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403AE">
      <w:pPr>
        <w:pStyle w:val="6"/>
        <w:ind w:left="3190"/>
        <w:rPr>
          <w:rFonts w:ascii="Times New Roman"/>
          <w:sz w:val="20"/>
        </w:rPr>
      </w:pPr>
      <w:r>
        <w:rPr>
          <w:rFonts w:ascii="Times New Roman"/>
          <w:sz w:val="20"/>
        </w:rPr>
        <w:drawing>
          <wp:inline distT="0" distB="0" distL="0" distR="0">
            <wp:extent cx="1804035" cy="1804035"/>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0" cstate="print"/>
                    <a:stretch>
                      <a:fillRect/>
                    </a:stretch>
                  </pic:blipFill>
                  <pic:spPr>
                    <a:xfrm>
                      <a:off x="0" y="0"/>
                      <a:ext cx="1804416" cy="1804416"/>
                    </a:xfrm>
                    <a:prstGeom prst="rect">
                      <a:avLst/>
                    </a:prstGeom>
                  </pic:spPr>
                </pic:pic>
              </a:graphicData>
            </a:graphic>
          </wp:inline>
        </w:drawing>
      </w:r>
    </w:p>
    <w:p w14:paraId="638380E5">
      <w:pPr>
        <w:pStyle w:val="6"/>
        <w:spacing w:before="182"/>
        <w:rPr>
          <w:rFonts w:ascii="Times New Roman"/>
          <w:sz w:val="28"/>
        </w:rPr>
      </w:pPr>
    </w:p>
    <w:p w14:paraId="4EF357B1">
      <w:pPr>
        <w:pStyle w:val="2"/>
        <w:spacing w:before="1" w:line="362" w:lineRule="auto"/>
        <w:ind w:left="2545" w:right="2289" w:firstLine="1"/>
      </w:pPr>
      <w:r>
        <w:rPr>
          <w:w w:val="115"/>
        </w:rPr>
        <w:t>LURAH NOMPOREJO KAPANEWON GALUR KABUPATEN KULON PROGO</w:t>
      </w:r>
    </w:p>
    <w:p w14:paraId="103092E0">
      <w:pPr>
        <w:pStyle w:val="6"/>
        <w:spacing w:before="183"/>
        <w:rPr>
          <w:sz w:val="28"/>
        </w:rPr>
      </w:pPr>
    </w:p>
    <w:p w14:paraId="1491238A">
      <w:pPr>
        <w:pStyle w:val="6"/>
        <w:spacing w:line="362" w:lineRule="auto"/>
        <w:ind w:left="1524" w:right="1273" w:firstLine="5"/>
        <w:jc w:val="center"/>
      </w:pPr>
      <w:r>
        <w:rPr>
          <w:w w:val="115"/>
        </w:rPr>
        <w:t>PERATURAN KALURAHAN NOMPOREJO KAPANEWON GALUR KABUPATEN KULON PROGO</w:t>
      </w:r>
    </w:p>
    <w:p w14:paraId="6B050D36">
      <w:pPr>
        <w:pStyle w:val="6"/>
      </w:pPr>
    </w:p>
    <w:p w14:paraId="0B2790E1">
      <w:pPr>
        <w:pStyle w:val="6"/>
      </w:pPr>
    </w:p>
    <w:p w14:paraId="1FE3E7E9">
      <w:pPr>
        <w:pStyle w:val="6"/>
      </w:pPr>
    </w:p>
    <w:p w14:paraId="25963D11">
      <w:pPr>
        <w:pStyle w:val="6"/>
      </w:pPr>
    </w:p>
    <w:p w14:paraId="28732C00">
      <w:pPr>
        <w:pStyle w:val="6"/>
        <w:spacing w:before="279"/>
      </w:pPr>
    </w:p>
    <w:p w14:paraId="5797492C">
      <w:pPr>
        <w:pStyle w:val="6"/>
        <w:spacing w:before="1"/>
        <w:ind w:left="3437"/>
        <w:rPr>
          <w:rFonts w:hint="default"/>
          <w:lang w:val="en-GB"/>
        </w:rPr>
      </w:pPr>
      <w:r>
        <w:rPr>
          <w:w w:val="110"/>
        </w:rPr>
        <w:t>NOMOR</w:t>
      </w:r>
      <w:r>
        <w:rPr>
          <w:spacing w:val="35"/>
          <w:w w:val="110"/>
        </w:rPr>
        <w:t xml:space="preserve"> </w:t>
      </w:r>
      <w:r>
        <w:rPr>
          <w:rFonts w:hint="default"/>
          <w:spacing w:val="35"/>
          <w:w w:val="110"/>
          <w:lang w:val="en-GB"/>
        </w:rPr>
        <w:t xml:space="preserve">2 </w:t>
      </w:r>
      <w:r>
        <w:rPr>
          <w:w w:val="110"/>
        </w:rPr>
        <w:t>TAHUN</w:t>
      </w:r>
      <w:r>
        <w:rPr>
          <w:spacing w:val="34"/>
          <w:w w:val="110"/>
        </w:rPr>
        <w:t xml:space="preserve"> </w:t>
      </w:r>
      <w:r>
        <w:rPr>
          <w:spacing w:val="-4"/>
          <w:w w:val="110"/>
        </w:rPr>
        <w:t>202</w:t>
      </w:r>
      <w:r>
        <w:rPr>
          <w:rFonts w:hint="default"/>
          <w:spacing w:val="-4"/>
          <w:w w:val="110"/>
          <w:lang w:val="en-GB"/>
        </w:rPr>
        <w:t>5</w:t>
      </w:r>
    </w:p>
    <w:p w14:paraId="15A177B8">
      <w:pPr>
        <w:pStyle w:val="6"/>
        <w:spacing w:before="142"/>
        <w:ind w:left="2977"/>
        <w:rPr>
          <w:rFonts w:hint="default"/>
          <w:lang w:val="en-GB"/>
        </w:rPr>
      </w:pPr>
      <w:r>
        <w:rPr>
          <w:w w:val="115"/>
        </w:rPr>
        <w:t>TANGGAL</w:t>
      </w:r>
      <w:r>
        <w:rPr>
          <w:spacing w:val="19"/>
          <w:w w:val="115"/>
        </w:rPr>
        <w:t xml:space="preserve">  </w:t>
      </w:r>
      <w:r>
        <w:rPr>
          <w:rFonts w:hint="default"/>
          <w:spacing w:val="19"/>
          <w:w w:val="115"/>
          <w:lang w:val="en-GB"/>
        </w:rPr>
        <w:t>31 Maret 2025</w:t>
      </w:r>
    </w:p>
    <w:p w14:paraId="187B805E">
      <w:pPr>
        <w:pStyle w:val="6"/>
      </w:pPr>
    </w:p>
    <w:p w14:paraId="6A8DC35A">
      <w:pPr>
        <w:pStyle w:val="6"/>
      </w:pPr>
    </w:p>
    <w:p w14:paraId="3F17196A">
      <w:pPr>
        <w:pStyle w:val="6"/>
      </w:pPr>
    </w:p>
    <w:p w14:paraId="2C41293D">
      <w:pPr>
        <w:pStyle w:val="6"/>
      </w:pPr>
    </w:p>
    <w:p w14:paraId="66B20AB3">
      <w:pPr>
        <w:pStyle w:val="6"/>
      </w:pPr>
    </w:p>
    <w:p w14:paraId="6A36CFDB">
      <w:pPr>
        <w:pStyle w:val="6"/>
        <w:spacing w:before="143"/>
      </w:pPr>
    </w:p>
    <w:p w14:paraId="4B5A8046">
      <w:pPr>
        <w:pStyle w:val="6"/>
        <w:ind w:left="511" w:right="256"/>
        <w:jc w:val="center"/>
      </w:pPr>
      <w:r>
        <w:rPr>
          <w:spacing w:val="-2"/>
          <w:w w:val="115"/>
        </w:rPr>
        <w:t>TENTANG</w:t>
      </w:r>
    </w:p>
    <w:p w14:paraId="3EE85FA5">
      <w:pPr>
        <w:pStyle w:val="6"/>
      </w:pPr>
    </w:p>
    <w:p w14:paraId="083327BF">
      <w:pPr>
        <w:pStyle w:val="6"/>
      </w:pPr>
    </w:p>
    <w:p w14:paraId="21745679">
      <w:pPr>
        <w:pStyle w:val="6"/>
      </w:pPr>
    </w:p>
    <w:p w14:paraId="41FE3FFE">
      <w:pPr>
        <w:pStyle w:val="6"/>
      </w:pPr>
    </w:p>
    <w:p w14:paraId="1738D540">
      <w:pPr>
        <w:pStyle w:val="6"/>
        <w:spacing w:before="4"/>
      </w:pPr>
    </w:p>
    <w:p w14:paraId="07EB1E11">
      <w:pPr>
        <w:pStyle w:val="6"/>
        <w:spacing w:line="357" w:lineRule="auto"/>
        <w:ind w:left="511" w:right="250"/>
        <w:jc w:val="center"/>
        <w:rPr>
          <w:rFonts w:hint="default"/>
          <w:lang w:val="en-GB"/>
        </w:rPr>
      </w:pPr>
      <w:r>
        <w:rPr>
          <w:rFonts w:hint="default"/>
          <w:w w:val="115"/>
          <w:lang w:val="en-GB"/>
        </w:rPr>
        <w:t xml:space="preserve">PERUBAHAN ATAS PERATURAN KALURAHAN NOMOR 08 TAHUN 2022 TENTANG </w:t>
      </w:r>
      <w:r>
        <w:rPr>
          <w:w w:val="115"/>
        </w:rPr>
        <w:t>RENCANA PEMBANGUNAN JANGKA MENENGAH KALURAHAN (RPJM Kalurahan) TAHUN 202</w:t>
      </w:r>
      <w:r>
        <w:rPr>
          <w:rFonts w:hint="default"/>
          <w:w w:val="115"/>
          <w:lang w:val="en-GB"/>
        </w:rPr>
        <w:t>2-2029</w:t>
      </w:r>
    </w:p>
    <w:p w14:paraId="65DAC7FF">
      <w:pPr>
        <w:pStyle w:val="6"/>
        <w:spacing w:before="143"/>
      </w:pPr>
    </w:p>
    <w:p w14:paraId="511D124E">
      <w:pPr>
        <w:pStyle w:val="2"/>
        <w:spacing w:line="362" w:lineRule="auto"/>
        <w:ind w:left="2545" w:right="882" w:hanging="1401"/>
        <w:jc w:val="left"/>
      </w:pPr>
      <w:r>
        <w:rPr>
          <w:w w:val="115"/>
        </w:rPr>
        <w:t>KALURAHAN NOMPOREJO KAPANEWON GALUR KABUPATEN KULON PROGO</w:t>
      </w:r>
    </w:p>
    <w:p w14:paraId="30707A50">
      <w:pPr>
        <w:pStyle w:val="2"/>
        <w:spacing w:after="0" w:line="362" w:lineRule="auto"/>
        <w:jc w:val="left"/>
        <w:sectPr>
          <w:type w:val="continuous"/>
          <w:pgSz w:w="12250" w:h="18720"/>
          <w:pgMar w:top="1460" w:right="1700" w:bottom="280" w:left="1700" w:header="720" w:footer="720" w:gutter="0"/>
          <w:cols w:space="720" w:num="1"/>
        </w:sectPr>
      </w:pPr>
    </w:p>
    <w:p w14:paraId="18D3C24A">
      <w:pPr>
        <w:pStyle w:val="6"/>
        <w:ind w:left="3771"/>
        <w:rPr>
          <w:sz w:val="20"/>
        </w:rPr>
      </w:pPr>
      <w:r>
        <w:rPr>
          <w:sz w:val="20"/>
        </w:rPr>
        <w:drawing>
          <wp:inline distT="0" distB="0" distL="0" distR="0">
            <wp:extent cx="1354455" cy="1353185"/>
            <wp:effectExtent l="0" t="0" r="0" b="0"/>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0" cstate="print"/>
                    <a:stretch>
                      <a:fillRect/>
                    </a:stretch>
                  </pic:blipFill>
                  <pic:spPr>
                    <a:xfrm>
                      <a:off x="0" y="0"/>
                      <a:ext cx="1354572" cy="1353311"/>
                    </a:xfrm>
                    <a:prstGeom prst="rect">
                      <a:avLst/>
                    </a:prstGeom>
                  </pic:spPr>
                </pic:pic>
              </a:graphicData>
            </a:graphic>
          </wp:inline>
        </w:drawing>
      </w:r>
    </w:p>
    <w:p w14:paraId="33E4020B">
      <w:pPr>
        <w:pStyle w:val="6"/>
        <w:spacing w:before="165" w:line="360" w:lineRule="auto"/>
        <w:ind w:left="3102" w:right="3105" w:firstLine="1"/>
        <w:jc w:val="center"/>
      </w:pPr>
      <w:r>
        <w:rPr>
          <w:w w:val="115"/>
        </w:rPr>
        <w:t>LURAH NOMPOREJO KAPANEWON GALUR KABUPATEN KULON PROGO</w:t>
      </w:r>
    </w:p>
    <w:p w14:paraId="167CDA8F">
      <w:pPr>
        <w:pStyle w:val="6"/>
        <w:spacing w:before="140"/>
      </w:pPr>
    </w:p>
    <w:p w14:paraId="722CEDCF">
      <w:pPr>
        <w:pStyle w:val="6"/>
        <w:tabs>
          <w:tab w:val="left" w:pos="3598"/>
        </w:tabs>
        <w:spacing w:line="362" w:lineRule="auto"/>
        <w:ind w:left="2414" w:right="2415"/>
        <w:jc w:val="center"/>
        <w:rPr>
          <w:rFonts w:hint="default"/>
          <w:lang w:val="en-GB"/>
        </w:rPr>
      </w:pPr>
      <w:r>
        <w:rPr>
          <w:w w:val="115"/>
        </w:rPr>
        <w:t xml:space="preserve">PERATURAN KALURAHAN NOMPOREJO </w:t>
      </w:r>
      <w:r>
        <w:rPr>
          <w:spacing w:val="-2"/>
          <w:w w:val="115"/>
        </w:rPr>
        <w:t>NOMO</w:t>
      </w:r>
      <w:r>
        <w:rPr>
          <w:rFonts w:hint="default"/>
          <w:spacing w:val="-2"/>
          <w:w w:val="115"/>
          <w:lang w:val="en-GB"/>
        </w:rPr>
        <w:t xml:space="preserve">R </w:t>
      </w:r>
      <w:r>
        <w:rPr>
          <w:rFonts w:hint="default"/>
          <w:lang w:val="en-GB"/>
        </w:rPr>
        <w:t>2</w:t>
      </w:r>
      <w:r>
        <w:rPr>
          <w:w w:val="115"/>
        </w:rPr>
        <w:t xml:space="preserve"> TAHUN 202</w:t>
      </w:r>
      <w:r>
        <w:rPr>
          <w:rFonts w:hint="default"/>
          <w:w w:val="115"/>
          <w:lang w:val="en-GB"/>
        </w:rPr>
        <w:t>5</w:t>
      </w:r>
    </w:p>
    <w:p w14:paraId="2682C16A">
      <w:pPr>
        <w:pStyle w:val="6"/>
        <w:spacing w:before="137"/>
      </w:pPr>
    </w:p>
    <w:p w14:paraId="07A9A289">
      <w:pPr>
        <w:pStyle w:val="6"/>
        <w:spacing w:before="1"/>
        <w:ind w:left="-1" w:right="1"/>
        <w:jc w:val="center"/>
      </w:pPr>
      <w:r>
        <w:rPr>
          <w:spacing w:val="-2"/>
          <w:w w:val="115"/>
        </w:rPr>
        <w:t>TENTANG</w:t>
      </w:r>
    </w:p>
    <w:p w14:paraId="48605CB0">
      <w:pPr>
        <w:pStyle w:val="6"/>
      </w:pPr>
    </w:p>
    <w:p w14:paraId="57057F1D">
      <w:pPr>
        <w:pStyle w:val="6"/>
        <w:spacing w:before="3"/>
      </w:pPr>
    </w:p>
    <w:p w14:paraId="03E60551">
      <w:pPr>
        <w:pStyle w:val="6"/>
        <w:spacing w:line="357" w:lineRule="auto"/>
        <w:ind w:left="511" w:right="250"/>
        <w:jc w:val="center"/>
        <w:rPr>
          <w:rFonts w:hint="default"/>
          <w:lang w:val="en-GB"/>
        </w:rPr>
      </w:pPr>
      <w:r>
        <w:rPr>
          <w:rFonts w:hint="default"/>
          <w:w w:val="115"/>
          <w:lang w:val="en-GB"/>
        </w:rPr>
        <w:t xml:space="preserve">PERUBAHAN ATAS PERATURAN KALURAHAN NOMOR 08 TAHUN 2022 TENTANG </w:t>
      </w:r>
      <w:r>
        <w:rPr>
          <w:w w:val="115"/>
        </w:rPr>
        <w:t>RENCANA PEMBANGUNAN JANGKA MENENGAH KALURAHAN (RPJM Kalurahan) TAHUN 202</w:t>
      </w:r>
      <w:r>
        <w:rPr>
          <w:rFonts w:hint="default"/>
          <w:w w:val="115"/>
          <w:lang w:val="en-GB"/>
        </w:rPr>
        <w:t>2-2029</w:t>
      </w:r>
    </w:p>
    <w:p w14:paraId="0A66050E">
      <w:pPr>
        <w:pStyle w:val="6"/>
        <w:spacing w:before="5" w:line="362" w:lineRule="auto"/>
        <w:ind w:left="1781" w:right="1788"/>
        <w:jc w:val="center"/>
      </w:pPr>
      <w:r>
        <w:rPr>
          <w:w w:val="115"/>
        </w:rPr>
        <w:t>DENGAN RAHMAT TUHAN YANG MAHA ESA LURAH NOMPOREJO</w:t>
      </w:r>
    </w:p>
    <w:p w14:paraId="0ADA47AB">
      <w:pPr>
        <w:pStyle w:val="6"/>
        <w:spacing w:before="186"/>
        <w:rPr>
          <w:sz w:val="20"/>
        </w:rPr>
      </w:pPr>
    </w:p>
    <w:tbl>
      <w:tblPr>
        <w:tblStyle w:val="5"/>
        <w:tblW w:w="0" w:type="auto"/>
        <w:tblInd w:w="2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75"/>
        <w:gridCol w:w="332"/>
        <w:gridCol w:w="7245"/>
      </w:tblGrid>
      <w:tr w14:paraId="4094F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2" w:hRule="atLeast"/>
        </w:trPr>
        <w:tc>
          <w:tcPr>
            <w:tcW w:w="1575" w:type="dxa"/>
          </w:tcPr>
          <w:p w14:paraId="407D6788">
            <w:pPr>
              <w:pStyle w:val="9"/>
              <w:spacing w:line="279" w:lineRule="exact"/>
              <w:ind w:left="50"/>
              <w:rPr>
                <w:sz w:val="24"/>
              </w:rPr>
            </w:pPr>
            <w:r>
              <w:rPr>
                <w:spacing w:val="-2"/>
                <w:w w:val="115"/>
                <w:sz w:val="24"/>
              </w:rPr>
              <w:t>Menimbang</w:t>
            </w:r>
          </w:p>
        </w:tc>
        <w:tc>
          <w:tcPr>
            <w:tcW w:w="332" w:type="dxa"/>
          </w:tcPr>
          <w:p w14:paraId="10F07768">
            <w:pPr>
              <w:pStyle w:val="9"/>
              <w:spacing w:line="279" w:lineRule="exact"/>
              <w:ind w:left="39"/>
              <w:jc w:val="center"/>
              <w:rPr>
                <w:sz w:val="24"/>
              </w:rPr>
            </w:pPr>
            <w:r>
              <w:rPr>
                <w:spacing w:val="-10"/>
                <w:w w:val="120"/>
                <w:sz w:val="24"/>
              </w:rPr>
              <w:t>:</w:t>
            </w:r>
          </w:p>
        </w:tc>
        <w:tc>
          <w:tcPr>
            <w:tcW w:w="7245" w:type="dxa"/>
          </w:tcPr>
          <w:p w14:paraId="3E7AAACE">
            <w:pPr>
              <w:pStyle w:val="9"/>
              <w:numPr>
                <w:ilvl w:val="0"/>
                <w:numId w:val="1"/>
              </w:numPr>
              <w:tabs>
                <w:tab w:val="left" w:pos="513"/>
                <w:tab w:val="left" w:pos="516"/>
              </w:tabs>
              <w:spacing w:before="0" w:after="0" w:line="360" w:lineRule="auto"/>
              <w:ind w:left="516" w:right="47" w:hanging="409"/>
              <w:jc w:val="both"/>
              <w:rPr>
                <w:sz w:val="24"/>
              </w:rPr>
            </w:pPr>
            <w:r>
              <w:rPr>
                <w:w w:val="115"/>
                <w:sz w:val="24"/>
              </w:rPr>
              <w:t>bahwa a</w:t>
            </w:r>
            <w:r>
              <w:rPr>
                <w:rFonts w:hint="default"/>
                <w:w w:val="115"/>
                <w:sz w:val="24"/>
                <w:lang w:val="en-GB"/>
              </w:rPr>
              <w:t>danya Undang Undang Nomor 03 Tahun 2024 tentang Perubahan Kedua Undang Undang Nomor 06 Tahun 2024 tentang Desa yang termuat dalam Pasal 39 ayat 1 bahwa Kepala Desa memegang Jabatan selaam</w:t>
            </w:r>
            <w:r>
              <w:rPr>
                <w:w w:val="115"/>
                <w:sz w:val="24"/>
              </w:rPr>
              <w:t xml:space="preserve"> </w:t>
            </w:r>
            <w:r>
              <w:rPr>
                <w:rFonts w:hint="default"/>
                <w:w w:val="115"/>
                <w:sz w:val="24"/>
                <w:lang w:val="en-GB"/>
              </w:rPr>
              <w:t>8</w:t>
            </w:r>
            <w:r>
              <w:rPr>
                <w:w w:val="115"/>
                <w:sz w:val="24"/>
              </w:rPr>
              <w:t xml:space="preserve"> (</w:t>
            </w:r>
            <w:r>
              <w:rPr>
                <w:rFonts w:hint="default"/>
                <w:w w:val="115"/>
                <w:sz w:val="24"/>
                <w:lang w:val="en-GB"/>
              </w:rPr>
              <w:t>delapan</w:t>
            </w:r>
            <w:r>
              <w:rPr>
                <w:w w:val="115"/>
                <w:sz w:val="24"/>
              </w:rPr>
              <w:t>) tahun</w:t>
            </w:r>
            <w:r>
              <w:rPr>
                <w:rFonts w:hint="default"/>
                <w:w w:val="115"/>
                <w:sz w:val="24"/>
                <w:lang w:val="en-GB"/>
              </w:rPr>
              <w:t xml:space="preserve"> terhitung sejak pelantikan</w:t>
            </w:r>
            <w:r>
              <w:rPr>
                <w:w w:val="115"/>
                <w:sz w:val="24"/>
              </w:rPr>
              <w:t>;</w:t>
            </w:r>
          </w:p>
          <w:p w14:paraId="58E5963B">
            <w:pPr>
              <w:pStyle w:val="9"/>
              <w:numPr>
                <w:ilvl w:val="0"/>
                <w:numId w:val="1"/>
              </w:numPr>
              <w:tabs>
                <w:tab w:val="left" w:pos="514"/>
                <w:tab w:val="left" w:pos="516"/>
              </w:tabs>
              <w:spacing w:before="2" w:after="0" w:line="360" w:lineRule="auto"/>
              <w:ind w:left="516" w:right="48" w:hanging="409"/>
              <w:jc w:val="both"/>
              <w:rPr>
                <w:sz w:val="24"/>
              </w:rPr>
            </w:pPr>
            <w:r>
              <w:rPr>
                <w:rFonts w:hint="default"/>
                <w:sz w:val="24"/>
                <w:lang w:val="en-GB"/>
              </w:rPr>
              <w:t>bahwa agar dalam pelaksanaan pembangunan Kalurahan dapat berjalan dengan efektif, efisien, terarah dan tepat sasaran dengan efektif, efiseien, terarah dan tepat sasaran sesuai dengan skala prioritas, baik dalam bidang penyelenggaraan pemerintah Kalurahan, pelaksanaan pembangunan Kalurahan, pembinaan kemasyarakatan dan pemberdayaan masyarakat, maka diperlukan Rencana Pembangunan Jangka Menengah Kalurahan (RPJM Kalurahan) yang merupakan rencana strategis pembanguann Kalurahan untuk jangka waktu 8 (delapan) tahun;</w:t>
            </w:r>
          </w:p>
          <w:p w14:paraId="2BCC8417">
            <w:pPr>
              <w:pStyle w:val="9"/>
              <w:numPr>
                <w:ilvl w:val="0"/>
                <w:numId w:val="1"/>
              </w:numPr>
              <w:tabs>
                <w:tab w:val="left" w:pos="514"/>
                <w:tab w:val="left" w:pos="516"/>
              </w:tabs>
              <w:spacing w:before="2" w:after="0" w:line="360" w:lineRule="auto"/>
              <w:ind w:left="516" w:right="48" w:hanging="409"/>
              <w:jc w:val="both"/>
              <w:rPr>
                <w:sz w:val="24"/>
              </w:rPr>
            </w:pPr>
            <w:r>
              <w:rPr>
                <w:w w:val="115"/>
                <w:sz w:val="24"/>
              </w:rPr>
              <w:t>bahwa berdasarkan pertimbangan sebagaimana dimaksud dalam huruf a, perlu menetapkan Peraturan Kalurahan tentang</w:t>
            </w:r>
            <w:r>
              <w:rPr>
                <w:rFonts w:hint="default"/>
                <w:w w:val="115"/>
                <w:sz w:val="24"/>
                <w:lang w:val="en-GB"/>
              </w:rPr>
              <w:t xml:space="preserve"> Perubahan Peraturan Kalurahan Nomor 08 Tahun 2022 tentang</w:t>
            </w:r>
            <w:r>
              <w:rPr>
                <w:w w:val="115"/>
                <w:sz w:val="24"/>
              </w:rPr>
              <w:t xml:space="preserve"> Rencana Pembangunan Jangka Menengah Kalurahan (RPJM Kalurahan) Periode Tahun 202</w:t>
            </w:r>
            <w:r>
              <w:rPr>
                <w:rFonts w:hint="default"/>
                <w:w w:val="115"/>
                <w:sz w:val="24"/>
                <w:lang w:val="en-GB"/>
              </w:rPr>
              <w:t>2</w:t>
            </w:r>
            <w:r>
              <w:rPr>
                <w:w w:val="115"/>
                <w:sz w:val="24"/>
              </w:rPr>
              <w:t>-202</w:t>
            </w:r>
            <w:r>
              <w:rPr>
                <w:rFonts w:hint="default"/>
                <w:w w:val="115"/>
                <w:sz w:val="24"/>
                <w:lang w:val="en-GB"/>
              </w:rPr>
              <w:t>9</w:t>
            </w:r>
            <w:r>
              <w:rPr>
                <w:w w:val="115"/>
                <w:sz w:val="24"/>
              </w:rPr>
              <w:t xml:space="preserve"> Kalurahan Nomporejo Kapanewon Galur Kabupaten Kulon Progo.</w:t>
            </w:r>
          </w:p>
        </w:tc>
      </w:tr>
      <w:tr w14:paraId="3A929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0" w:hRule="atLeast"/>
        </w:trPr>
        <w:tc>
          <w:tcPr>
            <w:tcW w:w="1575" w:type="dxa"/>
          </w:tcPr>
          <w:p w14:paraId="5A6CB8B5">
            <w:pPr>
              <w:pStyle w:val="9"/>
              <w:spacing w:before="187" w:line="264" w:lineRule="exact"/>
              <w:ind w:left="50"/>
              <w:rPr>
                <w:sz w:val="24"/>
              </w:rPr>
            </w:pPr>
            <w:r>
              <w:rPr>
                <w:spacing w:val="-2"/>
                <w:w w:val="110"/>
                <w:sz w:val="24"/>
              </w:rPr>
              <w:t>Mengingat</w:t>
            </w:r>
          </w:p>
        </w:tc>
        <w:tc>
          <w:tcPr>
            <w:tcW w:w="332" w:type="dxa"/>
          </w:tcPr>
          <w:p w14:paraId="3D3775C5">
            <w:pPr>
              <w:pStyle w:val="9"/>
              <w:spacing w:before="187" w:line="264" w:lineRule="exact"/>
              <w:ind w:left="39"/>
              <w:jc w:val="center"/>
              <w:rPr>
                <w:sz w:val="24"/>
              </w:rPr>
            </w:pPr>
            <w:r>
              <w:rPr>
                <w:spacing w:val="-10"/>
                <w:w w:val="120"/>
                <w:sz w:val="24"/>
              </w:rPr>
              <w:t>:</w:t>
            </w:r>
          </w:p>
        </w:tc>
        <w:tc>
          <w:tcPr>
            <w:tcW w:w="7245" w:type="dxa"/>
          </w:tcPr>
          <w:p w14:paraId="16C6FDE9">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Undang-Undang Nomor 15 tahun 1950 tentang Pembentukan Daerah daerah Kabupaten dalam Lingkungan Daerah istimewa Jogjakarta yang tekah diubah dengan Undang-undang Nomor 18 Tahun 1951;</w:t>
            </w:r>
          </w:p>
          <w:p w14:paraId="015ADFC3">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Undang-Undang Nomor 13 Tahun 202 tentang Keistimewaan Daerah Istimewa;</w:t>
            </w:r>
          </w:p>
          <w:p w14:paraId="5C744504">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Undang-Undang Nomor 6 Tahun 2014 tentang Desa sebagaimana terakhir telah diubah dengan Undang-Undang Nomor 3 Tahun 2024;</w:t>
            </w:r>
          </w:p>
          <w:p w14:paraId="3E5A621C">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Undang-Undang Nomor 23 Tahun 2014 tentang Pemerintahan Daerah sebagaimana terkahir telah diubah dengan Undang-Undang Nomor 6 Tahun 2023;</w:t>
            </w:r>
          </w:p>
          <w:p w14:paraId="75885D9B">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pemerintah Nomor 43 Tahun 2014 tentang Peraturan Pelaksanaan Undang-Undang Nomor 6 tahun 2014 tentang Desa sebagaimana telah diubah dengan Peraturan Pemerintah Nomor 11 tahun 2019;</w:t>
            </w:r>
          </w:p>
          <w:p w14:paraId="324EB739">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Menteri Dalam Negeri Nomor 11 tahun 2014 tentang Pedoman Pembangunan Kalurahan;</w:t>
            </w:r>
          </w:p>
          <w:p w14:paraId="4A67A6CC">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menteri Desa Pembangunan Daerah Tertinggal dan Transmigrasi Nomor 01 Tahun 2015 tentang Pedoman Kewenangan Berdasarkan Hak Asal Usul dan Kewenangan Lokal Berskala Kalurahan;</w:t>
            </w:r>
          </w:p>
          <w:p w14:paraId="29099D35">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Menteri Desa Pembangunan Daerah Tertinggal dan Transmigrasi Nomor 2 Tahun 2015 tentang Pedoman Tata tertib dan Mekanisme Pengambilan Keputusan Musyawarah Kalurahan;</w:t>
            </w:r>
          </w:p>
          <w:p w14:paraId="717A4EFA">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Menteri Dalam Negeri Nomor 44 tahun 2016 tentang Kewenangan Desa;</w:t>
            </w:r>
          </w:p>
          <w:p w14:paraId="30F3A9FE">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Menteri Desa Pembangunan Daerah Tertinggal dan Transmigrasi Nomor 21 tahun 2020 sebagaimana telah diubah dengan Peraturan Menteri Desa Pembangunan Daerah Tertinggal dan Transmigrasi Nomor 6 Tahun 2023 tentang pedoman Umum Pembangunan Desa dan Pemberdayaan Masyarakat Desa;</w:t>
            </w:r>
          </w:p>
          <w:p w14:paraId="4728BE82">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Daerah Istimewa Yogyakarta Nomor 1 tahun 2018 tentang Kelembagaan Pemerintah Daerah Istimewa Yogyakarta;</w:t>
            </w:r>
          </w:p>
          <w:p w14:paraId="613B5352">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Gubernur Daerah Istimewa Yogyakarta Nomor 2 Tahun 2020 tenatng Pedoman Pemerintahan Kalurahan;</w:t>
            </w:r>
          </w:p>
          <w:p w14:paraId="7C0D9D6B">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Daerah Kabupaten Kulon Progo Nomor 4 Tahun 2019 tentang Penetapan Kalurahan;</w:t>
            </w:r>
          </w:p>
          <w:p w14:paraId="56F8F6E3">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Daerah Kabupaten Kulon Progo Nomor 8 Tahun 2019 tentang Keuangan Kalurahan;</w:t>
            </w:r>
          </w:p>
          <w:p w14:paraId="2D28D427">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Peraturan Bupati Kulon Progo Nomor 39 Tahun 2017 tentang Pedoman Penyusunan Rencana Pembangunan Jangka Menengah Desa dan Rencana Kerja Pemerintah Desa;</w:t>
            </w:r>
          </w:p>
          <w:p w14:paraId="1269971A">
            <w:pPr>
              <w:pStyle w:val="9"/>
              <w:numPr>
                <w:ilvl w:val="0"/>
                <w:numId w:val="2"/>
              </w:numPr>
              <w:ind w:left="425" w:leftChars="0" w:hanging="425" w:firstLineChars="0"/>
              <w:jc w:val="both"/>
              <w:rPr>
                <w:rFonts w:hint="default" w:ascii="Cambria" w:hAnsi="Cambria" w:cs="Cambria"/>
                <w:sz w:val="24"/>
              </w:rPr>
            </w:pPr>
            <w:r>
              <w:rPr>
                <w:rFonts w:hint="default" w:ascii="Cambria" w:hAnsi="Cambria" w:cs="Cambria"/>
                <w:sz w:val="24"/>
                <w:lang w:val="en-GB"/>
              </w:rPr>
              <w:t xml:space="preserve">Peraturan Bupati Kulon Progo Nomor </w:t>
            </w:r>
            <w:r>
              <w:rPr>
                <w:rFonts w:hint="default" w:ascii="Cambria" w:hAnsi="Cambria" w:cs="Cambria"/>
                <w:sz w:val="24"/>
                <w:szCs w:val="24"/>
              </w:rPr>
              <w:t>Nomor 68 Tahun 2019 tentang Pedoman Organisasi dan Tata Kerja Pemerintah Kalurahan</w:t>
            </w:r>
            <w:r>
              <w:rPr>
                <w:rFonts w:hint="default" w:ascii="Cambria" w:hAnsi="Cambria" w:cs="Cambria"/>
                <w:sz w:val="24"/>
                <w:szCs w:val="24"/>
                <w:lang w:val="en-GB"/>
              </w:rPr>
              <w:t>;</w:t>
            </w:r>
          </w:p>
          <w:p w14:paraId="06DBB444">
            <w:pPr>
              <w:pStyle w:val="9"/>
              <w:numPr>
                <w:ilvl w:val="0"/>
                <w:numId w:val="2"/>
              </w:numPr>
              <w:ind w:left="425" w:leftChars="0" w:hanging="425" w:firstLineChars="0"/>
              <w:jc w:val="both"/>
              <w:rPr>
                <w:rFonts w:hint="default" w:ascii="Cambria" w:hAnsi="Cambria" w:cs="Cambria"/>
                <w:sz w:val="24"/>
              </w:rPr>
            </w:pPr>
            <w:r>
              <w:rPr>
                <w:rFonts w:hint="default" w:ascii="Cambria" w:hAnsi="Cambria" w:eastAsia="Times New Roman" w:cs="Cambria"/>
                <w:sz w:val="24"/>
                <w:szCs w:val="24"/>
              </w:rPr>
              <w:t xml:space="preserve">Peraturan Desa </w:t>
            </w:r>
            <w:r>
              <w:rPr>
                <w:rFonts w:hint="default" w:ascii="Cambria" w:hAnsi="Cambria" w:eastAsia="Times New Roman" w:cs="Cambria"/>
                <w:sz w:val="24"/>
                <w:szCs w:val="24"/>
                <w:lang w:val="en-GB"/>
              </w:rPr>
              <w:t>Nomporejo</w:t>
            </w:r>
            <w:r>
              <w:rPr>
                <w:rFonts w:hint="default" w:ascii="Cambria" w:hAnsi="Cambria" w:eastAsia="Times New Roman" w:cs="Cambria"/>
                <w:sz w:val="24"/>
                <w:szCs w:val="24"/>
              </w:rPr>
              <w:t xml:space="preserve"> Nomor</w:t>
            </w:r>
            <w:r>
              <w:rPr>
                <w:rFonts w:hint="default" w:ascii="Cambria" w:hAnsi="Cambria" w:eastAsia="Times New Roman" w:cs="Cambria"/>
                <w:sz w:val="24"/>
                <w:szCs w:val="24"/>
                <w:lang w:val="en-GB"/>
              </w:rPr>
              <w:t xml:space="preserve"> 09</w:t>
            </w:r>
            <w:r>
              <w:rPr>
                <w:rFonts w:hint="default" w:ascii="Cambria" w:hAnsi="Cambria" w:eastAsia="Times New Roman" w:cs="Cambria"/>
                <w:sz w:val="24"/>
                <w:szCs w:val="24"/>
              </w:rPr>
              <w:t xml:space="preserve"> Tahun 2019 tentang Susunan Organisasi dan Tata Kerja Pemerintah Kalurahan;</w:t>
            </w:r>
          </w:p>
          <w:p w14:paraId="3832336C">
            <w:pPr>
              <w:pStyle w:val="9"/>
              <w:numPr>
                <w:ilvl w:val="0"/>
                <w:numId w:val="2"/>
              </w:numPr>
              <w:ind w:left="425" w:leftChars="0" w:hanging="425" w:firstLineChars="0"/>
              <w:jc w:val="both"/>
              <w:rPr>
                <w:rFonts w:hint="default" w:ascii="Cambria" w:hAnsi="Cambria" w:cs="Cambria"/>
                <w:sz w:val="24"/>
              </w:rPr>
            </w:pPr>
            <w:r>
              <w:rPr>
                <w:rFonts w:hint="default" w:ascii="Cambria" w:hAnsi="Cambria" w:eastAsia="Times New Roman" w:cs="Cambria"/>
                <w:sz w:val="24"/>
                <w:szCs w:val="24"/>
              </w:rPr>
              <w:t xml:space="preserve">Peraturan Desa </w:t>
            </w:r>
            <w:r>
              <w:rPr>
                <w:rFonts w:hint="default" w:ascii="Cambria" w:hAnsi="Cambria" w:eastAsia="Times New Roman" w:cs="Cambria"/>
                <w:sz w:val="24"/>
                <w:szCs w:val="24"/>
                <w:lang w:val="en-GB"/>
              </w:rPr>
              <w:t>Nomporejo</w:t>
            </w:r>
            <w:r>
              <w:rPr>
                <w:rFonts w:hint="default" w:ascii="Cambria" w:hAnsi="Cambria" w:eastAsia="Times New Roman" w:cs="Cambria"/>
                <w:sz w:val="24"/>
                <w:szCs w:val="24"/>
              </w:rPr>
              <w:t xml:space="preserve"> Nomor </w:t>
            </w:r>
            <w:r>
              <w:rPr>
                <w:rFonts w:hint="default" w:ascii="Cambria" w:hAnsi="Cambria" w:eastAsia="Times New Roman" w:cs="Cambria"/>
                <w:sz w:val="24"/>
                <w:szCs w:val="24"/>
                <w:lang w:val="en-GB"/>
              </w:rPr>
              <w:t>10</w:t>
            </w:r>
            <w:r>
              <w:rPr>
                <w:rFonts w:hint="default" w:ascii="Cambria" w:hAnsi="Cambria" w:eastAsia="Times New Roman" w:cs="Cambria"/>
                <w:sz w:val="24"/>
                <w:szCs w:val="24"/>
              </w:rPr>
              <w:t xml:space="preserve"> Tahun 2019 tentang Kewenangan Kalurahan</w:t>
            </w:r>
            <w:r>
              <w:rPr>
                <w:rFonts w:hint="default" w:ascii="Cambria" w:hAnsi="Cambria" w:eastAsia="Times New Roman" w:cs="Cambria"/>
                <w:sz w:val="24"/>
                <w:szCs w:val="24"/>
                <w:lang w:val="en-US"/>
              </w:rPr>
              <w:t>;</w:t>
            </w:r>
          </w:p>
          <w:p w14:paraId="672E443F">
            <w:pPr>
              <w:pStyle w:val="9"/>
              <w:numPr>
                <w:ilvl w:val="0"/>
                <w:numId w:val="2"/>
              </w:numPr>
              <w:ind w:left="425" w:leftChars="0" w:hanging="425" w:firstLineChars="0"/>
              <w:jc w:val="both"/>
              <w:rPr>
                <w:rFonts w:ascii="Times New Roman"/>
                <w:sz w:val="24"/>
              </w:rPr>
            </w:pPr>
            <w:r>
              <w:rPr>
                <w:rFonts w:hint="default" w:ascii="Cambria" w:hAnsi="Cambria" w:eastAsia="Times New Roman" w:cs="Cambria"/>
                <w:sz w:val="24"/>
                <w:szCs w:val="24"/>
              </w:rPr>
              <w:t xml:space="preserve">Peraturan Kalurahan Nomor </w:t>
            </w:r>
            <w:r>
              <w:rPr>
                <w:rFonts w:hint="default" w:ascii="Cambria" w:hAnsi="Cambria" w:eastAsia="Times New Roman" w:cs="Cambria"/>
                <w:sz w:val="24"/>
                <w:szCs w:val="24"/>
                <w:lang w:val="en-GB"/>
              </w:rPr>
              <w:t>2</w:t>
            </w:r>
            <w:r>
              <w:rPr>
                <w:rFonts w:hint="default" w:ascii="Cambria" w:hAnsi="Cambria" w:eastAsia="Times New Roman" w:cs="Cambria"/>
                <w:sz w:val="24"/>
                <w:szCs w:val="24"/>
              </w:rPr>
              <w:t xml:space="preserve"> tahun 202</w:t>
            </w:r>
            <w:r>
              <w:rPr>
                <w:rFonts w:hint="default" w:ascii="Cambria" w:hAnsi="Cambria" w:eastAsia="Times New Roman" w:cs="Cambria"/>
                <w:sz w:val="24"/>
                <w:szCs w:val="24"/>
                <w:lang w:val="en-GB"/>
              </w:rPr>
              <w:t>5</w:t>
            </w:r>
            <w:r>
              <w:rPr>
                <w:rFonts w:hint="default" w:ascii="Cambria" w:hAnsi="Cambria" w:eastAsia="Times New Roman" w:cs="Cambria"/>
                <w:sz w:val="24"/>
                <w:szCs w:val="24"/>
              </w:rPr>
              <w:t xml:space="preserve"> tentang </w:t>
            </w:r>
            <w:r>
              <w:rPr>
                <w:rFonts w:hint="default" w:ascii="Cambria" w:hAnsi="Cambria" w:eastAsia="Times New Roman" w:cs="Cambria"/>
                <w:sz w:val="24"/>
                <w:szCs w:val="24"/>
                <w:lang w:val="en-GB"/>
              </w:rPr>
              <w:t xml:space="preserve">Perubahan Atas Peraturan Kalurahan Nomor 08 Tahun 2022 tentang </w:t>
            </w:r>
            <w:r>
              <w:rPr>
                <w:rFonts w:hint="default" w:ascii="Cambria" w:hAnsi="Cambria" w:eastAsia="Times New Roman" w:cs="Cambria"/>
                <w:sz w:val="24"/>
                <w:szCs w:val="24"/>
              </w:rPr>
              <w:t>Rencana Pembangunan Jangka Menengah Kalurahan (RPJMKal) Tahun 2022-202</w:t>
            </w:r>
            <w:r>
              <w:rPr>
                <w:rFonts w:hint="default" w:ascii="Cambria" w:hAnsi="Cambria" w:eastAsia="Times New Roman" w:cs="Cambria"/>
                <w:sz w:val="24"/>
                <w:szCs w:val="24"/>
                <w:lang w:val="en-GB"/>
              </w:rPr>
              <w:t>9</w:t>
            </w:r>
            <w:r>
              <w:rPr>
                <w:rFonts w:hint="default" w:ascii="Cambria" w:hAnsi="Cambria" w:eastAsia="Times New Roman" w:cs="Cambria"/>
                <w:sz w:val="24"/>
                <w:szCs w:val="24"/>
                <w:lang w:val="en-US"/>
              </w:rPr>
              <w:t>.</w:t>
            </w:r>
          </w:p>
        </w:tc>
      </w:tr>
    </w:tbl>
    <w:p w14:paraId="6D5C2A54">
      <w:pPr>
        <w:pStyle w:val="9"/>
        <w:spacing w:after="0"/>
        <w:rPr>
          <w:rFonts w:ascii="Times New Roman"/>
          <w:sz w:val="24"/>
        </w:rPr>
        <w:sectPr>
          <w:pgSz w:w="12200" w:h="18720"/>
          <w:pgMar w:top="1500" w:right="992" w:bottom="280" w:left="1559" w:header="720" w:footer="720" w:gutter="0"/>
          <w:cols w:space="720" w:num="1"/>
        </w:sectPr>
      </w:pPr>
    </w:p>
    <w:p w14:paraId="2B23AE45">
      <w:pPr>
        <w:pStyle w:val="6"/>
        <w:spacing w:before="68"/>
        <w:ind w:left="-1" w:right="1"/>
        <w:jc w:val="center"/>
        <w:rPr>
          <w:rFonts w:ascii="Times New Roman"/>
        </w:rPr>
      </w:pPr>
      <w:r>
        <w:rPr>
          <w:rFonts w:ascii="Times New Roman"/>
        </w:rPr>
        <w:t xml:space="preserve">- 2 </w:t>
      </w:r>
      <w:r>
        <w:rPr>
          <w:rFonts w:ascii="Times New Roman"/>
          <w:spacing w:val="-10"/>
        </w:rPr>
        <w:t>-</w:t>
      </w:r>
    </w:p>
    <w:p w14:paraId="4CE8C03F">
      <w:pPr>
        <w:pStyle w:val="6"/>
        <w:spacing w:before="48"/>
        <w:rPr>
          <w:rFonts w:ascii="Times New Roman"/>
          <w:sz w:val="20"/>
        </w:rPr>
      </w:pPr>
    </w:p>
    <w:tbl>
      <w:tblPr>
        <w:tblStyle w:val="5"/>
        <w:tblW w:w="0" w:type="auto"/>
        <w:tblInd w:w="2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13"/>
        <w:gridCol w:w="310"/>
        <w:gridCol w:w="7225"/>
      </w:tblGrid>
      <w:tr w14:paraId="0B45D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85" w:hRule="atLeast"/>
        </w:trPr>
        <w:tc>
          <w:tcPr>
            <w:tcW w:w="9148" w:type="dxa"/>
            <w:gridSpan w:val="3"/>
          </w:tcPr>
          <w:p w14:paraId="0EC25EE1">
            <w:pPr>
              <w:pStyle w:val="9"/>
              <w:spacing w:line="279" w:lineRule="exact"/>
              <w:ind w:left="459" w:right="466"/>
              <w:jc w:val="center"/>
              <w:rPr>
                <w:sz w:val="24"/>
              </w:rPr>
            </w:pPr>
            <w:r>
              <w:rPr>
                <w:w w:val="115"/>
                <w:sz w:val="24"/>
              </w:rPr>
              <w:t>Dengan</w:t>
            </w:r>
            <w:r>
              <w:rPr>
                <w:spacing w:val="8"/>
                <w:w w:val="115"/>
                <w:sz w:val="24"/>
              </w:rPr>
              <w:t xml:space="preserve"> </w:t>
            </w:r>
            <w:r>
              <w:rPr>
                <w:w w:val="115"/>
                <w:sz w:val="24"/>
              </w:rPr>
              <w:t>Kesepakatan</w:t>
            </w:r>
            <w:r>
              <w:rPr>
                <w:spacing w:val="10"/>
                <w:w w:val="115"/>
                <w:sz w:val="24"/>
              </w:rPr>
              <w:t xml:space="preserve"> </w:t>
            </w:r>
            <w:r>
              <w:rPr>
                <w:spacing w:val="-2"/>
                <w:w w:val="115"/>
                <w:sz w:val="24"/>
              </w:rPr>
              <w:t>Bersama</w:t>
            </w:r>
          </w:p>
          <w:p w14:paraId="05CF5EF2">
            <w:pPr>
              <w:pStyle w:val="9"/>
              <w:spacing w:before="142"/>
              <w:ind w:left="459" w:right="460"/>
              <w:jc w:val="center"/>
              <w:rPr>
                <w:sz w:val="24"/>
              </w:rPr>
            </w:pPr>
            <w:r>
              <w:rPr>
                <w:w w:val="110"/>
                <w:sz w:val="24"/>
              </w:rPr>
              <w:t>BADAN</w:t>
            </w:r>
            <w:r>
              <w:rPr>
                <w:spacing w:val="50"/>
                <w:w w:val="110"/>
                <w:sz w:val="24"/>
              </w:rPr>
              <w:t xml:space="preserve"> </w:t>
            </w:r>
            <w:r>
              <w:rPr>
                <w:w w:val="110"/>
                <w:sz w:val="24"/>
              </w:rPr>
              <w:t>PERMUSYAWARATAN</w:t>
            </w:r>
            <w:r>
              <w:rPr>
                <w:spacing w:val="54"/>
                <w:w w:val="110"/>
                <w:sz w:val="24"/>
              </w:rPr>
              <w:t xml:space="preserve"> </w:t>
            </w:r>
            <w:r>
              <w:rPr>
                <w:w w:val="110"/>
                <w:sz w:val="24"/>
              </w:rPr>
              <w:t>KALURAHAN</w:t>
            </w:r>
            <w:r>
              <w:rPr>
                <w:spacing w:val="53"/>
                <w:w w:val="110"/>
                <w:sz w:val="24"/>
              </w:rPr>
              <w:t xml:space="preserve"> </w:t>
            </w:r>
            <w:r>
              <w:rPr>
                <w:spacing w:val="-2"/>
                <w:w w:val="110"/>
                <w:sz w:val="24"/>
              </w:rPr>
              <w:t>NOMPOREJO</w:t>
            </w:r>
          </w:p>
          <w:p w14:paraId="5A668E69">
            <w:pPr>
              <w:pStyle w:val="9"/>
              <w:spacing w:before="139"/>
              <w:ind w:left="459" w:right="458"/>
              <w:jc w:val="center"/>
              <w:rPr>
                <w:sz w:val="24"/>
              </w:rPr>
            </w:pPr>
            <w:r>
              <w:rPr>
                <w:spacing w:val="-5"/>
                <w:w w:val="115"/>
                <w:sz w:val="24"/>
              </w:rPr>
              <w:t>dan</w:t>
            </w:r>
          </w:p>
          <w:p w14:paraId="5E9E440D">
            <w:pPr>
              <w:pStyle w:val="9"/>
              <w:spacing w:before="143"/>
              <w:ind w:left="466" w:right="7"/>
              <w:jc w:val="center"/>
              <w:rPr>
                <w:sz w:val="24"/>
              </w:rPr>
            </w:pPr>
            <w:r>
              <w:rPr>
                <w:w w:val="115"/>
                <w:sz w:val="24"/>
              </w:rPr>
              <w:t>LURAH</w:t>
            </w:r>
            <w:r>
              <w:rPr>
                <w:spacing w:val="6"/>
                <w:w w:val="120"/>
                <w:sz w:val="24"/>
              </w:rPr>
              <w:t xml:space="preserve"> </w:t>
            </w:r>
            <w:r>
              <w:rPr>
                <w:spacing w:val="-2"/>
                <w:w w:val="120"/>
                <w:sz w:val="24"/>
              </w:rPr>
              <w:t>NOMPOREJO</w:t>
            </w:r>
          </w:p>
          <w:p w14:paraId="00B6416C">
            <w:pPr>
              <w:pStyle w:val="9"/>
              <w:rPr>
                <w:rFonts w:ascii="Times New Roman"/>
                <w:sz w:val="24"/>
              </w:rPr>
            </w:pPr>
          </w:p>
          <w:p w14:paraId="2D0C2F11">
            <w:pPr>
              <w:pStyle w:val="9"/>
              <w:spacing w:before="10"/>
              <w:rPr>
                <w:rFonts w:ascii="Times New Roman"/>
                <w:sz w:val="24"/>
              </w:rPr>
            </w:pPr>
          </w:p>
          <w:p w14:paraId="6AFA72B3">
            <w:pPr>
              <w:pStyle w:val="9"/>
              <w:spacing w:before="1"/>
              <w:ind w:left="466" w:right="7"/>
              <w:jc w:val="center"/>
              <w:rPr>
                <w:sz w:val="24"/>
              </w:rPr>
            </w:pPr>
            <w:r>
              <w:rPr>
                <w:spacing w:val="-2"/>
                <w:w w:val="115"/>
                <w:sz w:val="24"/>
              </w:rPr>
              <w:t>MEMUTUSKAN</w:t>
            </w:r>
          </w:p>
        </w:tc>
      </w:tr>
      <w:tr w14:paraId="56AE0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16" w:hRule="atLeast"/>
        </w:trPr>
        <w:tc>
          <w:tcPr>
            <w:tcW w:w="1613" w:type="dxa"/>
          </w:tcPr>
          <w:p w14:paraId="04D59099">
            <w:pPr>
              <w:pStyle w:val="9"/>
              <w:spacing w:before="189"/>
              <w:ind w:left="50"/>
              <w:rPr>
                <w:sz w:val="24"/>
              </w:rPr>
            </w:pPr>
            <w:r>
              <w:rPr>
                <w:spacing w:val="-2"/>
                <w:w w:val="115"/>
                <w:sz w:val="24"/>
              </w:rPr>
              <w:t>Menetapkan</w:t>
            </w:r>
          </w:p>
        </w:tc>
        <w:tc>
          <w:tcPr>
            <w:tcW w:w="310" w:type="dxa"/>
          </w:tcPr>
          <w:p w14:paraId="39F93B4C">
            <w:pPr>
              <w:pStyle w:val="9"/>
              <w:spacing w:before="189"/>
              <w:ind w:right="12"/>
              <w:jc w:val="center"/>
              <w:rPr>
                <w:sz w:val="24"/>
              </w:rPr>
            </w:pPr>
            <w:r>
              <w:rPr>
                <w:spacing w:val="-10"/>
                <w:w w:val="120"/>
                <w:sz w:val="24"/>
              </w:rPr>
              <w:t>:</w:t>
            </w:r>
          </w:p>
        </w:tc>
        <w:tc>
          <w:tcPr>
            <w:tcW w:w="7225" w:type="dxa"/>
          </w:tcPr>
          <w:p w14:paraId="5F925AF2">
            <w:pPr>
              <w:pStyle w:val="9"/>
              <w:tabs>
                <w:tab w:val="left" w:pos="2164"/>
                <w:tab w:val="left" w:pos="4244"/>
                <w:tab w:val="left" w:pos="5964"/>
              </w:tabs>
              <w:spacing w:before="189"/>
              <w:ind w:left="123"/>
              <w:rPr>
                <w:rFonts w:hint="default"/>
                <w:sz w:val="24"/>
                <w:lang w:val="en-GB"/>
              </w:rPr>
            </w:pPr>
            <w:r>
              <w:rPr>
                <w:spacing w:val="-2"/>
                <w:w w:val="115"/>
                <w:sz w:val="24"/>
              </w:rPr>
              <w:t>PERATURAN</w:t>
            </w:r>
            <w:r>
              <w:rPr>
                <w:rFonts w:hint="default"/>
                <w:spacing w:val="-2"/>
                <w:w w:val="115"/>
                <w:sz w:val="24"/>
                <w:lang w:val="en-GB"/>
              </w:rPr>
              <w:t xml:space="preserve"> </w:t>
            </w:r>
            <w:r>
              <w:rPr>
                <w:spacing w:val="-2"/>
                <w:w w:val="115"/>
                <w:sz w:val="24"/>
                <w:szCs w:val="24"/>
              </w:rPr>
              <w:t>KALURAHAN</w:t>
            </w:r>
            <w:r>
              <w:rPr>
                <w:rFonts w:hint="default"/>
                <w:spacing w:val="-2"/>
                <w:w w:val="115"/>
                <w:sz w:val="24"/>
                <w:szCs w:val="24"/>
                <w:lang w:val="en-GB"/>
              </w:rPr>
              <w:t xml:space="preserve"> </w:t>
            </w:r>
            <w:r>
              <w:rPr>
                <w:spacing w:val="-2"/>
                <w:w w:val="115"/>
                <w:sz w:val="24"/>
                <w:szCs w:val="24"/>
              </w:rPr>
              <w:t>TENTANG</w:t>
            </w:r>
            <w:r>
              <w:rPr>
                <w:rFonts w:hint="default"/>
                <w:spacing w:val="-2"/>
                <w:w w:val="115"/>
                <w:sz w:val="24"/>
                <w:szCs w:val="24"/>
                <w:lang w:val="en-GB"/>
              </w:rPr>
              <w:t xml:space="preserve"> </w:t>
            </w:r>
            <w:r>
              <w:rPr>
                <w:rFonts w:hint="default"/>
                <w:sz w:val="24"/>
                <w:szCs w:val="24"/>
                <w:lang w:val="en-GB"/>
              </w:rPr>
              <w:t xml:space="preserve">PERUBAHAN </w:t>
            </w:r>
            <w:r>
              <w:rPr>
                <w:spacing w:val="-2"/>
                <w:w w:val="115"/>
                <w:sz w:val="24"/>
                <w:szCs w:val="24"/>
              </w:rPr>
              <w:t>RENCANA</w:t>
            </w:r>
            <w:r>
              <w:rPr>
                <w:rFonts w:hint="default"/>
                <w:spacing w:val="-2"/>
                <w:w w:val="115"/>
                <w:sz w:val="24"/>
                <w:szCs w:val="24"/>
                <w:lang w:val="en-GB"/>
              </w:rPr>
              <w:t xml:space="preserve"> </w:t>
            </w:r>
            <w:r>
              <w:rPr>
                <w:w w:val="115"/>
                <w:sz w:val="24"/>
              </w:rPr>
              <w:t>PEMBANGUNAN JANGKA MENENGAH</w:t>
            </w:r>
            <w:r>
              <w:rPr>
                <w:rFonts w:hint="default"/>
                <w:w w:val="115"/>
                <w:sz w:val="24"/>
                <w:lang w:val="en-GB"/>
              </w:rPr>
              <w:t xml:space="preserve"> </w:t>
            </w:r>
            <w:r>
              <w:rPr>
                <w:w w:val="115"/>
                <w:sz w:val="24"/>
              </w:rPr>
              <w:t>KALURAHAN (RPJM Kalurahan) PERIODE TAHUN 2022-202</w:t>
            </w:r>
            <w:r>
              <w:rPr>
                <w:rFonts w:hint="default"/>
                <w:w w:val="115"/>
                <w:sz w:val="24"/>
                <w:lang w:val="en-GB"/>
              </w:rPr>
              <w:t>9</w:t>
            </w:r>
          </w:p>
        </w:tc>
      </w:tr>
    </w:tbl>
    <w:p w14:paraId="54D14159">
      <w:pPr>
        <w:pStyle w:val="6"/>
        <w:spacing w:before="253"/>
        <w:rPr>
          <w:rFonts w:ascii="Times New Roman"/>
        </w:rPr>
      </w:pPr>
    </w:p>
    <w:p w14:paraId="26234E33">
      <w:pPr>
        <w:spacing w:before="0" w:line="357" w:lineRule="auto"/>
        <w:ind w:left="3714" w:right="3250" w:firstLine="796"/>
        <w:jc w:val="left"/>
        <w:rPr>
          <w:sz w:val="22"/>
        </w:rPr>
      </w:pPr>
      <w:r>
        <w:rPr>
          <w:w w:val="115"/>
          <w:sz w:val="22"/>
        </w:rPr>
        <w:t>BAB I KETENTUAN</w:t>
      </w:r>
      <w:r>
        <w:rPr>
          <w:spacing w:val="-12"/>
          <w:w w:val="115"/>
          <w:sz w:val="22"/>
        </w:rPr>
        <w:t xml:space="preserve"> </w:t>
      </w:r>
      <w:r>
        <w:rPr>
          <w:w w:val="115"/>
          <w:sz w:val="22"/>
        </w:rPr>
        <w:t>UMUM</w:t>
      </w:r>
    </w:p>
    <w:p w14:paraId="38A17F8C">
      <w:pPr>
        <w:spacing w:before="3"/>
        <w:ind w:left="4" w:right="0" w:firstLine="0"/>
        <w:jc w:val="center"/>
        <w:rPr>
          <w:sz w:val="22"/>
        </w:rPr>
      </w:pPr>
      <w:r>
        <w:rPr>
          <w:w w:val="115"/>
          <w:sz w:val="22"/>
        </w:rPr>
        <w:t>Pasal</w:t>
      </w:r>
      <w:r>
        <w:rPr>
          <w:spacing w:val="18"/>
          <w:w w:val="115"/>
          <w:sz w:val="22"/>
        </w:rPr>
        <w:t xml:space="preserve"> </w:t>
      </w:r>
      <w:r>
        <w:rPr>
          <w:spacing w:val="-10"/>
          <w:w w:val="115"/>
          <w:sz w:val="22"/>
        </w:rPr>
        <w:t>1</w:t>
      </w:r>
    </w:p>
    <w:p w14:paraId="40E6EFBD">
      <w:pPr>
        <w:pStyle w:val="6"/>
        <w:spacing w:before="131"/>
        <w:ind w:right="2620"/>
        <w:jc w:val="center"/>
      </w:pPr>
      <w:r>
        <w:rPr>
          <w:w w:val="115"/>
        </w:rPr>
        <w:t>Dalam</w:t>
      </w:r>
      <w:r>
        <w:rPr>
          <w:spacing w:val="12"/>
          <w:w w:val="115"/>
        </w:rPr>
        <w:t xml:space="preserve"> </w:t>
      </w:r>
      <w:r>
        <w:rPr>
          <w:w w:val="115"/>
        </w:rPr>
        <w:t>Peraturan</w:t>
      </w:r>
      <w:r>
        <w:rPr>
          <w:spacing w:val="18"/>
          <w:w w:val="115"/>
        </w:rPr>
        <w:t xml:space="preserve"> </w:t>
      </w:r>
      <w:r>
        <w:rPr>
          <w:w w:val="115"/>
        </w:rPr>
        <w:t>Kalurahan</w:t>
      </w:r>
      <w:r>
        <w:rPr>
          <w:spacing w:val="17"/>
          <w:w w:val="115"/>
        </w:rPr>
        <w:t xml:space="preserve"> </w:t>
      </w:r>
      <w:r>
        <w:rPr>
          <w:w w:val="115"/>
        </w:rPr>
        <w:t>Ini</w:t>
      </w:r>
      <w:r>
        <w:rPr>
          <w:spacing w:val="14"/>
          <w:w w:val="115"/>
        </w:rPr>
        <w:t xml:space="preserve"> </w:t>
      </w:r>
      <w:r>
        <w:rPr>
          <w:w w:val="115"/>
        </w:rPr>
        <w:t>Yang</w:t>
      </w:r>
      <w:r>
        <w:rPr>
          <w:spacing w:val="12"/>
          <w:w w:val="115"/>
        </w:rPr>
        <w:t xml:space="preserve"> </w:t>
      </w:r>
      <w:r>
        <w:rPr>
          <w:w w:val="115"/>
        </w:rPr>
        <w:t>Dimaksud</w:t>
      </w:r>
      <w:r>
        <w:rPr>
          <w:spacing w:val="13"/>
          <w:w w:val="115"/>
        </w:rPr>
        <w:t xml:space="preserve"> </w:t>
      </w:r>
      <w:r>
        <w:rPr>
          <w:spacing w:val="-2"/>
          <w:w w:val="115"/>
        </w:rPr>
        <w:t>Dengan:</w:t>
      </w:r>
    </w:p>
    <w:p w14:paraId="737A1A0A">
      <w:pPr>
        <w:pStyle w:val="8"/>
        <w:numPr>
          <w:ilvl w:val="0"/>
          <w:numId w:val="3"/>
        </w:numPr>
        <w:tabs>
          <w:tab w:val="left" w:pos="569"/>
        </w:tabs>
        <w:spacing w:before="143" w:after="0" w:line="240" w:lineRule="auto"/>
        <w:ind w:left="569" w:right="0" w:hanging="428"/>
        <w:jc w:val="left"/>
        <w:rPr>
          <w:sz w:val="24"/>
        </w:rPr>
      </w:pPr>
      <w:r>
        <w:rPr>
          <w:w w:val="115"/>
          <w:sz w:val="24"/>
        </w:rPr>
        <w:t>Kalurahan</w:t>
      </w:r>
      <w:r>
        <w:rPr>
          <w:spacing w:val="25"/>
          <w:w w:val="115"/>
          <w:sz w:val="24"/>
        </w:rPr>
        <w:t xml:space="preserve"> </w:t>
      </w:r>
      <w:r>
        <w:rPr>
          <w:w w:val="115"/>
          <w:sz w:val="24"/>
        </w:rPr>
        <w:t>adalah</w:t>
      </w:r>
      <w:r>
        <w:rPr>
          <w:spacing w:val="27"/>
          <w:w w:val="115"/>
          <w:sz w:val="24"/>
        </w:rPr>
        <w:t xml:space="preserve"> </w:t>
      </w:r>
      <w:r>
        <w:rPr>
          <w:w w:val="115"/>
          <w:sz w:val="24"/>
        </w:rPr>
        <w:t>Kalurahan</w:t>
      </w:r>
      <w:r>
        <w:rPr>
          <w:spacing w:val="26"/>
          <w:w w:val="115"/>
          <w:sz w:val="24"/>
        </w:rPr>
        <w:t xml:space="preserve"> </w:t>
      </w:r>
      <w:r>
        <w:rPr>
          <w:spacing w:val="-2"/>
          <w:w w:val="115"/>
          <w:sz w:val="24"/>
        </w:rPr>
        <w:t>Nomporejo.</w:t>
      </w:r>
    </w:p>
    <w:p w14:paraId="30492E38">
      <w:pPr>
        <w:pStyle w:val="8"/>
        <w:numPr>
          <w:ilvl w:val="0"/>
          <w:numId w:val="3"/>
        </w:numPr>
        <w:tabs>
          <w:tab w:val="left" w:pos="569"/>
        </w:tabs>
        <w:spacing w:before="138" w:after="0" w:line="362" w:lineRule="auto"/>
        <w:ind w:left="569" w:right="237" w:hanging="428"/>
        <w:jc w:val="left"/>
        <w:rPr>
          <w:sz w:val="24"/>
        </w:rPr>
      </w:pPr>
      <w:r>
        <w:rPr>
          <w:w w:val="115"/>
          <w:sz w:val="24"/>
        </w:rPr>
        <w:t>Pemerintahan Kalurahan adalah Penyelenggaraan Urusan Pemerintahan dan</w:t>
      </w:r>
      <w:r>
        <w:rPr>
          <w:spacing w:val="-2"/>
          <w:w w:val="115"/>
          <w:sz w:val="24"/>
        </w:rPr>
        <w:t xml:space="preserve"> </w:t>
      </w:r>
      <w:r>
        <w:rPr>
          <w:w w:val="115"/>
          <w:sz w:val="24"/>
        </w:rPr>
        <w:t>kepentingan</w:t>
      </w:r>
      <w:r>
        <w:rPr>
          <w:spacing w:val="-2"/>
          <w:w w:val="115"/>
          <w:sz w:val="24"/>
        </w:rPr>
        <w:t xml:space="preserve"> </w:t>
      </w:r>
      <w:r>
        <w:rPr>
          <w:w w:val="115"/>
          <w:sz w:val="24"/>
        </w:rPr>
        <w:t>masyarakat</w:t>
      </w:r>
      <w:r>
        <w:rPr>
          <w:spacing w:val="-3"/>
          <w:w w:val="115"/>
          <w:sz w:val="24"/>
        </w:rPr>
        <w:t xml:space="preserve"> </w:t>
      </w:r>
      <w:r>
        <w:rPr>
          <w:w w:val="115"/>
          <w:sz w:val="24"/>
        </w:rPr>
        <w:t>setempat</w:t>
      </w:r>
      <w:r>
        <w:rPr>
          <w:spacing w:val="-3"/>
          <w:w w:val="115"/>
          <w:sz w:val="24"/>
        </w:rPr>
        <w:t xml:space="preserve"> </w:t>
      </w:r>
      <w:r>
        <w:rPr>
          <w:w w:val="115"/>
          <w:sz w:val="24"/>
        </w:rPr>
        <w:t>dalam</w:t>
      </w:r>
      <w:r>
        <w:rPr>
          <w:spacing w:val="-4"/>
          <w:w w:val="115"/>
          <w:sz w:val="24"/>
        </w:rPr>
        <w:t xml:space="preserve"> </w:t>
      </w:r>
      <w:r>
        <w:rPr>
          <w:w w:val="115"/>
          <w:sz w:val="24"/>
        </w:rPr>
        <w:t>sistem</w:t>
      </w:r>
      <w:r>
        <w:rPr>
          <w:spacing w:val="-4"/>
          <w:w w:val="115"/>
          <w:sz w:val="24"/>
        </w:rPr>
        <w:t xml:space="preserve"> </w:t>
      </w:r>
      <w:r>
        <w:rPr>
          <w:w w:val="115"/>
          <w:sz w:val="24"/>
        </w:rPr>
        <w:t>Pemerintahan</w:t>
      </w:r>
      <w:r>
        <w:rPr>
          <w:spacing w:val="-2"/>
          <w:w w:val="115"/>
          <w:sz w:val="24"/>
        </w:rPr>
        <w:t xml:space="preserve"> </w:t>
      </w:r>
      <w:r>
        <w:rPr>
          <w:w w:val="115"/>
          <w:sz w:val="24"/>
        </w:rPr>
        <w:t>Negara Kesatuan Republik Indonesia.</w:t>
      </w:r>
    </w:p>
    <w:p w14:paraId="74FBE086">
      <w:pPr>
        <w:pStyle w:val="8"/>
        <w:numPr>
          <w:ilvl w:val="0"/>
          <w:numId w:val="3"/>
        </w:numPr>
        <w:tabs>
          <w:tab w:val="left" w:pos="569"/>
          <w:tab w:val="left" w:pos="2161"/>
          <w:tab w:val="left" w:pos="3656"/>
          <w:tab w:val="left" w:pos="4694"/>
          <w:tab w:val="left" w:pos="5651"/>
          <w:tab w:val="left" w:pos="7150"/>
          <w:tab w:val="left" w:pos="8318"/>
        </w:tabs>
        <w:spacing w:before="0" w:after="0" w:line="362" w:lineRule="auto"/>
        <w:ind w:left="569" w:right="141" w:hanging="428"/>
        <w:jc w:val="left"/>
        <w:rPr>
          <w:sz w:val="24"/>
        </w:rPr>
      </w:pPr>
      <w:r>
        <w:rPr>
          <w:spacing w:val="-2"/>
          <w:w w:val="110"/>
          <w:sz w:val="24"/>
        </w:rPr>
        <w:t>Pemerintah</w:t>
      </w:r>
      <w:r>
        <w:rPr>
          <w:sz w:val="24"/>
        </w:rPr>
        <w:tab/>
      </w:r>
      <w:r>
        <w:rPr>
          <w:spacing w:val="-2"/>
          <w:w w:val="110"/>
          <w:sz w:val="24"/>
        </w:rPr>
        <w:t>Kalurahan</w:t>
      </w:r>
      <w:r>
        <w:rPr>
          <w:sz w:val="24"/>
        </w:rPr>
        <w:tab/>
      </w:r>
      <w:r>
        <w:rPr>
          <w:spacing w:val="-2"/>
          <w:w w:val="110"/>
          <w:sz w:val="24"/>
        </w:rPr>
        <w:t>adalah</w:t>
      </w:r>
      <w:r>
        <w:rPr>
          <w:sz w:val="24"/>
        </w:rPr>
        <w:tab/>
      </w:r>
      <w:r>
        <w:rPr>
          <w:spacing w:val="-2"/>
          <w:w w:val="110"/>
          <w:sz w:val="24"/>
        </w:rPr>
        <w:t>Lurah</w:t>
      </w:r>
      <w:r>
        <w:rPr>
          <w:sz w:val="24"/>
        </w:rPr>
        <w:tab/>
      </w:r>
      <w:r>
        <w:rPr>
          <w:spacing w:val="-2"/>
          <w:w w:val="110"/>
          <w:sz w:val="24"/>
        </w:rPr>
        <w:t>Nomporejo</w:t>
      </w:r>
      <w:r>
        <w:rPr>
          <w:sz w:val="24"/>
        </w:rPr>
        <w:tab/>
      </w:r>
      <w:r>
        <w:rPr>
          <w:spacing w:val="-2"/>
          <w:w w:val="110"/>
          <w:sz w:val="24"/>
        </w:rPr>
        <w:t>dibantu</w:t>
      </w:r>
      <w:r>
        <w:rPr>
          <w:sz w:val="24"/>
        </w:rPr>
        <w:tab/>
      </w:r>
      <w:r>
        <w:rPr>
          <w:spacing w:val="-2"/>
          <w:w w:val="110"/>
          <w:sz w:val="24"/>
        </w:rPr>
        <w:t xml:space="preserve">Perangkat </w:t>
      </w:r>
      <w:r>
        <w:rPr>
          <w:w w:val="110"/>
          <w:sz w:val="24"/>
        </w:rPr>
        <w:t>Kalurahan</w:t>
      </w:r>
      <w:r>
        <w:rPr>
          <w:spacing w:val="80"/>
          <w:w w:val="110"/>
          <w:sz w:val="24"/>
        </w:rPr>
        <w:t xml:space="preserve"> </w:t>
      </w:r>
      <w:r>
        <w:rPr>
          <w:w w:val="110"/>
          <w:sz w:val="24"/>
        </w:rPr>
        <w:t>sebagai</w:t>
      </w:r>
      <w:r>
        <w:rPr>
          <w:spacing w:val="40"/>
          <w:w w:val="110"/>
          <w:sz w:val="24"/>
        </w:rPr>
        <w:t xml:space="preserve"> </w:t>
      </w:r>
      <w:r>
        <w:rPr>
          <w:w w:val="110"/>
          <w:sz w:val="24"/>
        </w:rPr>
        <w:t>unsur</w:t>
      </w:r>
      <w:r>
        <w:rPr>
          <w:spacing w:val="40"/>
          <w:w w:val="110"/>
          <w:sz w:val="24"/>
        </w:rPr>
        <w:t xml:space="preserve"> </w:t>
      </w:r>
      <w:r>
        <w:rPr>
          <w:w w:val="110"/>
          <w:sz w:val="24"/>
        </w:rPr>
        <w:t>Penyelenggara</w:t>
      </w:r>
      <w:r>
        <w:rPr>
          <w:spacing w:val="40"/>
          <w:w w:val="110"/>
          <w:sz w:val="24"/>
        </w:rPr>
        <w:t xml:space="preserve"> </w:t>
      </w:r>
      <w:r>
        <w:rPr>
          <w:w w:val="110"/>
          <w:sz w:val="24"/>
        </w:rPr>
        <w:t>Pemerintahan</w:t>
      </w:r>
      <w:r>
        <w:rPr>
          <w:spacing w:val="80"/>
          <w:w w:val="110"/>
          <w:sz w:val="24"/>
        </w:rPr>
        <w:t xml:space="preserve"> </w:t>
      </w:r>
      <w:r>
        <w:rPr>
          <w:w w:val="110"/>
          <w:sz w:val="24"/>
        </w:rPr>
        <w:t>Kalurahan.</w:t>
      </w:r>
    </w:p>
    <w:p w14:paraId="139B300D">
      <w:pPr>
        <w:pStyle w:val="8"/>
        <w:numPr>
          <w:ilvl w:val="0"/>
          <w:numId w:val="3"/>
        </w:numPr>
        <w:tabs>
          <w:tab w:val="left" w:pos="569"/>
        </w:tabs>
        <w:spacing w:before="0" w:after="0" w:line="280" w:lineRule="exact"/>
        <w:ind w:left="569" w:right="0" w:hanging="428"/>
        <w:jc w:val="left"/>
        <w:rPr>
          <w:sz w:val="24"/>
        </w:rPr>
      </w:pPr>
      <w:r>
        <w:rPr>
          <w:w w:val="115"/>
          <w:sz w:val="24"/>
        </w:rPr>
        <w:t>Lurah</w:t>
      </w:r>
      <w:r>
        <w:rPr>
          <w:spacing w:val="-1"/>
          <w:w w:val="115"/>
          <w:sz w:val="24"/>
        </w:rPr>
        <w:t xml:space="preserve"> </w:t>
      </w:r>
      <w:r>
        <w:rPr>
          <w:w w:val="115"/>
          <w:sz w:val="24"/>
        </w:rPr>
        <w:t>Adalah Pimpinan</w:t>
      </w:r>
      <w:r>
        <w:rPr>
          <w:spacing w:val="-1"/>
          <w:w w:val="115"/>
          <w:sz w:val="24"/>
        </w:rPr>
        <w:t xml:space="preserve"> </w:t>
      </w:r>
      <w:r>
        <w:rPr>
          <w:w w:val="115"/>
          <w:sz w:val="24"/>
        </w:rPr>
        <w:t>Pemerintahan</w:t>
      </w:r>
      <w:r>
        <w:rPr>
          <w:spacing w:val="3"/>
          <w:w w:val="115"/>
          <w:sz w:val="24"/>
        </w:rPr>
        <w:t xml:space="preserve"> </w:t>
      </w:r>
      <w:r>
        <w:rPr>
          <w:spacing w:val="-2"/>
          <w:w w:val="115"/>
          <w:sz w:val="24"/>
        </w:rPr>
        <w:t>Kalurahan.</w:t>
      </w:r>
    </w:p>
    <w:p w14:paraId="5079A210">
      <w:pPr>
        <w:pStyle w:val="8"/>
        <w:numPr>
          <w:ilvl w:val="0"/>
          <w:numId w:val="3"/>
        </w:numPr>
        <w:tabs>
          <w:tab w:val="left" w:pos="569"/>
        </w:tabs>
        <w:spacing w:before="133" w:after="0" w:line="362" w:lineRule="auto"/>
        <w:ind w:left="569" w:right="141" w:hanging="428"/>
        <w:jc w:val="both"/>
        <w:rPr>
          <w:sz w:val="24"/>
        </w:rPr>
      </w:pPr>
      <w:r>
        <w:rPr>
          <w:w w:val="120"/>
          <w:sz w:val="24"/>
        </w:rPr>
        <w:t>Perangkat Kalurahan adalah pembantu Lurah yang terdiri Dari Carik, Jagabaya,</w:t>
      </w:r>
      <w:r>
        <w:rPr>
          <w:spacing w:val="-1"/>
          <w:w w:val="120"/>
          <w:sz w:val="24"/>
        </w:rPr>
        <w:t xml:space="preserve"> </w:t>
      </w:r>
      <w:r>
        <w:rPr>
          <w:w w:val="120"/>
          <w:sz w:val="24"/>
        </w:rPr>
        <w:t>Ulu-Ulu,</w:t>
      </w:r>
      <w:r>
        <w:rPr>
          <w:spacing w:val="-1"/>
          <w:w w:val="120"/>
          <w:sz w:val="24"/>
        </w:rPr>
        <w:t xml:space="preserve"> </w:t>
      </w:r>
      <w:r>
        <w:rPr>
          <w:w w:val="120"/>
          <w:sz w:val="24"/>
        </w:rPr>
        <w:t>Kamituwa,</w:t>
      </w:r>
      <w:r>
        <w:rPr>
          <w:spacing w:val="-1"/>
          <w:w w:val="120"/>
          <w:sz w:val="24"/>
        </w:rPr>
        <w:t xml:space="preserve"> </w:t>
      </w:r>
      <w:r>
        <w:rPr>
          <w:w w:val="120"/>
          <w:sz w:val="24"/>
        </w:rPr>
        <w:t>Danarta,</w:t>
      </w:r>
      <w:r>
        <w:rPr>
          <w:spacing w:val="-1"/>
          <w:w w:val="120"/>
          <w:sz w:val="24"/>
        </w:rPr>
        <w:t xml:space="preserve"> </w:t>
      </w:r>
      <w:r>
        <w:rPr>
          <w:w w:val="120"/>
          <w:sz w:val="24"/>
        </w:rPr>
        <w:t>Tata</w:t>
      </w:r>
      <w:r>
        <w:rPr>
          <w:spacing w:val="-1"/>
          <w:w w:val="120"/>
          <w:sz w:val="24"/>
        </w:rPr>
        <w:t xml:space="preserve"> </w:t>
      </w:r>
      <w:r>
        <w:rPr>
          <w:w w:val="120"/>
          <w:sz w:val="24"/>
        </w:rPr>
        <w:t>Laksana</w:t>
      </w:r>
      <w:r>
        <w:rPr>
          <w:spacing w:val="-1"/>
          <w:w w:val="120"/>
          <w:sz w:val="24"/>
        </w:rPr>
        <w:t xml:space="preserve"> </w:t>
      </w:r>
      <w:r>
        <w:rPr>
          <w:w w:val="120"/>
          <w:sz w:val="24"/>
        </w:rPr>
        <w:t>Sarta</w:t>
      </w:r>
      <w:r>
        <w:rPr>
          <w:spacing w:val="-1"/>
          <w:w w:val="120"/>
          <w:sz w:val="24"/>
        </w:rPr>
        <w:t xml:space="preserve"> </w:t>
      </w:r>
      <w:r>
        <w:rPr>
          <w:w w:val="120"/>
          <w:sz w:val="24"/>
        </w:rPr>
        <w:t>Pangripta</w:t>
      </w:r>
      <w:r>
        <w:rPr>
          <w:spacing w:val="-1"/>
          <w:w w:val="120"/>
          <w:sz w:val="24"/>
        </w:rPr>
        <w:t xml:space="preserve"> </w:t>
      </w:r>
      <w:r>
        <w:rPr>
          <w:w w:val="120"/>
          <w:sz w:val="24"/>
        </w:rPr>
        <w:t xml:space="preserve">dan </w:t>
      </w:r>
      <w:r>
        <w:rPr>
          <w:spacing w:val="-2"/>
          <w:w w:val="120"/>
          <w:sz w:val="24"/>
        </w:rPr>
        <w:t>Dukuh.</w:t>
      </w:r>
    </w:p>
    <w:p w14:paraId="53DD9380">
      <w:pPr>
        <w:pStyle w:val="8"/>
        <w:numPr>
          <w:ilvl w:val="0"/>
          <w:numId w:val="3"/>
        </w:numPr>
        <w:tabs>
          <w:tab w:val="left" w:pos="569"/>
        </w:tabs>
        <w:spacing w:before="0" w:after="0" w:line="362" w:lineRule="auto"/>
        <w:ind w:left="569" w:right="138" w:hanging="428"/>
        <w:jc w:val="both"/>
        <w:rPr>
          <w:sz w:val="24"/>
        </w:rPr>
      </w:pPr>
      <w:r>
        <w:rPr>
          <w:w w:val="115"/>
          <w:sz w:val="24"/>
        </w:rPr>
        <w:t>Pedukuhan adalah bagian wilayah dalam kalurahan yang merupakan lingkungan kerja Lurah dan dipimpin seorang Dukuh.</w:t>
      </w:r>
    </w:p>
    <w:p w14:paraId="05B8619C">
      <w:pPr>
        <w:pStyle w:val="8"/>
        <w:numPr>
          <w:ilvl w:val="0"/>
          <w:numId w:val="3"/>
        </w:numPr>
        <w:tabs>
          <w:tab w:val="left" w:pos="569"/>
        </w:tabs>
        <w:spacing w:before="0" w:after="0" w:line="357" w:lineRule="auto"/>
        <w:ind w:left="569" w:right="138" w:hanging="428"/>
        <w:jc w:val="both"/>
        <w:rPr>
          <w:sz w:val="24"/>
        </w:rPr>
      </w:pPr>
      <w:r>
        <w:rPr>
          <w:w w:val="115"/>
          <w:sz w:val="24"/>
        </w:rPr>
        <w:t>Badan Permusyawaratan Kalurahan yang selanjutnya disingkat BPKal adalah Badan Permusyawaratan Kalurahan Nomporejo.</w:t>
      </w:r>
    </w:p>
    <w:p w14:paraId="5D2C630A">
      <w:pPr>
        <w:pStyle w:val="8"/>
        <w:numPr>
          <w:ilvl w:val="0"/>
          <w:numId w:val="3"/>
        </w:numPr>
        <w:tabs>
          <w:tab w:val="left" w:pos="569"/>
        </w:tabs>
        <w:spacing w:before="0" w:after="0" w:line="360" w:lineRule="auto"/>
        <w:ind w:left="569" w:right="134" w:hanging="428"/>
        <w:jc w:val="both"/>
        <w:rPr>
          <w:sz w:val="24"/>
        </w:rPr>
      </w:pPr>
      <w:r>
        <w:rPr>
          <w:w w:val="115"/>
          <w:sz w:val="24"/>
        </w:rPr>
        <w:t xml:space="preserve">Lembaga Kemasyarakatan Kalurahan yang selanjutnya Disingkat LKK Adalah Lembaga Yang Dibentuk Oleh Masyarakat sesuai dengan kebutuhan dan merupakan mitra Pemerintah Kalurahan dalam memberdayakan </w:t>
      </w:r>
      <w:r>
        <w:rPr>
          <w:spacing w:val="-2"/>
          <w:w w:val="115"/>
          <w:sz w:val="24"/>
        </w:rPr>
        <w:t>masyarakat.</w:t>
      </w:r>
    </w:p>
    <w:p w14:paraId="0299DAE4">
      <w:pPr>
        <w:pStyle w:val="8"/>
        <w:numPr>
          <w:ilvl w:val="0"/>
          <w:numId w:val="3"/>
        </w:numPr>
        <w:tabs>
          <w:tab w:val="left" w:pos="569"/>
        </w:tabs>
        <w:spacing w:before="0" w:after="0" w:line="360" w:lineRule="auto"/>
        <w:ind w:left="569" w:right="137" w:hanging="428"/>
        <w:jc w:val="both"/>
        <w:rPr>
          <w:sz w:val="24"/>
        </w:rPr>
      </w:pPr>
      <w:r>
        <w:rPr>
          <w:w w:val="115"/>
          <w:sz w:val="24"/>
        </w:rPr>
        <w:t>Musyawarah Kalurahan atau yang disebut dengan nama lain adalah musyawarah antara Badan Permusyawaratan Kalurahan, Pemerintah Kalurahan, dan unsur masyarakat yang diselenggarakan oleh Badan Permusyawaratan</w:t>
      </w:r>
      <w:r>
        <w:rPr>
          <w:spacing w:val="-3"/>
          <w:w w:val="115"/>
          <w:sz w:val="24"/>
        </w:rPr>
        <w:t xml:space="preserve"> </w:t>
      </w:r>
      <w:r>
        <w:rPr>
          <w:w w:val="115"/>
          <w:sz w:val="24"/>
        </w:rPr>
        <w:t>Kalurahan</w:t>
      </w:r>
      <w:r>
        <w:rPr>
          <w:spacing w:val="-5"/>
          <w:w w:val="115"/>
          <w:sz w:val="24"/>
        </w:rPr>
        <w:t xml:space="preserve"> </w:t>
      </w:r>
      <w:r>
        <w:rPr>
          <w:w w:val="115"/>
          <w:sz w:val="24"/>
        </w:rPr>
        <w:t>untuk</w:t>
      </w:r>
      <w:r>
        <w:rPr>
          <w:spacing w:val="-8"/>
          <w:w w:val="115"/>
          <w:sz w:val="24"/>
        </w:rPr>
        <w:t xml:space="preserve"> </w:t>
      </w:r>
      <w:r>
        <w:rPr>
          <w:w w:val="115"/>
          <w:sz w:val="24"/>
        </w:rPr>
        <w:t>menyepakati</w:t>
      </w:r>
      <w:r>
        <w:rPr>
          <w:spacing w:val="-8"/>
          <w:w w:val="115"/>
          <w:sz w:val="24"/>
        </w:rPr>
        <w:t xml:space="preserve"> </w:t>
      </w:r>
      <w:r>
        <w:rPr>
          <w:w w:val="115"/>
          <w:sz w:val="24"/>
        </w:rPr>
        <w:t>hal</w:t>
      </w:r>
      <w:r>
        <w:rPr>
          <w:spacing w:val="-8"/>
          <w:w w:val="115"/>
          <w:sz w:val="24"/>
        </w:rPr>
        <w:t xml:space="preserve"> </w:t>
      </w:r>
      <w:r>
        <w:rPr>
          <w:w w:val="115"/>
          <w:sz w:val="24"/>
        </w:rPr>
        <w:t>yang</w:t>
      </w:r>
      <w:r>
        <w:rPr>
          <w:spacing w:val="-9"/>
          <w:w w:val="115"/>
          <w:sz w:val="24"/>
        </w:rPr>
        <w:t xml:space="preserve"> </w:t>
      </w:r>
      <w:r>
        <w:rPr>
          <w:w w:val="115"/>
          <w:sz w:val="24"/>
        </w:rPr>
        <w:t>bersifat</w:t>
      </w:r>
      <w:r>
        <w:rPr>
          <w:spacing w:val="-8"/>
          <w:w w:val="115"/>
          <w:sz w:val="24"/>
        </w:rPr>
        <w:t xml:space="preserve"> </w:t>
      </w:r>
      <w:r>
        <w:rPr>
          <w:w w:val="115"/>
          <w:sz w:val="24"/>
        </w:rPr>
        <w:t>strategis.</w:t>
      </w:r>
    </w:p>
    <w:p w14:paraId="5C70819B">
      <w:pPr>
        <w:pStyle w:val="8"/>
        <w:numPr>
          <w:ilvl w:val="0"/>
          <w:numId w:val="3"/>
        </w:numPr>
        <w:tabs>
          <w:tab w:val="left" w:pos="569"/>
        </w:tabs>
        <w:spacing w:before="2" w:after="0" w:line="362" w:lineRule="auto"/>
        <w:ind w:left="569" w:right="133" w:hanging="428"/>
        <w:jc w:val="both"/>
        <w:rPr>
          <w:sz w:val="24"/>
        </w:rPr>
      </w:pPr>
      <w:r>
        <w:rPr>
          <w:w w:val="115"/>
          <w:sz w:val="24"/>
        </w:rPr>
        <w:t>Kewenangan Kalurahan adalah kewenangan yang dimiliki kalurahan meliputi kewenangan di bidang Penyelenggaraan Pemerintahan</w:t>
      </w:r>
      <w:r>
        <w:rPr>
          <w:spacing w:val="12"/>
          <w:w w:val="115"/>
          <w:sz w:val="24"/>
        </w:rPr>
        <w:t xml:space="preserve"> </w:t>
      </w:r>
      <w:r>
        <w:rPr>
          <w:w w:val="115"/>
          <w:sz w:val="24"/>
        </w:rPr>
        <w:t>Kalurahan,</w:t>
      </w:r>
    </w:p>
    <w:p w14:paraId="07B89510">
      <w:pPr>
        <w:pStyle w:val="8"/>
        <w:spacing w:after="0" w:line="362" w:lineRule="auto"/>
        <w:jc w:val="both"/>
        <w:rPr>
          <w:sz w:val="24"/>
        </w:rPr>
        <w:sectPr>
          <w:footerReference r:id="rId5" w:type="default"/>
          <w:pgSz w:w="12200" w:h="18720"/>
          <w:pgMar w:top="640" w:right="992" w:bottom="1240" w:left="1559" w:header="0" w:footer="1058" w:gutter="0"/>
          <w:pgNumType w:start="2"/>
          <w:cols w:space="720" w:num="1"/>
        </w:sectPr>
      </w:pPr>
    </w:p>
    <w:p w14:paraId="720D84D3">
      <w:pPr>
        <w:pStyle w:val="6"/>
        <w:spacing w:before="68"/>
        <w:ind w:left="-1" w:right="1"/>
        <w:jc w:val="center"/>
        <w:rPr>
          <w:rFonts w:ascii="Times New Roman"/>
        </w:rPr>
      </w:pPr>
      <w:r>
        <w:rPr>
          <w:rFonts w:ascii="Times New Roman"/>
        </w:rPr>
        <w:t xml:space="preserve">- 3 </w:t>
      </w:r>
      <w:r>
        <w:rPr>
          <w:rFonts w:ascii="Times New Roman"/>
          <w:spacing w:val="-10"/>
        </w:rPr>
        <w:t>-</w:t>
      </w:r>
    </w:p>
    <w:p w14:paraId="34D5F055">
      <w:pPr>
        <w:pStyle w:val="6"/>
        <w:rPr>
          <w:rFonts w:ascii="Times New Roman"/>
        </w:rPr>
      </w:pPr>
    </w:p>
    <w:p w14:paraId="48812187">
      <w:pPr>
        <w:pStyle w:val="6"/>
        <w:spacing w:line="360" w:lineRule="auto"/>
        <w:ind w:left="569" w:right="137"/>
        <w:jc w:val="both"/>
      </w:pPr>
      <w:r>
        <w:rPr>
          <w:w w:val="115"/>
        </w:rPr>
        <w:t>Pelaksanaan Pembangunan Kalurahan, Pembinaan Kemasyarakatan Kalurahan, dan Pemberdayaan Masyarakat Kalurahan berdasarkan Prakarsa Masyarakat, Hak Asal Usul</w:t>
      </w:r>
      <w:r>
        <w:rPr>
          <w:spacing w:val="40"/>
          <w:w w:val="115"/>
        </w:rPr>
        <w:t xml:space="preserve"> </w:t>
      </w:r>
      <w:r>
        <w:rPr>
          <w:w w:val="115"/>
        </w:rPr>
        <w:t>dan Adat Istiadat</w:t>
      </w:r>
      <w:r>
        <w:rPr>
          <w:spacing w:val="40"/>
          <w:w w:val="115"/>
        </w:rPr>
        <w:t xml:space="preserve"> </w:t>
      </w:r>
      <w:r>
        <w:rPr>
          <w:w w:val="115"/>
        </w:rPr>
        <w:t>Kalurahan.</w:t>
      </w:r>
    </w:p>
    <w:p w14:paraId="780A44F6">
      <w:pPr>
        <w:pStyle w:val="8"/>
        <w:numPr>
          <w:ilvl w:val="0"/>
          <w:numId w:val="3"/>
        </w:numPr>
        <w:tabs>
          <w:tab w:val="left" w:pos="569"/>
        </w:tabs>
        <w:spacing w:before="2" w:after="0" w:line="360" w:lineRule="auto"/>
        <w:ind w:left="569" w:right="137" w:hanging="428"/>
        <w:jc w:val="both"/>
        <w:rPr>
          <w:sz w:val="24"/>
        </w:rPr>
      </w:pPr>
      <w:r>
        <w:rPr>
          <w:w w:val="115"/>
          <w:sz w:val="24"/>
        </w:rPr>
        <w:t xml:space="preserve">Musyawarah Kalurahan yang selanjutnya Disingkat Muskal adalah Musyawarah antara BPKal, Pemerintah Kalurahan, Dan Unsur Masyarakat yang diselenggarakan oleh BPKal Untuk menyepakati hal Yang bersifat </w:t>
      </w:r>
      <w:r>
        <w:rPr>
          <w:spacing w:val="-2"/>
          <w:w w:val="115"/>
          <w:sz w:val="24"/>
        </w:rPr>
        <w:t>strategis.</w:t>
      </w:r>
    </w:p>
    <w:p w14:paraId="4B27CEE2">
      <w:pPr>
        <w:pStyle w:val="8"/>
        <w:numPr>
          <w:ilvl w:val="0"/>
          <w:numId w:val="3"/>
        </w:numPr>
        <w:tabs>
          <w:tab w:val="left" w:pos="569"/>
        </w:tabs>
        <w:spacing w:before="4" w:after="0" w:line="360" w:lineRule="auto"/>
        <w:ind w:left="569" w:right="136" w:hanging="428"/>
        <w:jc w:val="both"/>
        <w:rPr>
          <w:sz w:val="24"/>
        </w:rPr>
      </w:pPr>
      <w:r>
        <w:rPr>
          <w:w w:val="115"/>
          <w:sz w:val="24"/>
        </w:rPr>
        <w:t>Musyawarah Perencanaan Pembangunan Kalurahan yang selanjutnya disingkat Musrenbangkal adalah musyawarah antara BPKal, Pemerintah Kalurahan, dan unsur masyarakat yang diselenggarakan oleh Pemerintah Kalurahan untuk menetapkan prioritas, program, kegiatan, dan kebutuhan pembangunan kalurahan yang didanai oleh APB kalurahan, swadaya masyarakat kalurahan, dan/atau PAkal.</w:t>
      </w:r>
    </w:p>
    <w:p w14:paraId="5DFD6F48">
      <w:pPr>
        <w:pStyle w:val="8"/>
        <w:numPr>
          <w:ilvl w:val="0"/>
          <w:numId w:val="3"/>
        </w:numPr>
        <w:tabs>
          <w:tab w:val="left" w:pos="569"/>
        </w:tabs>
        <w:spacing w:before="1" w:after="0" w:line="362" w:lineRule="auto"/>
        <w:ind w:left="569" w:right="143" w:hanging="428"/>
        <w:jc w:val="both"/>
        <w:rPr>
          <w:sz w:val="24"/>
        </w:rPr>
      </w:pPr>
      <w:r>
        <w:rPr>
          <w:w w:val="115"/>
          <w:sz w:val="24"/>
        </w:rPr>
        <w:t>Peraturan Kalurahan adalah peraturan perundang-undangan yang ditetapkan oleh Lurah setelah dibahas dan disepakati bersama BPKal.</w:t>
      </w:r>
    </w:p>
    <w:p w14:paraId="39FE5E1D">
      <w:pPr>
        <w:pStyle w:val="8"/>
        <w:numPr>
          <w:ilvl w:val="0"/>
          <w:numId w:val="3"/>
        </w:numPr>
        <w:tabs>
          <w:tab w:val="left" w:pos="569"/>
        </w:tabs>
        <w:spacing w:before="0" w:after="0" w:line="360" w:lineRule="auto"/>
        <w:ind w:left="569" w:right="137" w:hanging="428"/>
        <w:jc w:val="both"/>
        <w:rPr>
          <w:sz w:val="24"/>
        </w:rPr>
      </w:pPr>
      <w:r>
        <w:rPr>
          <w:w w:val="115"/>
          <w:sz w:val="24"/>
        </w:rPr>
        <w:t>Pemberdayaan masyarakat kalurahan adalah upaya mengembangkan kemandirian dan kesejahteraan masyarakat dengan meningkatkan pengetahuan, sikap, keterampilan, perilaku, kemampuan, kesadaran, serta memanfaatkan sumber daya melalui penetapan kebijakan, program, kegiatan, dan pendampingan yang sesuai dengan esensi masalah dan prioritas kebutuhan masyarakat kalurahan.</w:t>
      </w:r>
    </w:p>
    <w:p w14:paraId="6B3C5E66">
      <w:pPr>
        <w:pStyle w:val="8"/>
        <w:numPr>
          <w:ilvl w:val="0"/>
          <w:numId w:val="3"/>
        </w:numPr>
        <w:tabs>
          <w:tab w:val="left" w:pos="569"/>
        </w:tabs>
        <w:spacing w:before="2" w:after="0" w:line="360" w:lineRule="auto"/>
        <w:ind w:left="569" w:right="134" w:hanging="428"/>
        <w:jc w:val="both"/>
        <w:rPr>
          <w:sz w:val="24"/>
        </w:rPr>
      </w:pPr>
      <w:r>
        <w:rPr>
          <w:w w:val="115"/>
          <w:sz w:val="24"/>
        </w:rPr>
        <w:t>Perencanaan Pembangunan Kalurahan adalah proses tahapan kegiatan</w:t>
      </w:r>
      <w:r>
        <w:rPr>
          <w:spacing w:val="40"/>
          <w:w w:val="115"/>
          <w:sz w:val="24"/>
        </w:rPr>
        <w:t xml:space="preserve"> </w:t>
      </w:r>
      <w:r>
        <w:rPr>
          <w:w w:val="115"/>
          <w:sz w:val="24"/>
        </w:rPr>
        <w:t>yang diselenggarakan oleh pemerintah kalurahan dengan</w:t>
      </w:r>
      <w:r>
        <w:rPr>
          <w:spacing w:val="-1"/>
          <w:w w:val="115"/>
          <w:sz w:val="24"/>
        </w:rPr>
        <w:t xml:space="preserve"> </w:t>
      </w:r>
      <w:r>
        <w:rPr>
          <w:w w:val="115"/>
          <w:sz w:val="24"/>
        </w:rPr>
        <w:t>melibatkan BPkal dan unsur masyarakat secara partisipatif guna pemanfaatan dan pengalokasian sumber daya kalurahan dalam rangka mencapai tujuan pembangunan kalurahan.</w:t>
      </w:r>
    </w:p>
    <w:p w14:paraId="4C0A48F2">
      <w:pPr>
        <w:pStyle w:val="8"/>
        <w:numPr>
          <w:ilvl w:val="0"/>
          <w:numId w:val="3"/>
        </w:numPr>
        <w:tabs>
          <w:tab w:val="left" w:pos="569"/>
        </w:tabs>
        <w:spacing w:before="2" w:after="0" w:line="360" w:lineRule="auto"/>
        <w:ind w:left="569" w:right="140" w:hanging="428"/>
        <w:jc w:val="both"/>
        <w:rPr>
          <w:sz w:val="24"/>
        </w:rPr>
      </w:pPr>
      <w:r>
        <w:rPr>
          <w:w w:val="115"/>
          <w:sz w:val="24"/>
        </w:rPr>
        <w:t>Pembangunan Partisipatif adalah suatu sistem pengelolaan pembangunan di kalurahan dan kawasan perkalurahanan yang dikoordinasikan oleh Lurah dengan mengedepankan kebersamaan, kekeluargaan, dan kegotongroyongan guna mewujudkan pengarusutamaan perdamaian dan keadilan sosial.</w:t>
      </w:r>
    </w:p>
    <w:p w14:paraId="64A0BA1F">
      <w:pPr>
        <w:pStyle w:val="8"/>
        <w:numPr>
          <w:ilvl w:val="0"/>
          <w:numId w:val="3"/>
        </w:numPr>
        <w:tabs>
          <w:tab w:val="left" w:pos="569"/>
        </w:tabs>
        <w:spacing w:before="2" w:after="0" w:line="362" w:lineRule="auto"/>
        <w:ind w:left="569" w:right="148" w:hanging="428"/>
        <w:jc w:val="both"/>
        <w:rPr>
          <w:sz w:val="24"/>
        </w:rPr>
      </w:pPr>
      <w:r>
        <w:rPr>
          <w:w w:val="115"/>
          <w:sz w:val="24"/>
        </w:rPr>
        <w:t>Pembangunan Kalurahan adalah upaya peningkatan kualitas hidup dan kehidupan untuk sebesar-besarnya kesejahteraan masyarakat kalurahan.</w:t>
      </w:r>
    </w:p>
    <w:p w14:paraId="583DE1FD">
      <w:pPr>
        <w:pStyle w:val="8"/>
        <w:numPr>
          <w:ilvl w:val="0"/>
          <w:numId w:val="3"/>
        </w:numPr>
        <w:tabs>
          <w:tab w:val="left" w:pos="569"/>
        </w:tabs>
        <w:spacing w:before="0" w:after="0" w:line="360" w:lineRule="auto"/>
        <w:ind w:left="569" w:right="140" w:hanging="428"/>
        <w:jc w:val="both"/>
        <w:rPr>
          <w:sz w:val="24"/>
        </w:rPr>
      </w:pPr>
      <w:r>
        <w:rPr>
          <w:w w:val="115"/>
          <w:sz w:val="24"/>
        </w:rPr>
        <w:t>Pemberdayaan Masyarakat Kalurahan adalah upaya mengembangkan kemandirian dan kesejahteraan masyarakat dengan meningkatkan pengetahuan, sikap, keterampilan, perilaku, kemampuan, kesadaran, serta memanfaatkan</w:t>
      </w:r>
      <w:r>
        <w:rPr>
          <w:spacing w:val="40"/>
          <w:w w:val="115"/>
          <w:sz w:val="24"/>
        </w:rPr>
        <w:t xml:space="preserve">  </w:t>
      </w:r>
      <w:r>
        <w:rPr>
          <w:w w:val="115"/>
          <w:sz w:val="24"/>
        </w:rPr>
        <w:t>sumber</w:t>
      </w:r>
      <w:r>
        <w:rPr>
          <w:spacing w:val="40"/>
          <w:w w:val="115"/>
          <w:sz w:val="24"/>
        </w:rPr>
        <w:t xml:space="preserve">  </w:t>
      </w:r>
      <w:r>
        <w:rPr>
          <w:w w:val="115"/>
          <w:sz w:val="24"/>
        </w:rPr>
        <w:t>daya</w:t>
      </w:r>
      <w:r>
        <w:rPr>
          <w:spacing w:val="40"/>
          <w:w w:val="115"/>
          <w:sz w:val="24"/>
        </w:rPr>
        <w:t xml:space="preserve">  </w:t>
      </w:r>
      <w:r>
        <w:rPr>
          <w:w w:val="115"/>
          <w:sz w:val="24"/>
        </w:rPr>
        <w:t>melalui</w:t>
      </w:r>
      <w:r>
        <w:rPr>
          <w:spacing w:val="40"/>
          <w:w w:val="115"/>
          <w:sz w:val="24"/>
        </w:rPr>
        <w:t xml:space="preserve">  </w:t>
      </w:r>
      <w:r>
        <w:rPr>
          <w:w w:val="115"/>
          <w:sz w:val="24"/>
        </w:rPr>
        <w:t>penetapan</w:t>
      </w:r>
      <w:r>
        <w:rPr>
          <w:spacing w:val="40"/>
          <w:w w:val="115"/>
          <w:sz w:val="24"/>
        </w:rPr>
        <w:t xml:space="preserve">  </w:t>
      </w:r>
      <w:r>
        <w:rPr>
          <w:w w:val="115"/>
          <w:sz w:val="24"/>
        </w:rPr>
        <w:t>kebijakan,</w:t>
      </w:r>
      <w:r>
        <w:rPr>
          <w:spacing w:val="40"/>
          <w:w w:val="115"/>
          <w:sz w:val="24"/>
        </w:rPr>
        <w:t xml:space="preserve">  </w:t>
      </w:r>
      <w:r>
        <w:rPr>
          <w:w w:val="115"/>
          <w:sz w:val="24"/>
        </w:rPr>
        <w:t>program,</w:t>
      </w:r>
    </w:p>
    <w:p w14:paraId="72CC9D18">
      <w:pPr>
        <w:pStyle w:val="8"/>
        <w:spacing w:after="0" w:line="360" w:lineRule="auto"/>
        <w:jc w:val="both"/>
        <w:rPr>
          <w:sz w:val="24"/>
        </w:rPr>
        <w:sectPr>
          <w:footerReference r:id="rId6" w:type="default"/>
          <w:pgSz w:w="12200" w:h="18720"/>
          <w:pgMar w:top="640" w:right="992" w:bottom="1240" w:left="1559" w:header="0" w:footer="1058" w:gutter="0"/>
          <w:cols w:space="720" w:num="1"/>
        </w:sectPr>
      </w:pPr>
    </w:p>
    <w:p w14:paraId="31487186">
      <w:pPr>
        <w:pStyle w:val="6"/>
        <w:spacing w:before="68"/>
        <w:ind w:left="-1" w:right="1"/>
        <w:jc w:val="center"/>
        <w:rPr>
          <w:rFonts w:ascii="Times New Roman"/>
        </w:rPr>
      </w:pPr>
      <w:r>
        <w:rPr>
          <w:rFonts w:ascii="Times New Roman"/>
        </w:rPr>
        <w:t xml:space="preserve">- 4 </w:t>
      </w:r>
      <w:r>
        <w:rPr>
          <w:rFonts w:ascii="Times New Roman"/>
          <w:spacing w:val="-10"/>
        </w:rPr>
        <w:t>-</w:t>
      </w:r>
    </w:p>
    <w:p w14:paraId="04FBCB07">
      <w:pPr>
        <w:pStyle w:val="6"/>
        <w:rPr>
          <w:rFonts w:ascii="Times New Roman"/>
        </w:rPr>
      </w:pPr>
    </w:p>
    <w:p w14:paraId="60E8D9E8">
      <w:pPr>
        <w:pStyle w:val="6"/>
        <w:spacing w:line="362" w:lineRule="auto"/>
        <w:ind w:left="569" w:right="146"/>
        <w:jc w:val="both"/>
      </w:pPr>
      <w:r>
        <w:rPr>
          <w:w w:val="115"/>
        </w:rPr>
        <w:t>kegiatan, dan pendampingan yang sesuai dengan esensi masalah dan prioritas kebutuhan masyarakat kalurahan.</w:t>
      </w:r>
    </w:p>
    <w:p w14:paraId="7F021AA6">
      <w:pPr>
        <w:pStyle w:val="8"/>
        <w:numPr>
          <w:ilvl w:val="0"/>
          <w:numId w:val="3"/>
        </w:numPr>
        <w:tabs>
          <w:tab w:val="left" w:pos="569"/>
        </w:tabs>
        <w:spacing w:before="0" w:after="0" w:line="360" w:lineRule="auto"/>
        <w:ind w:left="569" w:right="144" w:hanging="428"/>
        <w:jc w:val="both"/>
        <w:rPr>
          <w:sz w:val="24"/>
        </w:rPr>
      </w:pPr>
      <w:r>
        <w:rPr>
          <w:w w:val="115"/>
          <w:sz w:val="24"/>
        </w:rPr>
        <w:t>Pengkajian</w:t>
      </w:r>
      <w:r>
        <w:rPr>
          <w:spacing w:val="-2"/>
          <w:w w:val="115"/>
          <w:sz w:val="24"/>
        </w:rPr>
        <w:t xml:space="preserve"> </w:t>
      </w:r>
      <w:r>
        <w:rPr>
          <w:w w:val="115"/>
          <w:sz w:val="24"/>
        </w:rPr>
        <w:t>Keadaan Kalurahan adalah</w:t>
      </w:r>
      <w:r>
        <w:rPr>
          <w:spacing w:val="-2"/>
          <w:w w:val="115"/>
          <w:sz w:val="24"/>
        </w:rPr>
        <w:t xml:space="preserve"> </w:t>
      </w:r>
      <w:r>
        <w:rPr>
          <w:w w:val="115"/>
          <w:sz w:val="24"/>
        </w:rPr>
        <w:t>proses</w:t>
      </w:r>
      <w:r>
        <w:rPr>
          <w:spacing w:val="-4"/>
          <w:w w:val="115"/>
          <w:sz w:val="24"/>
        </w:rPr>
        <w:t xml:space="preserve"> </w:t>
      </w:r>
      <w:r>
        <w:rPr>
          <w:w w:val="115"/>
          <w:sz w:val="24"/>
        </w:rPr>
        <w:t>penggalian</w:t>
      </w:r>
      <w:r>
        <w:rPr>
          <w:spacing w:val="-2"/>
          <w:w w:val="115"/>
          <w:sz w:val="24"/>
        </w:rPr>
        <w:t xml:space="preserve"> </w:t>
      </w:r>
      <w:r>
        <w:rPr>
          <w:w w:val="115"/>
          <w:sz w:val="24"/>
        </w:rPr>
        <w:t>dan</w:t>
      </w:r>
      <w:r>
        <w:rPr>
          <w:spacing w:val="-2"/>
          <w:w w:val="115"/>
          <w:sz w:val="24"/>
        </w:rPr>
        <w:t xml:space="preserve"> </w:t>
      </w:r>
      <w:r>
        <w:rPr>
          <w:w w:val="115"/>
          <w:sz w:val="24"/>
        </w:rPr>
        <w:t>pengumpulan data mengenai keadaan obyektif masyarakat, masalah, potensi, dan berbagai informasi terkait yang menggambarkan secara jelas dan lengkap kondisi serta dinamika masyarakat kalurahan.</w:t>
      </w:r>
    </w:p>
    <w:p w14:paraId="5B16C0CB">
      <w:pPr>
        <w:pStyle w:val="8"/>
        <w:numPr>
          <w:ilvl w:val="0"/>
          <w:numId w:val="3"/>
        </w:numPr>
        <w:tabs>
          <w:tab w:val="left" w:pos="569"/>
        </w:tabs>
        <w:spacing w:before="0" w:after="0" w:line="360" w:lineRule="auto"/>
        <w:ind w:left="569" w:right="140" w:hanging="428"/>
        <w:jc w:val="both"/>
        <w:rPr>
          <w:sz w:val="24"/>
        </w:rPr>
      </w:pPr>
      <w:r>
        <w:rPr>
          <w:w w:val="115"/>
          <w:sz w:val="24"/>
        </w:rPr>
        <w:t>Data Kalurahan adalah gambaran menyeluruh mengenai potensi yang meliputi sumber daya alam, sumber daya manusia, sumber dana, kelembagaan, sarana prasarana fisik dan sosial, kearifan lokal, ilmu pengetahuan dan teknologi, serta permasalahan yang dihadapi kalurahan.</w:t>
      </w:r>
    </w:p>
    <w:p w14:paraId="675AC5FA">
      <w:pPr>
        <w:pStyle w:val="8"/>
        <w:numPr>
          <w:ilvl w:val="0"/>
          <w:numId w:val="3"/>
        </w:numPr>
        <w:tabs>
          <w:tab w:val="left" w:pos="569"/>
        </w:tabs>
        <w:spacing w:before="0" w:after="0" w:line="362" w:lineRule="auto"/>
        <w:ind w:left="569" w:right="137" w:hanging="428"/>
        <w:jc w:val="both"/>
        <w:rPr>
          <w:sz w:val="24"/>
        </w:rPr>
      </w:pPr>
      <w:r>
        <w:rPr>
          <w:w w:val="115"/>
          <w:sz w:val="24"/>
        </w:rPr>
        <w:t>Rencana Pembangunan Jangka Menengah Kalurahan yang selanjutnya disebut RPJM Kalurahan adalah rencana kegiatan pembangunan kalurahan untuk jangka waktu 6 (enam) tahun.</w:t>
      </w:r>
    </w:p>
    <w:p w14:paraId="264D8D25">
      <w:pPr>
        <w:pStyle w:val="8"/>
        <w:numPr>
          <w:ilvl w:val="0"/>
          <w:numId w:val="3"/>
        </w:numPr>
        <w:tabs>
          <w:tab w:val="left" w:pos="569"/>
        </w:tabs>
        <w:spacing w:before="0" w:after="0" w:line="362" w:lineRule="auto"/>
        <w:ind w:left="569" w:right="134" w:hanging="428"/>
        <w:jc w:val="both"/>
        <w:rPr>
          <w:sz w:val="24"/>
        </w:rPr>
      </w:pPr>
      <w:r>
        <w:rPr>
          <w:w w:val="115"/>
          <w:sz w:val="24"/>
        </w:rPr>
        <w:t>Rencana Kerja Pemerintah Kalurahan yang selanjutnya disebut RKP Kalurahan adalah penjabaran dari RPJM Kalurahan untuk jangka waktu 1 (satu) tahun.</w:t>
      </w:r>
    </w:p>
    <w:p w14:paraId="2865130A">
      <w:pPr>
        <w:pStyle w:val="8"/>
        <w:numPr>
          <w:ilvl w:val="0"/>
          <w:numId w:val="3"/>
        </w:numPr>
        <w:tabs>
          <w:tab w:val="left" w:pos="569"/>
        </w:tabs>
        <w:spacing w:before="0" w:after="0" w:line="360" w:lineRule="auto"/>
        <w:ind w:left="569" w:right="137" w:hanging="428"/>
        <w:jc w:val="both"/>
        <w:rPr>
          <w:sz w:val="24"/>
        </w:rPr>
      </w:pPr>
      <w:r>
        <w:rPr>
          <w:w w:val="115"/>
          <w:sz w:val="24"/>
        </w:rPr>
        <w:t>Daftar Usulan RKP Kalurahan yang selanjutnya disingkat DU RKP adalah penjabaran RPJM Kalurahan yang menjadi bagian dari RKP Kalurahan</w:t>
      </w:r>
      <w:r>
        <w:rPr>
          <w:spacing w:val="40"/>
          <w:w w:val="115"/>
          <w:sz w:val="24"/>
        </w:rPr>
        <w:t xml:space="preserve"> </w:t>
      </w:r>
      <w:r>
        <w:rPr>
          <w:w w:val="115"/>
          <w:sz w:val="24"/>
        </w:rPr>
        <w:t>untuk jangka waktu 1 (satu) tahun yang akan diusulkan pemerintah kalurahan kepada pemerintah daerah melalui mekanisme perencanaan pembangunan daerah.</w:t>
      </w:r>
    </w:p>
    <w:p w14:paraId="0A88E3B8">
      <w:pPr>
        <w:pStyle w:val="8"/>
        <w:numPr>
          <w:ilvl w:val="0"/>
          <w:numId w:val="3"/>
        </w:numPr>
        <w:tabs>
          <w:tab w:val="left" w:pos="569"/>
        </w:tabs>
        <w:spacing w:before="0" w:after="0" w:line="357" w:lineRule="auto"/>
        <w:ind w:left="569" w:right="137" w:hanging="428"/>
        <w:jc w:val="both"/>
        <w:rPr>
          <w:sz w:val="24"/>
        </w:rPr>
      </w:pPr>
      <w:r>
        <w:rPr>
          <w:w w:val="115"/>
          <w:sz w:val="24"/>
        </w:rPr>
        <w:t>Anggaran</w:t>
      </w:r>
      <w:r>
        <w:rPr>
          <w:spacing w:val="-1"/>
          <w:w w:val="115"/>
          <w:sz w:val="24"/>
        </w:rPr>
        <w:t xml:space="preserve"> </w:t>
      </w:r>
      <w:r>
        <w:rPr>
          <w:w w:val="115"/>
          <w:sz w:val="24"/>
        </w:rPr>
        <w:t>Pendapatan</w:t>
      </w:r>
      <w:r>
        <w:rPr>
          <w:spacing w:val="-1"/>
          <w:w w:val="115"/>
          <w:sz w:val="24"/>
        </w:rPr>
        <w:t xml:space="preserve"> </w:t>
      </w:r>
      <w:r>
        <w:rPr>
          <w:w w:val="115"/>
          <w:sz w:val="24"/>
        </w:rPr>
        <w:t>Dan</w:t>
      </w:r>
      <w:r>
        <w:rPr>
          <w:spacing w:val="-1"/>
          <w:w w:val="115"/>
          <w:sz w:val="24"/>
        </w:rPr>
        <w:t xml:space="preserve"> </w:t>
      </w:r>
      <w:r>
        <w:rPr>
          <w:w w:val="115"/>
          <w:sz w:val="24"/>
        </w:rPr>
        <w:t>Belanja Kalurahan yang</w:t>
      </w:r>
      <w:r>
        <w:rPr>
          <w:spacing w:val="-4"/>
          <w:w w:val="115"/>
          <w:sz w:val="24"/>
        </w:rPr>
        <w:t xml:space="preserve"> </w:t>
      </w:r>
      <w:r>
        <w:rPr>
          <w:w w:val="115"/>
          <w:sz w:val="24"/>
        </w:rPr>
        <w:t>selanjutnya</w:t>
      </w:r>
      <w:r>
        <w:rPr>
          <w:spacing w:val="-2"/>
          <w:w w:val="115"/>
          <w:sz w:val="24"/>
        </w:rPr>
        <w:t xml:space="preserve"> </w:t>
      </w:r>
      <w:r>
        <w:rPr>
          <w:w w:val="115"/>
          <w:sz w:val="24"/>
        </w:rPr>
        <w:t>disebut APB Kalurahan adalah rencana keuangan tahunan Pemerintah Kalurahan.</w:t>
      </w:r>
    </w:p>
    <w:p w14:paraId="0E6C6CAF">
      <w:pPr>
        <w:pStyle w:val="8"/>
        <w:numPr>
          <w:ilvl w:val="0"/>
          <w:numId w:val="3"/>
        </w:numPr>
        <w:tabs>
          <w:tab w:val="left" w:pos="569"/>
        </w:tabs>
        <w:spacing w:before="0" w:after="0" w:line="360" w:lineRule="auto"/>
        <w:ind w:left="569" w:right="133" w:hanging="428"/>
        <w:jc w:val="both"/>
        <w:rPr>
          <w:sz w:val="24"/>
        </w:rPr>
      </w:pPr>
      <w:r>
        <w:rPr>
          <w:w w:val="115"/>
          <w:sz w:val="24"/>
        </w:rPr>
        <w:t>Keuangan Kalurahan adalah semua hak dan kewajiban kalurahan yang dapat dinilai dengan uang serta segala sesuatu berupa uang dan barang yang berhubungan dengan pelaksanaan hak dan kewajiban Kalurahan.</w:t>
      </w:r>
    </w:p>
    <w:p w14:paraId="6901D7C6">
      <w:pPr>
        <w:pStyle w:val="8"/>
        <w:numPr>
          <w:ilvl w:val="0"/>
          <w:numId w:val="3"/>
        </w:numPr>
        <w:tabs>
          <w:tab w:val="left" w:pos="569"/>
        </w:tabs>
        <w:spacing w:before="0" w:after="0" w:line="360" w:lineRule="auto"/>
        <w:ind w:left="569" w:right="137" w:hanging="428"/>
        <w:jc w:val="both"/>
        <w:rPr>
          <w:sz w:val="24"/>
        </w:rPr>
      </w:pPr>
      <w:r>
        <w:rPr>
          <w:w w:val="115"/>
          <w:sz w:val="24"/>
        </w:rPr>
        <w:t xml:space="preserve">Dana Kalurahan adalah dana yang bersumber dari Anggaran Pendapatan Dan Belanja Negara yang diperuntukkan bagi Kalurahan yang ditransfer melalui Anggaran Pendapatan Dan Belanja Daerah Kabupaten/Kota dan digunakan untuk membiayai Penyelenggaraan Pemerintahan, Pelaksanaan Pembangunan, Pembinaan Kemasyarakatan, Dan Pemberdayaan </w:t>
      </w:r>
      <w:r>
        <w:rPr>
          <w:spacing w:val="-2"/>
          <w:w w:val="115"/>
          <w:sz w:val="24"/>
        </w:rPr>
        <w:t>Masyarakat.</w:t>
      </w:r>
    </w:p>
    <w:p w14:paraId="24171D07">
      <w:pPr>
        <w:pStyle w:val="8"/>
        <w:numPr>
          <w:ilvl w:val="0"/>
          <w:numId w:val="3"/>
        </w:numPr>
        <w:tabs>
          <w:tab w:val="left" w:pos="569"/>
        </w:tabs>
        <w:spacing w:before="4" w:after="0" w:line="360" w:lineRule="auto"/>
        <w:ind w:left="569" w:right="137" w:hanging="428"/>
        <w:jc w:val="both"/>
        <w:rPr>
          <w:sz w:val="24"/>
        </w:rPr>
      </w:pPr>
      <w:r>
        <w:rPr>
          <w:w w:val="115"/>
          <w:sz w:val="24"/>
        </w:rPr>
        <w:t xml:space="preserve">Alokasi Dana Kalurahan, selanjutnya disingkat ADD, adalah Dana Perimbangan Yang Diterima Kabupaten/Kota Dalam Anggaran Pendapatan Dan Belanja Daerah Kabupaten/Kota setelah Dikurangi Dana Alokasi </w:t>
      </w:r>
      <w:r>
        <w:rPr>
          <w:spacing w:val="-2"/>
          <w:w w:val="115"/>
          <w:sz w:val="24"/>
        </w:rPr>
        <w:t>Khusus.</w:t>
      </w:r>
    </w:p>
    <w:p w14:paraId="6E534750">
      <w:pPr>
        <w:pStyle w:val="8"/>
        <w:numPr>
          <w:ilvl w:val="0"/>
          <w:numId w:val="3"/>
        </w:numPr>
        <w:tabs>
          <w:tab w:val="left" w:pos="569"/>
        </w:tabs>
        <w:spacing w:before="0" w:after="0" w:line="362" w:lineRule="auto"/>
        <w:ind w:left="569" w:right="145" w:hanging="428"/>
        <w:jc w:val="both"/>
        <w:rPr>
          <w:sz w:val="24"/>
        </w:rPr>
      </w:pPr>
      <w:r>
        <w:rPr>
          <w:w w:val="115"/>
          <w:sz w:val="24"/>
        </w:rPr>
        <w:t>Profil Kalurahan adalah gambaran menyeluruh mengenai karakter kalurahan</w:t>
      </w:r>
      <w:r>
        <w:rPr>
          <w:spacing w:val="40"/>
          <w:w w:val="115"/>
          <w:sz w:val="24"/>
        </w:rPr>
        <w:t xml:space="preserve"> </w:t>
      </w:r>
      <w:r>
        <w:rPr>
          <w:w w:val="115"/>
          <w:sz w:val="24"/>
        </w:rPr>
        <w:t>yang</w:t>
      </w:r>
      <w:r>
        <w:rPr>
          <w:spacing w:val="39"/>
          <w:w w:val="115"/>
          <w:sz w:val="24"/>
        </w:rPr>
        <w:t xml:space="preserve"> </w:t>
      </w:r>
      <w:r>
        <w:rPr>
          <w:w w:val="115"/>
          <w:sz w:val="24"/>
        </w:rPr>
        <w:t>meliputi</w:t>
      </w:r>
      <w:r>
        <w:rPr>
          <w:spacing w:val="40"/>
          <w:w w:val="115"/>
          <w:sz w:val="24"/>
        </w:rPr>
        <w:t xml:space="preserve"> </w:t>
      </w:r>
      <w:r>
        <w:rPr>
          <w:w w:val="115"/>
          <w:sz w:val="24"/>
        </w:rPr>
        <w:t>data</w:t>
      </w:r>
      <w:r>
        <w:rPr>
          <w:spacing w:val="40"/>
          <w:w w:val="115"/>
          <w:sz w:val="24"/>
        </w:rPr>
        <w:t xml:space="preserve"> </w:t>
      </w:r>
      <w:r>
        <w:rPr>
          <w:w w:val="115"/>
          <w:sz w:val="24"/>
        </w:rPr>
        <w:t>dasar</w:t>
      </w:r>
      <w:r>
        <w:rPr>
          <w:spacing w:val="39"/>
          <w:w w:val="115"/>
          <w:sz w:val="24"/>
        </w:rPr>
        <w:t xml:space="preserve"> </w:t>
      </w:r>
      <w:r>
        <w:rPr>
          <w:w w:val="115"/>
          <w:sz w:val="24"/>
        </w:rPr>
        <w:t>keluarga,</w:t>
      </w:r>
      <w:r>
        <w:rPr>
          <w:spacing w:val="40"/>
          <w:w w:val="115"/>
          <w:sz w:val="24"/>
        </w:rPr>
        <w:t xml:space="preserve"> </w:t>
      </w:r>
      <w:r>
        <w:rPr>
          <w:w w:val="115"/>
          <w:sz w:val="24"/>
        </w:rPr>
        <w:t>potensi</w:t>
      </w:r>
      <w:r>
        <w:rPr>
          <w:spacing w:val="40"/>
          <w:w w:val="115"/>
          <w:sz w:val="24"/>
        </w:rPr>
        <w:t xml:space="preserve"> </w:t>
      </w:r>
      <w:r>
        <w:rPr>
          <w:w w:val="115"/>
          <w:sz w:val="24"/>
        </w:rPr>
        <w:t>sumber</w:t>
      </w:r>
      <w:r>
        <w:rPr>
          <w:spacing w:val="39"/>
          <w:w w:val="115"/>
          <w:sz w:val="24"/>
        </w:rPr>
        <w:t xml:space="preserve"> </w:t>
      </w:r>
      <w:r>
        <w:rPr>
          <w:w w:val="115"/>
          <w:sz w:val="24"/>
        </w:rPr>
        <w:t>daya</w:t>
      </w:r>
      <w:r>
        <w:rPr>
          <w:spacing w:val="40"/>
          <w:w w:val="115"/>
          <w:sz w:val="24"/>
        </w:rPr>
        <w:t xml:space="preserve"> </w:t>
      </w:r>
      <w:r>
        <w:rPr>
          <w:w w:val="115"/>
          <w:sz w:val="24"/>
        </w:rPr>
        <w:t>alam,</w:t>
      </w:r>
    </w:p>
    <w:p w14:paraId="508038B4">
      <w:pPr>
        <w:pStyle w:val="8"/>
        <w:spacing w:after="0" w:line="362" w:lineRule="auto"/>
        <w:jc w:val="both"/>
        <w:rPr>
          <w:sz w:val="24"/>
        </w:rPr>
        <w:sectPr>
          <w:footerReference r:id="rId7" w:type="default"/>
          <w:pgSz w:w="12200" w:h="18720"/>
          <w:pgMar w:top="640" w:right="992" w:bottom="1240" w:left="1559" w:header="0" w:footer="1058" w:gutter="0"/>
          <w:cols w:space="720" w:num="1"/>
        </w:sectPr>
      </w:pPr>
    </w:p>
    <w:p w14:paraId="6075FB42">
      <w:pPr>
        <w:pStyle w:val="6"/>
        <w:spacing w:before="68"/>
        <w:ind w:left="-1" w:right="1"/>
        <w:jc w:val="center"/>
        <w:rPr>
          <w:rFonts w:ascii="Times New Roman"/>
        </w:rPr>
      </w:pPr>
      <w:r>
        <w:rPr>
          <w:rFonts w:ascii="Times New Roman"/>
        </w:rPr>
        <w:t xml:space="preserve">- 5 </w:t>
      </w:r>
      <w:r>
        <w:rPr>
          <w:rFonts w:ascii="Times New Roman"/>
          <w:spacing w:val="-10"/>
        </w:rPr>
        <w:t>-</w:t>
      </w:r>
    </w:p>
    <w:p w14:paraId="5CE6F216">
      <w:pPr>
        <w:pStyle w:val="6"/>
        <w:rPr>
          <w:rFonts w:ascii="Times New Roman"/>
        </w:rPr>
      </w:pPr>
    </w:p>
    <w:p w14:paraId="672B913C">
      <w:pPr>
        <w:pStyle w:val="6"/>
        <w:spacing w:line="362" w:lineRule="auto"/>
        <w:ind w:left="569" w:right="150"/>
        <w:jc w:val="both"/>
      </w:pPr>
      <w:r>
        <w:rPr>
          <w:w w:val="115"/>
        </w:rPr>
        <w:t>sumberdaya manusia, kelembagaan, prasarana dan sarana, serta perkembangan kemajuan dan permasalahan yang dihadapi di kalurahan.</w:t>
      </w:r>
    </w:p>
    <w:p w14:paraId="7EF383C8">
      <w:pPr>
        <w:pStyle w:val="8"/>
        <w:numPr>
          <w:ilvl w:val="0"/>
          <w:numId w:val="3"/>
        </w:numPr>
        <w:tabs>
          <w:tab w:val="left" w:pos="569"/>
        </w:tabs>
        <w:spacing w:before="0" w:after="0" w:line="362" w:lineRule="auto"/>
        <w:ind w:left="569" w:right="146" w:hanging="428"/>
        <w:jc w:val="both"/>
        <w:rPr>
          <w:sz w:val="24"/>
        </w:rPr>
      </w:pPr>
      <w:r>
        <w:rPr>
          <w:w w:val="115"/>
          <w:sz w:val="24"/>
        </w:rPr>
        <w:t>Visi adalah rumusan umum mengenai keadaan yang diinginkan pada akhir periode perencanaan.</w:t>
      </w:r>
    </w:p>
    <w:p w14:paraId="36071C02">
      <w:pPr>
        <w:pStyle w:val="8"/>
        <w:numPr>
          <w:ilvl w:val="0"/>
          <w:numId w:val="3"/>
        </w:numPr>
        <w:tabs>
          <w:tab w:val="left" w:pos="569"/>
        </w:tabs>
        <w:spacing w:before="0" w:after="0" w:line="357" w:lineRule="auto"/>
        <w:ind w:left="569" w:right="139" w:hanging="428"/>
        <w:jc w:val="both"/>
        <w:rPr>
          <w:sz w:val="24"/>
        </w:rPr>
      </w:pPr>
      <w:r>
        <w:rPr>
          <w:w w:val="115"/>
          <w:sz w:val="24"/>
        </w:rPr>
        <w:t>Misi adalah rumusan umum mengenai upaya-upaya yang akan</w:t>
      </w:r>
      <w:r>
        <w:rPr>
          <w:spacing w:val="40"/>
          <w:w w:val="115"/>
          <w:sz w:val="24"/>
        </w:rPr>
        <w:t xml:space="preserve"> </w:t>
      </w:r>
      <w:r>
        <w:rPr>
          <w:w w:val="115"/>
          <w:sz w:val="24"/>
        </w:rPr>
        <w:t>dilaksanakan untuk mewujudkan visi.</w:t>
      </w:r>
    </w:p>
    <w:p w14:paraId="124C6E36">
      <w:pPr>
        <w:pStyle w:val="8"/>
        <w:numPr>
          <w:ilvl w:val="0"/>
          <w:numId w:val="3"/>
        </w:numPr>
        <w:tabs>
          <w:tab w:val="left" w:pos="569"/>
        </w:tabs>
        <w:spacing w:before="0" w:after="0" w:line="362" w:lineRule="auto"/>
        <w:ind w:left="569" w:right="139" w:hanging="428"/>
        <w:jc w:val="both"/>
        <w:rPr>
          <w:sz w:val="24"/>
        </w:rPr>
      </w:pPr>
      <w:r>
        <w:rPr>
          <w:w w:val="115"/>
          <w:sz w:val="24"/>
        </w:rPr>
        <w:t>Strategi adalah</w:t>
      </w:r>
      <w:r>
        <w:rPr>
          <w:spacing w:val="40"/>
          <w:w w:val="115"/>
          <w:sz w:val="24"/>
        </w:rPr>
        <w:t xml:space="preserve"> </w:t>
      </w:r>
      <w:r>
        <w:rPr>
          <w:w w:val="115"/>
          <w:sz w:val="24"/>
        </w:rPr>
        <w:t>langkah-langkah</w:t>
      </w:r>
      <w:r>
        <w:rPr>
          <w:spacing w:val="40"/>
          <w:w w:val="115"/>
          <w:sz w:val="24"/>
        </w:rPr>
        <w:t xml:space="preserve"> </w:t>
      </w:r>
      <w:r>
        <w:rPr>
          <w:w w:val="115"/>
          <w:sz w:val="24"/>
        </w:rPr>
        <w:t>berisikan</w:t>
      </w:r>
      <w:r>
        <w:rPr>
          <w:spacing w:val="40"/>
          <w:w w:val="115"/>
          <w:sz w:val="24"/>
        </w:rPr>
        <w:t xml:space="preserve"> </w:t>
      </w:r>
      <w:r>
        <w:rPr>
          <w:w w:val="115"/>
          <w:sz w:val="24"/>
        </w:rPr>
        <w:t>program-program indikatif untuk mewujudkan visi dan misi.</w:t>
      </w:r>
    </w:p>
    <w:p w14:paraId="65EC73F2">
      <w:pPr>
        <w:pStyle w:val="8"/>
        <w:numPr>
          <w:ilvl w:val="0"/>
          <w:numId w:val="3"/>
        </w:numPr>
        <w:tabs>
          <w:tab w:val="left" w:pos="569"/>
        </w:tabs>
        <w:spacing w:before="0" w:after="0" w:line="362" w:lineRule="auto"/>
        <w:ind w:left="569" w:right="137" w:hanging="428"/>
        <w:jc w:val="both"/>
        <w:rPr>
          <w:sz w:val="24"/>
        </w:rPr>
      </w:pPr>
      <w:r>
        <w:rPr>
          <w:w w:val="115"/>
          <w:sz w:val="24"/>
        </w:rPr>
        <w:t>Arah Kebijakan adalah arah atau tindakan yang diambil oleh Pemerintah Kalurahan untuk mencapai tujuan.</w:t>
      </w:r>
    </w:p>
    <w:p w14:paraId="22DF4A7B">
      <w:pPr>
        <w:pStyle w:val="8"/>
        <w:numPr>
          <w:ilvl w:val="0"/>
          <w:numId w:val="3"/>
        </w:numPr>
        <w:tabs>
          <w:tab w:val="left" w:pos="569"/>
        </w:tabs>
        <w:spacing w:before="0" w:after="0" w:line="360" w:lineRule="auto"/>
        <w:ind w:left="569" w:right="141" w:hanging="428"/>
        <w:jc w:val="both"/>
        <w:rPr>
          <w:sz w:val="24"/>
        </w:rPr>
      </w:pPr>
      <w:r>
        <w:rPr>
          <w:w w:val="115"/>
          <w:sz w:val="24"/>
        </w:rPr>
        <w:t xml:space="preserve">PUG adalah </w:t>
      </w:r>
      <w:r>
        <w:rPr>
          <w:color w:val="1F2023"/>
          <w:w w:val="115"/>
          <w:sz w:val="24"/>
        </w:rPr>
        <w:t xml:space="preserve">strategi pembangunan untuk mencapai adanya kesetaraan dan keadilan gender (KKG) melalui pengintegrasian pengalaman, kebutuhan, aspirasi perempuan dan laki-laki kedalam berbagai kebijakan dan program mulai dari tahap perencanaan, penganggaran, pelaksanaan dan </w:t>
      </w:r>
      <w:r>
        <w:rPr>
          <w:color w:val="1F2023"/>
          <w:spacing w:val="-2"/>
          <w:w w:val="115"/>
          <w:sz w:val="24"/>
        </w:rPr>
        <w:t>pemantauan.</w:t>
      </w:r>
    </w:p>
    <w:p w14:paraId="672057C1">
      <w:pPr>
        <w:pStyle w:val="6"/>
        <w:spacing w:before="132"/>
      </w:pPr>
    </w:p>
    <w:p w14:paraId="4F13FC09">
      <w:pPr>
        <w:pStyle w:val="6"/>
        <w:spacing w:before="1"/>
        <w:ind w:left="229" w:right="234"/>
        <w:jc w:val="center"/>
      </w:pPr>
      <w:r>
        <w:rPr>
          <w:w w:val="115"/>
        </w:rPr>
        <w:t>BAB</w:t>
      </w:r>
      <w:r>
        <w:rPr>
          <w:spacing w:val="19"/>
          <w:w w:val="115"/>
        </w:rPr>
        <w:t xml:space="preserve"> </w:t>
      </w:r>
      <w:r>
        <w:rPr>
          <w:spacing w:val="-5"/>
          <w:w w:val="115"/>
        </w:rPr>
        <w:t>II</w:t>
      </w:r>
    </w:p>
    <w:p w14:paraId="11C70A69">
      <w:pPr>
        <w:pStyle w:val="6"/>
        <w:spacing w:before="142"/>
        <w:ind w:left="229" w:right="233"/>
        <w:jc w:val="center"/>
      </w:pPr>
      <w:r>
        <w:rPr>
          <w:w w:val="115"/>
        </w:rPr>
        <w:t>RENCANA</w:t>
      </w:r>
      <w:r>
        <w:rPr>
          <w:spacing w:val="24"/>
          <w:w w:val="115"/>
        </w:rPr>
        <w:t xml:space="preserve"> </w:t>
      </w:r>
      <w:r>
        <w:rPr>
          <w:w w:val="115"/>
        </w:rPr>
        <w:t>PEMBANGUNAN</w:t>
      </w:r>
      <w:r>
        <w:rPr>
          <w:spacing w:val="18"/>
          <w:w w:val="115"/>
        </w:rPr>
        <w:t xml:space="preserve"> </w:t>
      </w:r>
      <w:r>
        <w:rPr>
          <w:w w:val="115"/>
        </w:rPr>
        <w:t>JANGKA</w:t>
      </w:r>
      <w:r>
        <w:rPr>
          <w:spacing w:val="21"/>
          <w:w w:val="115"/>
        </w:rPr>
        <w:t xml:space="preserve"> </w:t>
      </w:r>
      <w:r>
        <w:rPr>
          <w:w w:val="115"/>
        </w:rPr>
        <w:t>MENENGAH</w:t>
      </w:r>
      <w:r>
        <w:rPr>
          <w:spacing w:val="25"/>
          <w:w w:val="115"/>
        </w:rPr>
        <w:t xml:space="preserve"> </w:t>
      </w:r>
      <w:r>
        <w:rPr>
          <w:spacing w:val="-2"/>
          <w:w w:val="115"/>
        </w:rPr>
        <w:t>KALURAHAN</w:t>
      </w:r>
    </w:p>
    <w:p w14:paraId="63461D67">
      <w:pPr>
        <w:pStyle w:val="6"/>
        <w:spacing w:before="143"/>
        <w:ind w:left="4395"/>
        <w:jc w:val="both"/>
      </w:pPr>
      <w:r>
        <w:rPr>
          <w:w w:val="115"/>
        </w:rPr>
        <w:t>Pasal</w:t>
      </w:r>
      <w:r>
        <w:rPr>
          <w:spacing w:val="14"/>
          <w:w w:val="115"/>
        </w:rPr>
        <w:t xml:space="preserve"> </w:t>
      </w:r>
      <w:r>
        <w:rPr>
          <w:spacing w:val="-10"/>
          <w:w w:val="115"/>
        </w:rPr>
        <w:t>2</w:t>
      </w:r>
    </w:p>
    <w:p w14:paraId="11DF3D51">
      <w:pPr>
        <w:pStyle w:val="6"/>
      </w:pPr>
    </w:p>
    <w:p w14:paraId="52763CFE">
      <w:pPr>
        <w:pStyle w:val="6"/>
      </w:pPr>
    </w:p>
    <w:p w14:paraId="1FCE7911">
      <w:pPr>
        <w:pStyle w:val="8"/>
        <w:numPr>
          <w:ilvl w:val="0"/>
          <w:numId w:val="4"/>
        </w:numPr>
        <w:tabs>
          <w:tab w:val="left" w:pos="567"/>
          <w:tab w:val="left" w:pos="569"/>
        </w:tabs>
        <w:spacing w:before="0" w:after="0" w:line="362" w:lineRule="auto"/>
        <w:ind w:left="569" w:right="140" w:hanging="428"/>
        <w:jc w:val="left"/>
        <w:rPr>
          <w:sz w:val="24"/>
        </w:rPr>
      </w:pPr>
      <w:r>
        <w:rPr>
          <w:w w:val="115"/>
          <w:sz w:val="24"/>
        </w:rPr>
        <w:t>RPJM</w:t>
      </w:r>
      <w:r>
        <w:rPr>
          <w:spacing w:val="80"/>
          <w:w w:val="115"/>
          <w:sz w:val="24"/>
        </w:rPr>
        <w:t xml:space="preserve"> </w:t>
      </w:r>
      <w:r>
        <w:rPr>
          <w:w w:val="115"/>
          <w:sz w:val="24"/>
        </w:rPr>
        <w:t>Kalurahan</w:t>
      </w:r>
      <w:r>
        <w:rPr>
          <w:spacing w:val="80"/>
          <w:w w:val="115"/>
          <w:sz w:val="24"/>
        </w:rPr>
        <w:t xml:space="preserve"> </w:t>
      </w:r>
      <w:r>
        <w:rPr>
          <w:w w:val="115"/>
          <w:sz w:val="24"/>
        </w:rPr>
        <w:t>disusun</w:t>
      </w:r>
      <w:r>
        <w:rPr>
          <w:spacing w:val="80"/>
          <w:w w:val="150"/>
          <w:sz w:val="24"/>
        </w:rPr>
        <w:t xml:space="preserve"> </w:t>
      </w:r>
      <w:r>
        <w:rPr>
          <w:w w:val="115"/>
          <w:sz w:val="24"/>
        </w:rPr>
        <w:t>dalam</w:t>
      </w:r>
      <w:r>
        <w:rPr>
          <w:spacing w:val="80"/>
          <w:w w:val="115"/>
          <w:sz w:val="24"/>
        </w:rPr>
        <w:t xml:space="preserve"> </w:t>
      </w:r>
      <w:r>
        <w:rPr>
          <w:w w:val="115"/>
          <w:sz w:val="24"/>
        </w:rPr>
        <w:t>rangka</w:t>
      </w:r>
      <w:r>
        <w:rPr>
          <w:spacing w:val="80"/>
          <w:w w:val="150"/>
          <w:sz w:val="24"/>
        </w:rPr>
        <w:t xml:space="preserve"> </w:t>
      </w:r>
      <w:r>
        <w:rPr>
          <w:w w:val="115"/>
          <w:sz w:val="24"/>
        </w:rPr>
        <w:t>memberikan</w:t>
      </w:r>
      <w:r>
        <w:rPr>
          <w:spacing w:val="80"/>
          <w:w w:val="150"/>
          <w:sz w:val="24"/>
        </w:rPr>
        <w:t xml:space="preserve"> </w:t>
      </w:r>
      <w:r>
        <w:rPr>
          <w:w w:val="115"/>
          <w:sz w:val="24"/>
        </w:rPr>
        <w:t>Arah</w:t>
      </w:r>
      <w:r>
        <w:rPr>
          <w:spacing w:val="80"/>
          <w:w w:val="150"/>
          <w:sz w:val="24"/>
        </w:rPr>
        <w:t xml:space="preserve"> </w:t>
      </w:r>
      <w:r>
        <w:rPr>
          <w:w w:val="115"/>
          <w:sz w:val="24"/>
        </w:rPr>
        <w:t>Kebijakan</w:t>
      </w:r>
      <w:r>
        <w:rPr>
          <w:spacing w:val="40"/>
          <w:w w:val="115"/>
          <w:sz w:val="24"/>
        </w:rPr>
        <w:t xml:space="preserve"> </w:t>
      </w:r>
      <w:r>
        <w:rPr>
          <w:w w:val="115"/>
          <w:sz w:val="24"/>
        </w:rPr>
        <w:t>Pembangunan Kalurahan.</w:t>
      </w:r>
    </w:p>
    <w:p w14:paraId="743FE98C">
      <w:pPr>
        <w:pStyle w:val="8"/>
        <w:numPr>
          <w:ilvl w:val="0"/>
          <w:numId w:val="4"/>
        </w:numPr>
        <w:tabs>
          <w:tab w:val="left" w:pos="567"/>
          <w:tab w:val="left" w:pos="569"/>
        </w:tabs>
        <w:spacing w:before="0" w:after="0" w:line="362" w:lineRule="auto"/>
        <w:ind w:left="569" w:right="150" w:hanging="428"/>
        <w:jc w:val="left"/>
        <w:rPr>
          <w:sz w:val="24"/>
        </w:rPr>
      </w:pPr>
      <w:r>
        <w:rPr>
          <w:w w:val="115"/>
          <w:sz w:val="24"/>
        </w:rPr>
        <w:t>RPJM</w:t>
      </w:r>
      <w:r>
        <w:rPr>
          <w:spacing w:val="80"/>
          <w:w w:val="115"/>
          <w:sz w:val="24"/>
        </w:rPr>
        <w:t xml:space="preserve"> </w:t>
      </w:r>
      <w:r>
        <w:rPr>
          <w:w w:val="115"/>
          <w:sz w:val="24"/>
        </w:rPr>
        <w:t>Kalurahan</w:t>
      </w:r>
      <w:r>
        <w:rPr>
          <w:spacing w:val="80"/>
          <w:w w:val="115"/>
          <w:sz w:val="24"/>
        </w:rPr>
        <w:t xml:space="preserve"> </w:t>
      </w:r>
      <w:r>
        <w:rPr>
          <w:w w:val="115"/>
          <w:sz w:val="24"/>
        </w:rPr>
        <w:t>sebagaimana</w:t>
      </w:r>
      <w:r>
        <w:rPr>
          <w:spacing w:val="80"/>
          <w:w w:val="115"/>
          <w:sz w:val="24"/>
        </w:rPr>
        <w:t xml:space="preserve"> </w:t>
      </w:r>
      <w:r>
        <w:rPr>
          <w:w w:val="115"/>
          <w:sz w:val="24"/>
        </w:rPr>
        <w:t>dimaksud</w:t>
      </w:r>
      <w:r>
        <w:rPr>
          <w:spacing w:val="80"/>
          <w:w w:val="115"/>
          <w:sz w:val="24"/>
        </w:rPr>
        <w:t xml:space="preserve"> </w:t>
      </w:r>
      <w:r>
        <w:rPr>
          <w:w w:val="115"/>
          <w:sz w:val="24"/>
        </w:rPr>
        <w:t>pada</w:t>
      </w:r>
      <w:r>
        <w:rPr>
          <w:spacing w:val="80"/>
          <w:w w:val="115"/>
          <w:sz w:val="24"/>
        </w:rPr>
        <w:t xml:space="preserve"> </w:t>
      </w:r>
      <w:r>
        <w:rPr>
          <w:w w:val="115"/>
          <w:sz w:val="24"/>
        </w:rPr>
        <w:t>Ayat</w:t>
      </w:r>
      <w:r>
        <w:rPr>
          <w:spacing w:val="80"/>
          <w:w w:val="115"/>
          <w:sz w:val="24"/>
        </w:rPr>
        <w:t xml:space="preserve"> </w:t>
      </w:r>
      <w:r>
        <w:rPr>
          <w:w w:val="115"/>
          <w:sz w:val="24"/>
        </w:rPr>
        <w:t>(1),</w:t>
      </w:r>
      <w:r>
        <w:rPr>
          <w:spacing w:val="80"/>
          <w:w w:val="115"/>
          <w:sz w:val="24"/>
        </w:rPr>
        <w:t xml:space="preserve"> </w:t>
      </w:r>
      <w:r>
        <w:rPr>
          <w:w w:val="115"/>
          <w:sz w:val="24"/>
        </w:rPr>
        <w:t>disusun</w:t>
      </w:r>
      <w:r>
        <w:rPr>
          <w:spacing w:val="80"/>
          <w:w w:val="115"/>
          <w:sz w:val="24"/>
        </w:rPr>
        <w:t xml:space="preserve"> </w:t>
      </w:r>
      <w:r>
        <w:rPr>
          <w:w w:val="115"/>
          <w:sz w:val="24"/>
        </w:rPr>
        <w:t xml:space="preserve">untuk Periode Tahun </w:t>
      </w:r>
      <w:r>
        <w:rPr>
          <w:w w:val="115"/>
          <w:sz w:val="24"/>
          <w:lang w:val="en-GB"/>
        </w:rPr>
        <w:t>2022-2029</w:t>
      </w:r>
      <w:r>
        <w:rPr>
          <w:w w:val="115"/>
          <w:sz w:val="24"/>
        </w:rPr>
        <w:t>.</w:t>
      </w:r>
    </w:p>
    <w:p w14:paraId="2B44FF15">
      <w:pPr>
        <w:pStyle w:val="8"/>
        <w:numPr>
          <w:ilvl w:val="0"/>
          <w:numId w:val="4"/>
        </w:numPr>
        <w:tabs>
          <w:tab w:val="left" w:pos="566"/>
          <w:tab w:val="left" w:pos="569"/>
        </w:tabs>
        <w:spacing w:before="0" w:after="0" w:line="362" w:lineRule="auto"/>
        <w:ind w:left="569" w:right="143" w:hanging="428"/>
        <w:jc w:val="left"/>
        <w:rPr>
          <w:sz w:val="26"/>
        </w:rPr>
      </w:pPr>
      <w:r>
        <w:rPr>
          <w:w w:val="110"/>
          <w:sz w:val="24"/>
        </w:rPr>
        <w:t>RPJM Kalurahan sebagaimana dimaksud pada Ayat (1),</w:t>
      </w:r>
      <w:r>
        <w:rPr>
          <w:spacing w:val="37"/>
          <w:w w:val="110"/>
          <w:sz w:val="24"/>
        </w:rPr>
        <w:t xml:space="preserve"> </w:t>
      </w:r>
      <w:r>
        <w:rPr>
          <w:w w:val="110"/>
          <w:sz w:val="26"/>
        </w:rPr>
        <w:t>meliputi</w:t>
      </w:r>
      <w:r>
        <w:rPr>
          <w:spacing w:val="-1"/>
          <w:w w:val="110"/>
          <w:sz w:val="26"/>
        </w:rPr>
        <w:t xml:space="preserve"> </w:t>
      </w:r>
      <w:r>
        <w:rPr>
          <w:w w:val="110"/>
          <w:sz w:val="26"/>
        </w:rPr>
        <w:t>bidang</w:t>
      </w:r>
      <w:r>
        <w:rPr>
          <w:spacing w:val="-2"/>
          <w:w w:val="110"/>
          <w:sz w:val="26"/>
        </w:rPr>
        <w:t xml:space="preserve"> </w:t>
      </w:r>
      <w:r>
        <w:rPr>
          <w:w w:val="110"/>
          <w:sz w:val="26"/>
        </w:rPr>
        <w:t xml:space="preserve">dan </w:t>
      </w:r>
      <w:r>
        <w:rPr>
          <w:sz w:val="26"/>
        </w:rPr>
        <w:t>kegiatan yang menjadi prioritas.</w:t>
      </w:r>
    </w:p>
    <w:p w14:paraId="2DC5E643">
      <w:pPr>
        <w:pStyle w:val="8"/>
        <w:numPr>
          <w:ilvl w:val="0"/>
          <w:numId w:val="4"/>
        </w:numPr>
        <w:tabs>
          <w:tab w:val="left" w:pos="567"/>
          <w:tab w:val="left" w:pos="569"/>
        </w:tabs>
        <w:spacing w:before="0" w:after="0" w:line="362" w:lineRule="auto"/>
        <w:ind w:left="569" w:right="148" w:hanging="428"/>
        <w:jc w:val="left"/>
        <w:rPr>
          <w:sz w:val="24"/>
        </w:rPr>
      </w:pPr>
      <w:r>
        <w:rPr>
          <w:w w:val="115"/>
          <w:sz w:val="24"/>
        </w:rPr>
        <w:t>Penjabaran</w:t>
      </w:r>
      <w:r>
        <w:rPr>
          <w:spacing w:val="36"/>
          <w:w w:val="115"/>
          <w:sz w:val="24"/>
        </w:rPr>
        <w:t xml:space="preserve"> </w:t>
      </w:r>
      <w:r>
        <w:rPr>
          <w:w w:val="115"/>
          <w:sz w:val="24"/>
        </w:rPr>
        <w:t>pelaksanan</w:t>
      </w:r>
      <w:r>
        <w:rPr>
          <w:spacing w:val="36"/>
          <w:w w:val="115"/>
          <w:sz w:val="24"/>
        </w:rPr>
        <w:t xml:space="preserve"> </w:t>
      </w:r>
      <w:r>
        <w:rPr>
          <w:w w:val="115"/>
          <w:sz w:val="24"/>
        </w:rPr>
        <w:t>pada</w:t>
      </w:r>
      <w:r>
        <w:rPr>
          <w:spacing w:val="35"/>
          <w:w w:val="115"/>
          <w:sz w:val="24"/>
        </w:rPr>
        <w:t xml:space="preserve"> </w:t>
      </w:r>
      <w:r>
        <w:rPr>
          <w:w w:val="115"/>
          <w:sz w:val="24"/>
        </w:rPr>
        <w:t>bidang</w:t>
      </w:r>
      <w:r>
        <w:rPr>
          <w:spacing w:val="33"/>
          <w:w w:val="115"/>
          <w:sz w:val="24"/>
        </w:rPr>
        <w:t xml:space="preserve"> </w:t>
      </w:r>
      <w:r>
        <w:rPr>
          <w:w w:val="115"/>
          <w:sz w:val="24"/>
        </w:rPr>
        <w:t>dan</w:t>
      </w:r>
      <w:r>
        <w:rPr>
          <w:spacing w:val="36"/>
          <w:w w:val="115"/>
          <w:sz w:val="24"/>
        </w:rPr>
        <w:t xml:space="preserve"> </w:t>
      </w:r>
      <w:r>
        <w:rPr>
          <w:w w:val="115"/>
          <w:sz w:val="24"/>
        </w:rPr>
        <w:t>kegiatan</w:t>
      </w:r>
      <w:r>
        <w:rPr>
          <w:spacing w:val="36"/>
          <w:w w:val="115"/>
          <w:sz w:val="24"/>
        </w:rPr>
        <w:t xml:space="preserve"> </w:t>
      </w:r>
      <w:r>
        <w:rPr>
          <w:w w:val="115"/>
          <w:sz w:val="24"/>
        </w:rPr>
        <w:t>sebagaimana</w:t>
      </w:r>
      <w:r>
        <w:rPr>
          <w:spacing w:val="35"/>
          <w:w w:val="115"/>
          <w:sz w:val="24"/>
        </w:rPr>
        <w:t xml:space="preserve"> </w:t>
      </w:r>
      <w:r>
        <w:rPr>
          <w:w w:val="115"/>
          <w:sz w:val="24"/>
        </w:rPr>
        <w:t>dimaksud pada Ayat (3), setiap tahunnya dilaksanakan melalui Musrenbangkal.</w:t>
      </w:r>
    </w:p>
    <w:p w14:paraId="09A30109">
      <w:pPr>
        <w:pStyle w:val="8"/>
        <w:numPr>
          <w:ilvl w:val="0"/>
          <w:numId w:val="4"/>
        </w:numPr>
        <w:tabs>
          <w:tab w:val="left" w:pos="567"/>
          <w:tab w:val="left" w:pos="569"/>
          <w:tab w:val="left" w:pos="1380"/>
          <w:tab w:val="left" w:pos="3426"/>
          <w:tab w:val="left" w:pos="5184"/>
          <w:tab w:val="left" w:pos="5918"/>
          <w:tab w:val="left" w:pos="6498"/>
          <w:tab w:val="left" w:pos="8060"/>
          <w:tab w:val="left" w:pos="8995"/>
        </w:tabs>
        <w:spacing w:before="0" w:after="0" w:line="362" w:lineRule="auto"/>
        <w:ind w:left="569" w:right="150" w:hanging="428"/>
        <w:jc w:val="left"/>
        <w:rPr>
          <w:sz w:val="24"/>
        </w:rPr>
      </w:pPr>
      <w:r>
        <w:rPr>
          <w:spacing w:val="-2"/>
          <w:w w:val="115"/>
          <w:sz w:val="24"/>
        </w:rPr>
        <w:t>Hasil</w:t>
      </w:r>
      <w:r>
        <w:rPr>
          <w:sz w:val="24"/>
        </w:rPr>
        <w:tab/>
      </w:r>
      <w:r>
        <w:rPr>
          <w:spacing w:val="-2"/>
          <w:w w:val="115"/>
          <w:sz w:val="24"/>
        </w:rPr>
        <w:t>Musrenbangkal</w:t>
      </w:r>
      <w:r>
        <w:rPr>
          <w:sz w:val="24"/>
        </w:rPr>
        <w:tab/>
      </w:r>
      <w:r>
        <w:rPr>
          <w:spacing w:val="-2"/>
          <w:w w:val="115"/>
          <w:sz w:val="24"/>
        </w:rPr>
        <w:t>sebagaimana</w:t>
      </w:r>
      <w:r>
        <w:rPr>
          <w:sz w:val="24"/>
        </w:rPr>
        <w:tab/>
      </w:r>
      <w:r>
        <w:rPr>
          <w:spacing w:val="-4"/>
          <w:w w:val="115"/>
          <w:sz w:val="24"/>
        </w:rPr>
        <w:t>Ayat</w:t>
      </w:r>
      <w:r>
        <w:rPr>
          <w:sz w:val="24"/>
        </w:rPr>
        <w:tab/>
      </w:r>
      <w:r>
        <w:rPr>
          <w:spacing w:val="-4"/>
          <w:w w:val="115"/>
          <w:sz w:val="24"/>
        </w:rPr>
        <w:t>(4),</w:t>
      </w:r>
      <w:r>
        <w:rPr>
          <w:sz w:val="24"/>
        </w:rPr>
        <w:tab/>
      </w:r>
      <w:r>
        <w:rPr>
          <w:spacing w:val="-2"/>
          <w:w w:val="115"/>
          <w:sz w:val="24"/>
        </w:rPr>
        <w:t>dituangkan</w:t>
      </w:r>
      <w:r>
        <w:rPr>
          <w:sz w:val="24"/>
        </w:rPr>
        <w:tab/>
      </w:r>
      <w:r>
        <w:rPr>
          <w:spacing w:val="-2"/>
          <w:w w:val="115"/>
          <w:sz w:val="24"/>
        </w:rPr>
        <w:t>dalam</w:t>
      </w:r>
      <w:r>
        <w:rPr>
          <w:sz w:val="24"/>
        </w:rPr>
        <w:tab/>
      </w:r>
      <w:r>
        <w:rPr>
          <w:spacing w:val="-4"/>
          <w:w w:val="115"/>
          <w:sz w:val="24"/>
        </w:rPr>
        <w:t xml:space="preserve">RKP </w:t>
      </w:r>
      <w:r>
        <w:rPr>
          <w:spacing w:val="-2"/>
          <w:w w:val="115"/>
          <w:sz w:val="24"/>
        </w:rPr>
        <w:t>Kalurahan.</w:t>
      </w:r>
    </w:p>
    <w:p w14:paraId="7B845064">
      <w:pPr>
        <w:pStyle w:val="6"/>
        <w:spacing w:before="116"/>
      </w:pPr>
    </w:p>
    <w:p w14:paraId="58F9AD3F">
      <w:pPr>
        <w:pStyle w:val="6"/>
        <w:ind w:left="4279"/>
        <w:jc w:val="both"/>
      </w:pPr>
      <w:r>
        <w:rPr>
          <w:w w:val="115"/>
        </w:rPr>
        <w:t>Pasal</w:t>
      </w:r>
      <w:r>
        <w:rPr>
          <w:spacing w:val="14"/>
          <w:w w:val="115"/>
        </w:rPr>
        <w:t xml:space="preserve"> </w:t>
      </w:r>
      <w:r>
        <w:rPr>
          <w:spacing w:val="-10"/>
          <w:w w:val="115"/>
        </w:rPr>
        <w:t>3</w:t>
      </w:r>
    </w:p>
    <w:p w14:paraId="46AD3E23">
      <w:pPr>
        <w:pStyle w:val="6"/>
        <w:spacing w:before="143" w:line="360" w:lineRule="auto"/>
        <w:ind w:left="141" w:right="211"/>
        <w:jc w:val="both"/>
      </w:pPr>
      <w:r>
        <w:rPr>
          <w:w w:val="115"/>
        </w:rPr>
        <w:t>RPJMKal Kalurahan sebagaimana dimaksud dalam Pasal 2, tercantum dalam lampiran Peraturan Kalurahan ini merupakan bagian yang tidak terpisahkan dari Peraturan Kalurahan Ini.</w:t>
      </w:r>
    </w:p>
    <w:p w14:paraId="273F6206">
      <w:pPr>
        <w:pStyle w:val="6"/>
        <w:spacing w:after="0" w:line="360" w:lineRule="auto"/>
        <w:jc w:val="both"/>
        <w:sectPr>
          <w:footerReference r:id="rId8" w:type="default"/>
          <w:pgSz w:w="12200" w:h="18720"/>
          <w:pgMar w:top="640" w:right="992" w:bottom="1240" w:left="1559" w:header="0" w:footer="1058" w:gutter="0"/>
          <w:cols w:space="720" w:num="1"/>
        </w:sectPr>
      </w:pPr>
    </w:p>
    <w:p w14:paraId="0F054E5C">
      <w:pPr>
        <w:pStyle w:val="6"/>
        <w:spacing w:before="68"/>
        <w:ind w:left="-1" w:right="1"/>
        <w:jc w:val="center"/>
        <w:rPr>
          <w:rFonts w:ascii="Times New Roman"/>
        </w:rPr>
      </w:pPr>
      <w:r>
        <w:rPr>
          <w:rFonts w:ascii="Times New Roman"/>
        </w:rPr>
        <w:t xml:space="preserve">- 6 </w:t>
      </w:r>
      <w:r>
        <w:rPr>
          <w:rFonts w:ascii="Times New Roman"/>
          <w:spacing w:val="-10"/>
        </w:rPr>
        <w:t>-</w:t>
      </w:r>
    </w:p>
    <w:p w14:paraId="6E956C1F">
      <w:pPr>
        <w:pStyle w:val="6"/>
        <w:rPr>
          <w:rFonts w:ascii="Times New Roman"/>
        </w:rPr>
      </w:pPr>
    </w:p>
    <w:p w14:paraId="402E6DF9">
      <w:pPr>
        <w:pStyle w:val="6"/>
        <w:ind w:left="4279"/>
      </w:pPr>
      <w:r>
        <w:rPr>
          <w:w w:val="115"/>
        </w:rPr>
        <w:t>Pasal</w:t>
      </w:r>
      <w:r>
        <w:rPr>
          <w:spacing w:val="14"/>
          <w:w w:val="115"/>
        </w:rPr>
        <w:t xml:space="preserve"> </w:t>
      </w:r>
      <w:r>
        <w:rPr>
          <w:spacing w:val="-10"/>
          <w:w w:val="115"/>
        </w:rPr>
        <w:t>4</w:t>
      </w:r>
    </w:p>
    <w:p w14:paraId="0DC735F0">
      <w:pPr>
        <w:pStyle w:val="6"/>
      </w:pPr>
    </w:p>
    <w:p w14:paraId="1C8C3DFC">
      <w:pPr>
        <w:pStyle w:val="6"/>
      </w:pPr>
    </w:p>
    <w:p w14:paraId="79680EE2">
      <w:pPr>
        <w:pStyle w:val="6"/>
        <w:spacing w:line="362" w:lineRule="auto"/>
        <w:ind w:left="141" w:right="214"/>
        <w:jc w:val="both"/>
      </w:pPr>
      <w:r>
        <w:rPr>
          <w:w w:val="115"/>
        </w:rPr>
        <w:t>RPJM Kalurahan sebagaimana dimaksud dalam Pasal 2, merupakan pedoman bagi Pemerintah Kalurahan dan seluruh pemangku kepentingan di Kalurahan dalam menyusun kegiatan yang dituangkan dalam RKP Kalurahan.</w:t>
      </w:r>
    </w:p>
    <w:p w14:paraId="5CF64C8B">
      <w:pPr>
        <w:pStyle w:val="6"/>
        <w:spacing w:before="136"/>
      </w:pPr>
    </w:p>
    <w:p w14:paraId="718DB590">
      <w:pPr>
        <w:pStyle w:val="6"/>
        <w:spacing w:before="1" w:line="362" w:lineRule="auto"/>
        <w:ind w:left="3170" w:right="2896" w:firstLine="1220"/>
      </w:pPr>
      <w:r>
        <w:rPr>
          <w:w w:val="115"/>
        </w:rPr>
        <w:t>Bab III Pengendalian Dan Evaluasi</w:t>
      </w:r>
    </w:p>
    <w:p w14:paraId="7812A0EF">
      <w:pPr>
        <w:pStyle w:val="6"/>
        <w:spacing w:line="276" w:lineRule="exact"/>
        <w:ind w:left="4279"/>
      </w:pPr>
      <w:r>
        <w:rPr>
          <w:w w:val="115"/>
        </w:rPr>
        <w:t>Pasal</w:t>
      </w:r>
      <w:r>
        <w:rPr>
          <w:spacing w:val="14"/>
          <w:w w:val="115"/>
        </w:rPr>
        <w:t xml:space="preserve"> </w:t>
      </w:r>
      <w:r>
        <w:rPr>
          <w:spacing w:val="-10"/>
          <w:w w:val="115"/>
        </w:rPr>
        <w:t>5</w:t>
      </w:r>
    </w:p>
    <w:p w14:paraId="2D28DB06">
      <w:pPr>
        <w:pStyle w:val="6"/>
        <w:spacing w:before="281"/>
      </w:pPr>
    </w:p>
    <w:p w14:paraId="78A8B08E">
      <w:pPr>
        <w:pStyle w:val="8"/>
        <w:numPr>
          <w:ilvl w:val="0"/>
          <w:numId w:val="5"/>
        </w:numPr>
        <w:tabs>
          <w:tab w:val="left" w:pos="567"/>
        </w:tabs>
        <w:spacing w:before="0" w:after="0" w:line="240" w:lineRule="auto"/>
        <w:ind w:left="567" w:right="0" w:hanging="426"/>
        <w:jc w:val="left"/>
        <w:rPr>
          <w:sz w:val="24"/>
        </w:rPr>
      </w:pPr>
      <w:r>
        <w:rPr>
          <w:w w:val="115"/>
          <w:sz w:val="24"/>
        </w:rPr>
        <w:t>Lurah</w:t>
      </w:r>
      <w:r>
        <w:rPr>
          <w:spacing w:val="21"/>
          <w:w w:val="115"/>
          <w:sz w:val="24"/>
        </w:rPr>
        <w:t xml:space="preserve"> </w:t>
      </w:r>
      <w:r>
        <w:rPr>
          <w:w w:val="115"/>
          <w:sz w:val="24"/>
        </w:rPr>
        <w:t>melakukan</w:t>
      </w:r>
      <w:r>
        <w:rPr>
          <w:spacing w:val="21"/>
          <w:w w:val="115"/>
          <w:sz w:val="24"/>
        </w:rPr>
        <w:t xml:space="preserve"> </w:t>
      </w:r>
      <w:r>
        <w:rPr>
          <w:w w:val="115"/>
          <w:sz w:val="24"/>
        </w:rPr>
        <w:t>pengendalian</w:t>
      </w:r>
      <w:r>
        <w:rPr>
          <w:spacing w:val="21"/>
          <w:w w:val="115"/>
          <w:sz w:val="24"/>
        </w:rPr>
        <w:t xml:space="preserve"> </w:t>
      </w:r>
      <w:r>
        <w:rPr>
          <w:w w:val="115"/>
          <w:sz w:val="24"/>
        </w:rPr>
        <w:t>pelaksanaan</w:t>
      </w:r>
      <w:r>
        <w:rPr>
          <w:spacing w:val="21"/>
          <w:w w:val="115"/>
          <w:sz w:val="24"/>
        </w:rPr>
        <w:t xml:space="preserve"> </w:t>
      </w:r>
      <w:r>
        <w:rPr>
          <w:w w:val="115"/>
          <w:sz w:val="24"/>
        </w:rPr>
        <w:t>RPJM</w:t>
      </w:r>
      <w:r>
        <w:rPr>
          <w:spacing w:val="19"/>
          <w:w w:val="115"/>
          <w:sz w:val="24"/>
        </w:rPr>
        <w:t xml:space="preserve"> </w:t>
      </w:r>
      <w:r>
        <w:rPr>
          <w:spacing w:val="-2"/>
          <w:w w:val="115"/>
          <w:sz w:val="24"/>
        </w:rPr>
        <w:t>Kalurahan.</w:t>
      </w:r>
    </w:p>
    <w:p w14:paraId="185F5D55">
      <w:pPr>
        <w:pStyle w:val="8"/>
        <w:numPr>
          <w:ilvl w:val="0"/>
          <w:numId w:val="5"/>
        </w:numPr>
        <w:tabs>
          <w:tab w:val="left" w:pos="567"/>
        </w:tabs>
        <w:spacing w:before="143" w:after="0" w:line="240" w:lineRule="auto"/>
        <w:ind w:left="567" w:right="0" w:hanging="426"/>
        <w:jc w:val="left"/>
        <w:rPr>
          <w:sz w:val="24"/>
        </w:rPr>
      </w:pPr>
      <w:r>
        <w:rPr>
          <w:w w:val="115"/>
          <w:sz w:val="24"/>
        </w:rPr>
        <w:t>Lurah</w:t>
      </w:r>
      <w:r>
        <w:rPr>
          <w:spacing w:val="22"/>
          <w:w w:val="115"/>
          <w:sz w:val="24"/>
        </w:rPr>
        <w:t xml:space="preserve"> </w:t>
      </w:r>
      <w:r>
        <w:rPr>
          <w:w w:val="115"/>
          <w:sz w:val="24"/>
        </w:rPr>
        <w:t>melakukan</w:t>
      </w:r>
      <w:r>
        <w:rPr>
          <w:spacing w:val="20"/>
          <w:w w:val="115"/>
          <w:sz w:val="24"/>
        </w:rPr>
        <w:t xml:space="preserve"> </w:t>
      </w:r>
      <w:r>
        <w:rPr>
          <w:w w:val="115"/>
          <w:sz w:val="24"/>
        </w:rPr>
        <w:t>evaluasi</w:t>
      </w:r>
      <w:r>
        <w:rPr>
          <w:spacing w:val="48"/>
          <w:w w:val="115"/>
          <w:sz w:val="24"/>
        </w:rPr>
        <w:t xml:space="preserve"> </w:t>
      </w:r>
      <w:r>
        <w:rPr>
          <w:w w:val="115"/>
          <w:sz w:val="24"/>
        </w:rPr>
        <w:t>pelaksanaan</w:t>
      </w:r>
      <w:r>
        <w:rPr>
          <w:spacing w:val="22"/>
          <w:w w:val="115"/>
          <w:sz w:val="24"/>
        </w:rPr>
        <w:t xml:space="preserve"> </w:t>
      </w:r>
      <w:r>
        <w:rPr>
          <w:w w:val="115"/>
          <w:sz w:val="24"/>
        </w:rPr>
        <w:t>RPJM</w:t>
      </w:r>
      <w:r>
        <w:rPr>
          <w:spacing w:val="21"/>
          <w:w w:val="115"/>
          <w:sz w:val="24"/>
        </w:rPr>
        <w:t xml:space="preserve"> </w:t>
      </w:r>
      <w:r>
        <w:rPr>
          <w:spacing w:val="-2"/>
          <w:w w:val="115"/>
          <w:sz w:val="24"/>
        </w:rPr>
        <w:t>Kalurahan.</w:t>
      </w:r>
    </w:p>
    <w:p w14:paraId="7FD1A2B9">
      <w:pPr>
        <w:pStyle w:val="6"/>
      </w:pPr>
    </w:p>
    <w:p w14:paraId="762196DC">
      <w:pPr>
        <w:pStyle w:val="6"/>
      </w:pPr>
    </w:p>
    <w:p w14:paraId="234A2C19">
      <w:pPr>
        <w:pStyle w:val="6"/>
        <w:spacing w:line="362" w:lineRule="auto"/>
        <w:ind w:left="3634" w:right="3250" w:firstLine="788"/>
      </w:pPr>
      <w:r>
        <w:rPr>
          <w:w w:val="115"/>
        </w:rPr>
        <w:t>Bab IV Ketentuan</w:t>
      </w:r>
      <w:r>
        <w:rPr>
          <w:spacing w:val="-11"/>
          <w:w w:val="115"/>
        </w:rPr>
        <w:t xml:space="preserve"> </w:t>
      </w:r>
      <w:r>
        <w:rPr>
          <w:w w:val="115"/>
        </w:rPr>
        <w:t>Penutup</w:t>
      </w:r>
    </w:p>
    <w:p w14:paraId="417E3F69">
      <w:pPr>
        <w:pStyle w:val="6"/>
        <w:spacing w:line="280" w:lineRule="exact"/>
        <w:ind w:left="4359"/>
      </w:pPr>
      <w:r>
        <w:rPr>
          <w:w w:val="115"/>
        </w:rPr>
        <w:t>Pasal</w:t>
      </w:r>
      <w:r>
        <w:rPr>
          <w:spacing w:val="14"/>
          <w:w w:val="115"/>
        </w:rPr>
        <w:t xml:space="preserve"> </w:t>
      </w:r>
      <w:r>
        <w:rPr>
          <w:spacing w:val="-10"/>
          <w:w w:val="115"/>
        </w:rPr>
        <w:t>6</w:t>
      </w:r>
    </w:p>
    <w:p w14:paraId="341BF3C6">
      <w:pPr>
        <w:pStyle w:val="6"/>
        <w:spacing w:before="139"/>
        <w:ind w:left="141"/>
      </w:pPr>
      <w:r>
        <w:rPr>
          <w:w w:val="115"/>
        </w:rPr>
        <w:t>Peraturan</w:t>
      </w:r>
      <w:r>
        <w:rPr>
          <w:spacing w:val="9"/>
          <w:w w:val="115"/>
        </w:rPr>
        <w:t xml:space="preserve"> </w:t>
      </w:r>
      <w:r>
        <w:rPr>
          <w:w w:val="115"/>
        </w:rPr>
        <w:t>Kalurahan</w:t>
      </w:r>
      <w:r>
        <w:rPr>
          <w:spacing w:val="12"/>
          <w:w w:val="115"/>
        </w:rPr>
        <w:t xml:space="preserve"> </w:t>
      </w:r>
      <w:r>
        <w:rPr>
          <w:w w:val="115"/>
        </w:rPr>
        <w:t>ini</w:t>
      </w:r>
      <w:r>
        <w:rPr>
          <w:spacing w:val="8"/>
          <w:w w:val="115"/>
        </w:rPr>
        <w:t xml:space="preserve"> </w:t>
      </w:r>
      <w:r>
        <w:rPr>
          <w:w w:val="115"/>
        </w:rPr>
        <w:t>mulai</w:t>
      </w:r>
      <w:r>
        <w:rPr>
          <w:spacing w:val="9"/>
          <w:w w:val="115"/>
        </w:rPr>
        <w:t xml:space="preserve"> </w:t>
      </w:r>
      <w:r>
        <w:rPr>
          <w:w w:val="115"/>
        </w:rPr>
        <w:t>berlaku</w:t>
      </w:r>
      <w:r>
        <w:rPr>
          <w:spacing w:val="13"/>
          <w:w w:val="115"/>
        </w:rPr>
        <w:t xml:space="preserve"> </w:t>
      </w:r>
      <w:r>
        <w:rPr>
          <w:w w:val="115"/>
        </w:rPr>
        <w:t>pada</w:t>
      </w:r>
      <w:r>
        <w:rPr>
          <w:spacing w:val="8"/>
          <w:w w:val="115"/>
        </w:rPr>
        <w:t xml:space="preserve"> </w:t>
      </w:r>
      <w:r>
        <w:rPr>
          <w:w w:val="115"/>
        </w:rPr>
        <w:t>tanggal</w:t>
      </w:r>
      <w:r>
        <w:rPr>
          <w:spacing w:val="8"/>
          <w:w w:val="115"/>
        </w:rPr>
        <w:t xml:space="preserve"> </w:t>
      </w:r>
      <w:r>
        <w:rPr>
          <w:spacing w:val="-2"/>
          <w:w w:val="115"/>
        </w:rPr>
        <w:t>diundangkan.</w:t>
      </w:r>
    </w:p>
    <w:p w14:paraId="3DDD0413">
      <w:pPr>
        <w:pStyle w:val="6"/>
        <w:spacing w:before="143" w:line="362" w:lineRule="auto"/>
        <w:ind w:left="141"/>
      </w:pPr>
      <w:r>
        <w:rPr>
          <w:w w:val="115"/>
        </w:rPr>
        <w:t>Agar</w:t>
      </w:r>
      <w:r>
        <w:rPr>
          <w:spacing w:val="40"/>
          <w:w w:val="115"/>
        </w:rPr>
        <w:t xml:space="preserve"> </w:t>
      </w:r>
      <w:r>
        <w:rPr>
          <w:w w:val="115"/>
        </w:rPr>
        <w:t>setiap</w:t>
      </w:r>
      <w:r>
        <w:rPr>
          <w:spacing w:val="40"/>
          <w:w w:val="115"/>
        </w:rPr>
        <w:t xml:space="preserve"> </w:t>
      </w:r>
      <w:r>
        <w:rPr>
          <w:w w:val="115"/>
        </w:rPr>
        <w:t>orang</w:t>
      </w:r>
      <w:r>
        <w:rPr>
          <w:spacing w:val="40"/>
          <w:w w:val="115"/>
        </w:rPr>
        <w:t xml:space="preserve"> </w:t>
      </w:r>
      <w:r>
        <w:rPr>
          <w:w w:val="115"/>
        </w:rPr>
        <w:t>mengetahuinya,</w:t>
      </w:r>
      <w:r>
        <w:rPr>
          <w:spacing w:val="40"/>
          <w:w w:val="115"/>
        </w:rPr>
        <w:t xml:space="preserve"> </w:t>
      </w:r>
      <w:r>
        <w:rPr>
          <w:w w:val="115"/>
        </w:rPr>
        <w:t>mem</w:t>
      </w:r>
      <w:bookmarkStart w:id="0" w:name="_GoBack"/>
      <w:bookmarkEnd w:id="0"/>
      <w:r>
        <w:rPr>
          <w:w w:val="115"/>
        </w:rPr>
        <w:t>erintahkan</w:t>
      </w:r>
      <w:r>
        <w:rPr>
          <w:spacing w:val="40"/>
          <w:w w:val="115"/>
        </w:rPr>
        <w:t xml:space="preserve"> </w:t>
      </w:r>
      <w:r>
        <w:rPr>
          <w:w w:val="115"/>
        </w:rPr>
        <w:t>pengundangan</w:t>
      </w:r>
      <w:r>
        <w:rPr>
          <w:spacing w:val="40"/>
          <w:w w:val="115"/>
        </w:rPr>
        <w:t xml:space="preserve"> </w:t>
      </w:r>
      <w:r>
        <w:rPr>
          <w:w w:val="115"/>
        </w:rPr>
        <w:t>Peraturan Kalurahan ini dengan penempatannya dalam Lembaran Kalurahan Nomporejo</w:t>
      </w:r>
    </w:p>
    <w:p w14:paraId="27388E25">
      <w:pPr>
        <w:pStyle w:val="6"/>
        <w:spacing w:before="136"/>
      </w:pPr>
    </w:p>
    <w:p w14:paraId="0F6B642B">
      <w:pPr>
        <w:pStyle w:val="6"/>
        <w:spacing w:before="1"/>
        <w:ind w:left="5487"/>
      </w:pPr>
      <w:r>
        <w:rPr>
          <w:w w:val="115"/>
        </w:rPr>
        <w:t>Ditetapkan</w:t>
      </w:r>
      <w:r>
        <w:rPr>
          <w:spacing w:val="15"/>
          <w:w w:val="115"/>
        </w:rPr>
        <w:t xml:space="preserve"> </w:t>
      </w:r>
      <w:r>
        <w:rPr>
          <w:w w:val="115"/>
        </w:rPr>
        <w:t>Di</w:t>
      </w:r>
      <w:r>
        <w:rPr>
          <w:spacing w:val="15"/>
          <w:w w:val="115"/>
        </w:rPr>
        <w:t xml:space="preserve"> </w:t>
      </w:r>
      <w:r>
        <w:rPr>
          <w:spacing w:val="-2"/>
          <w:w w:val="115"/>
        </w:rPr>
        <w:t>Nomporejo</w:t>
      </w:r>
    </w:p>
    <w:p w14:paraId="56879915">
      <w:pPr>
        <w:pStyle w:val="6"/>
        <w:spacing w:before="142" w:line="357" w:lineRule="auto"/>
        <w:ind w:left="5543" w:firstLine="20"/>
      </w:pPr>
      <w:r>
        <w:rPr>
          <w:w w:val="115"/>
        </w:rPr>
        <w:t>Pada</w:t>
      </w:r>
      <w:r>
        <w:rPr>
          <w:spacing w:val="-3"/>
          <w:w w:val="115"/>
        </w:rPr>
        <w:t xml:space="preserve"> </w:t>
      </w:r>
      <w:r>
        <w:rPr>
          <w:w w:val="115"/>
        </w:rPr>
        <w:t>Tanggal</w:t>
      </w:r>
      <w:r>
        <w:rPr>
          <w:spacing w:val="-1"/>
          <w:w w:val="115"/>
        </w:rPr>
        <w:t xml:space="preserve"> </w:t>
      </w:r>
      <w:r>
        <w:rPr>
          <w:w w:val="115"/>
        </w:rPr>
        <w:t xml:space="preserve">28 </w:t>
      </w:r>
      <w:r>
        <w:rPr>
          <w:rFonts w:hint="default"/>
          <w:w w:val="115"/>
          <w:lang w:val="en-GB"/>
        </w:rPr>
        <w:t>Maret 2025</w:t>
      </w:r>
      <w:r>
        <w:rPr>
          <w:w w:val="115"/>
        </w:rPr>
        <w:t xml:space="preserve"> LURAH NOMPOREJO,</w:t>
      </w:r>
    </w:p>
    <w:p w14:paraId="67C40FA5">
      <w:pPr>
        <w:pStyle w:val="6"/>
      </w:pPr>
    </w:p>
    <w:p w14:paraId="15E7963F">
      <w:pPr>
        <w:pStyle w:val="6"/>
      </w:pPr>
    </w:p>
    <w:p w14:paraId="114E157D">
      <w:pPr>
        <w:pStyle w:val="6"/>
      </w:pPr>
    </w:p>
    <w:p w14:paraId="70E8EE04">
      <w:pPr>
        <w:pStyle w:val="6"/>
        <w:spacing w:before="149"/>
      </w:pPr>
    </w:p>
    <w:p w14:paraId="1F64E50B">
      <w:pPr>
        <w:pStyle w:val="6"/>
        <w:ind w:left="2279"/>
        <w:jc w:val="center"/>
      </w:pPr>
      <w:r>
        <w:rPr>
          <w:spacing w:val="-2"/>
          <w:w w:val="115"/>
        </w:rPr>
        <w:t>SAPON</w:t>
      </w:r>
    </w:p>
    <w:p w14:paraId="6DA39C53">
      <w:pPr>
        <w:pStyle w:val="6"/>
        <w:spacing w:before="139" w:line="362" w:lineRule="auto"/>
        <w:ind w:left="141" w:right="4725"/>
        <w:rPr>
          <w:rFonts w:hint="default"/>
          <w:lang w:val="en-GB"/>
        </w:rPr>
        <w:sectPr>
          <w:footerReference r:id="rId9" w:type="default"/>
          <w:pgSz w:w="12200" w:h="18720"/>
          <w:pgMar w:top="640" w:right="992" w:bottom="1240" w:left="1559" w:header="0" w:footer="1058" w:gutter="0"/>
          <w:cols w:space="720" w:num="1"/>
        </w:sectPr>
      </w:pPr>
      <w:r>
        <w:rPr>
          <w:rFonts w:ascii="Times New Roman"/>
        </w:rPr>
        <mc:AlternateContent>
          <mc:Choice Requires="wpg">
            <w:drawing>
              <wp:anchor distT="0" distB="0" distL="0" distR="0" simplePos="0" relativeHeight="251659264" behindDoc="0" locked="0" layoutInCell="1" allowOverlap="1">
                <wp:simplePos x="0" y="0"/>
                <wp:positionH relativeFrom="page">
                  <wp:posOffset>1082040</wp:posOffset>
                </wp:positionH>
                <wp:positionV relativeFrom="page">
                  <wp:posOffset>8649970</wp:posOffset>
                </wp:positionV>
                <wp:extent cx="1924685" cy="1508125"/>
                <wp:effectExtent l="0" t="0" r="0" b="0"/>
                <wp:wrapNone/>
                <wp:docPr id="8" name="Group 8"/>
                <wp:cNvGraphicFramePr/>
                <a:graphic xmlns:a="http://schemas.openxmlformats.org/drawingml/2006/main">
                  <a:graphicData uri="http://schemas.microsoft.com/office/word/2010/wordprocessingGroup">
                    <wpg:wgp>
                      <wpg:cNvGrpSpPr/>
                      <wpg:grpSpPr>
                        <a:xfrm>
                          <a:off x="0" y="0"/>
                          <a:ext cx="1924883" cy="1508410"/>
                          <a:chOff x="632426" y="56723"/>
                          <a:chExt cx="1785763" cy="1496868"/>
                        </a:xfrm>
                      </wpg:grpSpPr>
                      <wps:wsp>
                        <wps:cNvPr id="11" name="Textbox 11"/>
                        <wps:cNvSpPr txBox="1"/>
                        <wps:spPr>
                          <a:xfrm>
                            <a:off x="632426" y="56723"/>
                            <a:ext cx="1621386" cy="178994"/>
                          </a:xfrm>
                          <a:prstGeom prst="rect">
                            <a:avLst/>
                          </a:prstGeom>
                        </wps:spPr>
                        <wps:txbx>
                          <w:txbxContent>
                            <w:p w14:paraId="1433A569">
                              <w:pPr>
                                <w:spacing w:before="0" w:line="279" w:lineRule="exact"/>
                                <w:ind w:left="0" w:right="0" w:firstLine="0"/>
                                <w:jc w:val="left"/>
                                <w:rPr>
                                  <w:sz w:val="24"/>
                                </w:rPr>
                              </w:pPr>
                              <w:r>
                                <w:rPr>
                                  <w:w w:val="115"/>
                                  <w:sz w:val="24"/>
                                </w:rPr>
                                <w:t>CARIK</w:t>
                              </w:r>
                              <w:r>
                                <w:rPr>
                                  <w:spacing w:val="12"/>
                                  <w:w w:val="120"/>
                                  <w:sz w:val="24"/>
                                </w:rPr>
                                <w:t xml:space="preserve"> </w:t>
                              </w:r>
                              <w:r>
                                <w:rPr>
                                  <w:spacing w:val="-2"/>
                                  <w:w w:val="120"/>
                                  <w:sz w:val="24"/>
                                </w:rPr>
                                <w:t>NOMPOREJO,</w:t>
                              </w:r>
                            </w:p>
                          </w:txbxContent>
                        </wps:txbx>
                        <wps:bodyPr wrap="square" lIns="0" tIns="0" rIns="0" bIns="0" rtlCol="0">
                          <a:noAutofit/>
                        </wps:bodyPr>
                      </wps:wsp>
                      <wps:wsp>
                        <wps:cNvPr id="12" name="Textbox 12"/>
                        <wps:cNvSpPr txBox="1"/>
                        <wps:spPr>
                          <a:xfrm>
                            <a:off x="679559" y="1374521"/>
                            <a:ext cx="1738630" cy="179070"/>
                          </a:xfrm>
                          <a:prstGeom prst="rect">
                            <a:avLst/>
                          </a:prstGeom>
                        </wps:spPr>
                        <wps:txbx>
                          <w:txbxContent>
                            <w:p w14:paraId="4A575C7D">
                              <w:pPr>
                                <w:spacing w:before="0" w:line="279" w:lineRule="exact"/>
                                <w:ind w:left="0" w:right="0" w:firstLine="0"/>
                                <w:jc w:val="left"/>
                                <w:rPr>
                                  <w:sz w:val="24"/>
                                </w:rPr>
                              </w:pPr>
                              <w:r>
                                <w:rPr>
                                  <w:w w:val="115"/>
                                  <w:sz w:val="24"/>
                                </w:rPr>
                                <w:t>EKA</w:t>
                              </w:r>
                              <w:r>
                                <w:rPr>
                                  <w:spacing w:val="21"/>
                                  <w:w w:val="115"/>
                                  <w:sz w:val="24"/>
                                </w:rPr>
                                <w:t xml:space="preserve"> </w:t>
                              </w:r>
                              <w:r>
                                <w:rPr>
                                  <w:w w:val="115"/>
                                  <w:sz w:val="24"/>
                                </w:rPr>
                                <w:t>HERDI</w:t>
                              </w:r>
                              <w:r>
                                <w:rPr>
                                  <w:spacing w:val="24"/>
                                  <w:w w:val="115"/>
                                  <w:sz w:val="24"/>
                                </w:rPr>
                                <w:t xml:space="preserve"> </w:t>
                              </w:r>
                              <w:r>
                                <w:rPr>
                                  <w:spacing w:val="-2"/>
                                  <w:w w:val="115"/>
                                  <w:sz w:val="24"/>
                                </w:rPr>
                                <w:t>NUGRAHA</w:t>
                              </w:r>
                            </w:p>
                          </w:txbxContent>
                        </wps:txbx>
                        <wps:bodyPr wrap="square" lIns="0" tIns="0" rIns="0" bIns="0" rtlCol="0">
                          <a:noAutofit/>
                        </wps:bodyPr>
                      </wps:wsp>
                    </wpg:wgp>
                  </a:graphicData>
                </a:graphic>
              </wp:anchor>
            </w:drawing>
          </mc:Choice>
          <mc:Fallback>
            <w:pict>
              <v:group id="_x0000_s1026" o:spid="_x0000_s1026" o:spt="203" style="position:absolute;left:0pt;margin-left:85.2pt;margin-top:681.1pt;height:118.75pt;width:151.55pt;mso-position-horizontal-relative:page;mso-position-vertical-relative:page;z-index:251659264;mso-width-relative:page;mso-height-relative:page;" coordorigin="632426,56723" coordsize="1785763,1496868" o:gfxdata="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G&#10;yMmP3QAAAA0BAAAPAAAAAAAAAAEAIAAAACIAAABkcnMvZG93bnJldi54bWxQSwECFAAUAAAACACH&#10;TuJA7KVxrFgCAABbBgAADgAAAAAAAAABACAAAAAsAQAAZHJzL2Uyb0RvYy54bWxQSwUGAAAAAAYA&#10;BgBZAQAA9gUAAAAA&#10;">
                <o:lock v:ext="edit" aspectratio="f"/>
                <v:shape id="Textbox 11" o:spid="_x0000_s1026" o:spt="202" type="#_x0000_t202" style="position:absolute;left:632426;top:56723;height:178994;width:1621386;"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433A569">
                        <w:pPr>
                          <w:spacing w:before="0" w:line="279" w:lineRule="exact"/>
                          <w:ind w:left="0" w:right="0" w:firstLine="0"/>
                          <w:jc w:val="left"/>
                          <w:rPr>
                            <w:sz w:val="24"/>
                          </w:rPr>
                        </w:pPr>
                        <w:r>
                          <w:rPr>
                            <w:w w:val="115"/>
                            <w:sz w:val="24"/>
                          </w:rPr>
                          <w:t>CARIK</w:t>
                        </w:r>
                        <w:r>
                          <w:rPr>
                            <w:spacing w:val="12"/>
                            <w:w w:val="120"/>
                            <w:sz w:val="24"/>
                          </w:rPr>
                          <w:t xml:space="preserve"> </w:t>
                        </w:r>
                        <w:r>
                          <w:rPr>
                            <w:spacing w:val="-2"/>
                            <w:w w:val="120"/>
                            <w:sz w:val="24"/>
                          </w:rPr>
                          <w:t>NOMPOREJO,</w:t>
                        </w:r>
                      </w:p>
                    </w:txbxContent>
                  </v:textbox>
                </v:shape>
                <v:shape id="Textbox 12" o:spid="_x0000_s1026" o:spt="202" type="#_x0000_t202" style="position:absolute;left:679559;top:1374521;height:179070;width:1738630;" filled="f" stroked="f" coordsize="21600,21600" o:gfxdata="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UylS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A575C7D">
                        <w:pPr>
                          <w:spacing w:before="0" w:line="279" w:lineRule="exact"/>
                          <w:ind w:left="0" w:right="0" w:firstLine="0"/>
                          <w:jc w:val="left"/>
                          <w:rPr>
                            <w:sz w:val="24"/>
                          </w:rPr>
                        </w:pPr>
                        <w:r>
                          <w:rPr>
                            <w:w w:val="115"/>
                            <w:sz w:val="24"/>
                          </w:rPr>
                          <w:t>EKA</w:t>
                        </w:r>
                        <w:r>
                          <w:rPr>
                            <w:spacing w:val="21"/>
                            <w:w w:val="115"/>
                            <w:sz w:val="24"/>
                          </w:rPr>
                          <w:t xml:space="preserve"> </w:t>
                        </w:r>
                        <w:r>
                          <w:rPr>
                            <w:w w:val="115"/>
                            <w:sz w:val="24"/>
                          </w:rPr>
                          <w:t>HERDI</w:t>
                        </w:r>
                        <w:r>
                          <w:rPr>
                            <w:spacing w:val="24"/>
                            <w:w w:val="115"/>
                            <w:sz w:val="24"/>
                          </w:rPr>
                          <w:t xml:space="preserve"> </w:t>
                        </w:r>
                        <w:r>
                          <w:rPr>
                            <w:spacing w:val="-2"/>
                            <w:w w:val="115"/>
                            <w:sz w:val="24"/>
                          </w:rPr>
                          <w:t>NUGRAHA</w:t>
                        </w:r>
                      </w:p>
                    </w:txbxContent>
                  </v:textbox>
                </v:shape>
              </v:group>
            </w:pict>
          </mc:Fallback>
        </mc:AlternateContent>
      </w:r>
      <w:r>
        <w:rPr>
          <w:w w:val="115"/>
        </w:rPr>
        <w:t>Diundangkan</w:t>
      </w:r>
      <w:r>
        <w:rPr>
          <w:spacing w:val="-11"/>
          <w:w w:val="115"/>
        </w:rPr>
        <w:t xml:space="preserve"> </w:t>
      </w:r>
      <w:r>
        <w:rPr>
          <w:w w:val="115"/>
        </w:rPr>
        <w:t>di</w:t>
      </w:r>
      <w:r>
        <w:rPr>
          <w:spacing w:val="-12"/>
          <w:w w:val="115"/>
        </w:rPr>
        <w:t xml:space="preserve"> </w:t>
      </w:r>
      <w:r>
        <w:rPr>
          <w:w w:val="115"/>
        </w:rPr>
        <w:t>Nomporejo</w:t>
      </w:r>
      <w:r>
        <w:rPr>
          <w:spacing w:val="-11"/>
          <w:w w:val="115"/>
        </w:rPr>
        <w:t xml:space="preserve"> </w:t>
      </w:r>
      <w:r>
        <w:rPr>
          <w:w w:val="115"/>
        </w:rPr>
        <w:t xml:space="preserve">Pada Tanggal 28 </w:t>
      </w:r>
      <w:r>
        <w:rPr>
          <w:rFonts w:hint="default"/>
          <w:w w:val="115"/>
          <w:lang w:val="en-GB"/>
        </w:rPr>
        <w:t>Maret</w:t>
      </w:r>
      <w:r>
        <w:rPr>
          <w:w w:val="115"/>
        </w:rPr>
        <w:t xml:space="preserve"> 202</w:t>
      </w:r>
      <w:r>
        <w:rPr>
          <w:rFonts w:hint="default"/>
          <w:w w:val="115"/>
          <w:lang w:val="en-GB"/>
        </w:rPr>
        <w:t>5</w:t>
      </w:r>
    </w:p>
    <w:p w14:paraId="766AD4B7">
      <w:pPr>
        <w:pStyle w:val="6"/>
        <w:spacing w:before="68"/>
        <w:ind w:left="-1" w:right="1"/>
        <w:jc w:val="center"/>
        <w:rPr>
          <w:rFonts w:ascii="Times New Roman"/>
        </w:rPr>
      </w:pPr>
      <w:r>
        <w:rPr>
          <w:rFonts w:ascii="Times New Roman"/>
        </w:rPr>
        <w:t xml:space="preserve">- 7 </w:t>
      </w:r>
      <w:r>
        <w:rPr>
          <w:rFonts w:ascii="Times New Roman"/>
          <w:spacing w:val="-10"/>
        </w:rPr>
        <w:t>-</w:t>
      </w:r>
    </w:p>
    <w:p w14:paraId="56BB941D">
      <w:pPr>
        <w:pStyle w:val="6"/>
        <w:spacing w:before="141"/>
        <w:rPr>
          <w:rFonts w:ascii="Times New Roman"/>
        </w:rPr>
      </w:pPr>
    </w:p>
    <w:p w14:paraId="5CE41AE1">
      <w:pPr>
        <w:spacing w:before="1" w:line="560" w:lineRule="atLeast"/>
        <w:ind w:left="1437" w:right="1402" w:firstLine="744"/>
        <w:jc w:val="left"/>
        <w:rPr>
          <w:b/>
          <w:sz w:val="24"/>
        </w:rPr>
      </w:pPr>
      <w:r>
        <w:rPr>
          <w:b/>
          <w:w w:val="115"/>
          <w:sz w:val="24"/>
        </w:rPr>
        <w:t xml:space="preserve">BERITA ACARA KESEPAKATAN BERSAMA </w:t>
      </w:r>
      <w:r>
        <w:rPr>
          <w:b/>
          <w:w w:val="110"/>
          <w:sz w:val="24"/>
        </w:rPr>
        <w:t>BADAN</w:t>
      </w:r>
      <w:r>
        <w:rPr>
          <w:b/>
          <w:spacing w:val="40"/>
          <w:w w:val="110"/>
          <w:sz w:val="24"/>
        </w:rPr>
        <w:t xml:space="preserve"> </w:t>
      </w:r>
      <w:r>
        <w:rPr>
          <w:b/>
          <w:w w:val="110"/>
          <w:sz w:val="24"/>
        </w:rPr>
        <w:t>PERMUSYAWARATAN</w:t>
      </w:r>
      <w:r>
        <w:rPr>
          <w:b/>
          <w:spacing w:val="40"/>
          <w:w w:val="110"/>
          <w:sz w:val="24"/>
        </w:rPr>
        <w:t xml:space="preserve"> </w:t>
      </w:r>
      <w:r>
        <w:rPr>
          <w:b/>
          <w:w w:val="110"/>
          <w:sz w:val="24"/>
        </w:rPr>
        <w:t>Kalurahan</w:t>
      </w:r>
      <w:r>
        <w:rPr>
          <w:b/>
          <w:spacing w:val="40"/>
          <w:w w:val="110"/>
          <w:sz w:val="24"/>
        </w:rPr>
        <w:t xml:space="preserve"> </w:t>
      </w:r>
      <w:r>
        <w:rPr>
          <w:b/>
          <w:w w:val="110"/>
          <w:sz w:val="24"/>
        </w:rPr>
        <w:t>NOMPOREJO</w:t>
      </w:r>
    </w:p>
    <w:p w14:paraId="213ECBE7">
      <w:pPr>
        <w:spacing w:before="2" w:line="281" w:lineRule="exact"/>
        <w:ind w:left="-1" w:right="1" w:firstLine="0"/>
        <w:jc w:val="center"/>
        <w:rPr>
          <w:b/>
          <w:sz w:val="24"/>
        </w:rPr>
      </w:pPr>
      <w:r>
        <w:rPr>
          <w:b/>
          <w:spacing w:val="-5"/>
          <w:w w:val="110"/>
          <w:sz w:val="24"/>
        </w:rPr>
        <w:t>DAN</w:t>
      </w:r>
    </w:p>
    <w:p w14:paraId="6890D677">
      <w:pPr>
        <w:spacing w:before="0" w:line="281" w:lineRule="exact"/>
        <w:ind w:left="0" w:right="0" w:firstLine="0"/>
        <w:jc w:val="center"/>
        <w:rPr>
          <w:b/>
          <w:sz w:val="24"/>
        </w:rPr>
      </w:pPr>
      <w:r>
        <w:rPr>
          <w:b/>
          <w:w w:val="115"/>
          <w:sz w:val="24"/>
        </w:rPr>
        <w:t>LURAH</w:t>
      </w:r>
      <w:r>
        <w:rPr>
          <w:b/>
          <w:spacing w:val="-3"/>
          <w:w w:val="120"/>
          <w:sz w:val="24"/>
        </w:rPr>
        <w:t xml:space="preserve"> </w:t>
      </w:r>
      <w:r>
        <w:rPr>
          <w:b/>
          <w:spacing w:val="-2"/>
          <w:w w:val="120"/>
          <w:sz w:val="24"/>
        </w:rPr>
        <w:t>NOMPOREJO</w:t>
      </w:r>
    </w:p>
    <w:p w14:paraId="64658813">
      <w:pPr>
        <w:pStyle w:val="6"/>
        <w:spacing w:before="2"/>
        <w:rPr>
          <w:b/>
        </w:rPr>
      </w:pPr>
    </w:p>
    <w:p w14:paraId="424BA2EB">
      <w:pPr>
        <w:pStyle w:val="6"/>
        <w:spacing w:line="242" w:lineRule="auto"/>
        <w:ind w:left="286" w:right="290"/>
        <w:jc w:val="center"/>
      </w:pPr>
      <w:r>
        <w:rPr>
          <w:w w:val="115"/>
        </w:rPr>
        <w:t>TERHADAP RANCANGAN PERATURAN Kalurahan NOMPOREJO KAPANEWON GALUR KABUPATEN KULON PROGO</w:t>
      </w:r>
    </w:p>
    <w:p w14:paraId="6BF321DD">
      <w:pPr>
        <w:pStyle w:val="6"/>
        <w:spacing w:before="280"/>
        <w:ind w:left="2790" w:right="2794"/>
        <w:jc w:val="center"/>
        <w:rPr>
          <w:rFonts w:hint="default"/>
          <w:w w:val="115"/>
          <w:lang w:val="en-GB"/>
        </w:rPr>
      </w:pPr>
      <w:r>
        <w:rPr>
          <w:w w:val="115"/>
        </w:rPr>
        <w:t xml:space="preserve">NOMOR : </w:t>
      </w:r>
      <w:r>
        <w:rPr>
          <w:rFonts w:hint="default"/>
          <w:w w:val="115"/>
          <w:lang w:val="en-GB"/>
        </w:rPr>
        <w:t>….</w:t>
      </w:r>
      <w:r>
        <w:rPr>
          <w:w w:val="115"/>
        </w:rPr>
        <w:t>/KB/BPD/202</w:t>
      </w:r>
      <w:r>
        <w:rPr>
          <w:rFonts w:hint="default"/>
          <w:w w:val="115"/>
          <w:lang w:val="en-GB"/>
        </w:rPr>
        <w:t>5</w:t>
      </w:r>
    </w:p>
    <w:p w14:paraId="1677D592">
      <w:pPr>
        <w:pStyle w:val="6"/>
        <w:spacing w:before="280"/>
        <w:ind w:left="2790" w:right="2794"/>
        <w:jc w:val="center"/>
        <w:rPr>
          <w:rFonts w:hint="default"/>
          <w:lang w:val="en-GB"/>
        </w:rPr>
      </w:pPr>
      <w:r>
        <w:rPr>
          <w:w w:val="115"/>
        </w:rPr>
        <w:t xml:space="preserve">NOMOR : </w:t>
      </w:r>
      <w:r>
        <w:rPr>
          <w:rFonts w:hint="default"/>
          <w:w w:val="115"/>
          <w:lang w:val="en-GB"/>
        </w:rPr>
        <w:t>….</w:t>
      </w:r>
      <w:r>
        <w:rPr>
          <w:w w:val="115"/>
        </w:rPr>
        <w:t>/KB/PD/202</w:t>
      </w:r>
      <w:r>
        <w:rPr>
          <w:rFonts w:hint="default"/>
          <w:w w:val="115"/>
          <w:lang w:val="en-GB"/>
        </w:rPr>
        <w:t>5</w:t>
      </w:r>
    </w:p>
    <w:p w14:paraId="105376A6">
      <w:pPr>
        <w:pStyle w:val="6"/>
        <w:spacing w:before="281"/>
        <w:ind w:left="-1" w:right="1"/>
        <w:jc w:val="center"/>
      </w:pPr>
      <w:r>
        <w:rPr>
          <w:spacing w:val="-2"/>
          <w:w w:val="115"/>
        </w:rPr>
        <w:t>TENTANG</w:t>
      </w:r>
    </w:p>
    <w:p w14:paraId="62FF2BE0">
      <w:pPr>
        <w:pStyle w:val="6"/>
        <w:spacing w:before="2"/>
      </w:pPr>
    </w:p>
    <w:p w14:paraId="62EDEEBE">
      <w:pPr>
        <w:pStyle w:val="6"/>
        <w:ind w:left="288" w:right="290"/>
        <w:jc w:val="center"/>
        <w:rPr>
          <w:rFonts w:hint="default"/>
          <w:lang w:val="en-GB"/>
        </w:rPr>
      </w:pPr>
      <w:r>
        <w:rPr>
          <w:w w:val="115"/>
        </w:rPr>
        <w:t>RENCANA PEMBANGUNAN JANGKA MENENGAH Kalurahan (RPJM Kalurahan) PERIODE TAHUN 2022-202</w:t>
      </w:r>
      <w:r>
        <w:rPr>
          <w:rFonts w:hint="default"/>
          <w:w w:val="115"/>
          <w:lang w:val="en-GB"/>
        </w:rPr>
        <w:t>9</w:t>
      </w:r>
    </w:p>
    <w:p w14:paraId="2F9B21F1">
      <w:pPr>
        <w:pStyle w:val="6"/>
        <w:spacing w:before="281"/>
        <w:ind w:left="141" w:right="144"/>
        <w:jc w:val="both"/>
      </w:pPr>
      <w:r>
        <w:rPr>
          <w:w w:val="115"/>
        </w:rPr>
        <w:t xml:space="preserve">Pada hari ini, </w:t>
      </w:r>
      <w:r>
        <w:rPr>
          <w:rFonts w:hint="default"/>
          <w:w w:val="115"/>
          <w:lang w:val="en-GB"/>
        </w:rPr>
        <w:t>………..</w:t>
      </w:r>
      <w:r>
        <w:rPr>
          <w:spacing w:val="40"/>
          <w:w w:val="115"/>
        </w:rPr>
        <w:t xml:space="preserve"> </w:t>
      </w:r>
      <w:r>
        <w:rPr>
          <w:w w:val="115"/>
        </w:rPr>
        <w:t xml:space="preserve">tanggal </w:t>
      </w:r>
      <w:r>
        <w:rPr>
          <w:rFonts w:hint="default"/>
          <w:w w:val="115"/>
          <w:lang w:val="en-GB"/>
        </w:rPr>
        <w:t>……………..</w:t>
      </w:r>
      <w:r>
        <w:rPr>
          <w:w w:val="115"/>
        </w:rPr>
        <w:t xml:space="preserve"> bulan</w:t>
      </w:r>
      <w:r>
        <w:rPr>
          <w:spacing w:val="40"/>
          <w:w w:val="115"/>
        </w:rPr>
        <w:t xml:space="preserve"> </w:t>
      </w:r>
      <w:r>
        <w:rPr>
          <w:w w:val="115"/>
        </w:rPr>
        <w:t>Februari tahun</w:t>
      </w:r>
      <w:r>
        <w:rPr>
          <w:spacing w:val="40"/>
          <w:w w:val="115"/>
        </w:rPr>
        <w:t xml:space="preserve"> </w:t>
      </w:r>
      <w:r>
        <w:rPr>
          <w:w w:val="115"/>
        </w:rPr>
        <w:t>dua ribu Dua</w:t>
      </w:r>
      <w:r>
        <w:rPr>
          <w:spacing w:val="-13"/>
          <w:w w:val="115"/>
        </w:rPr>
        <w:t xml:space="preserve"> </w:t>
      </w:r>
      <w:r>
        <w:rPr>
          <w:w w:val="115"/>
        </w:rPr>
        <w:t>Puluh</w:t>
      </w:r>
      <w:r>
        <w:rPr>
          <w:spacing w:val="-10"/>
          <w:w w:val="115"/>
        </w:rPr>
        <w:t xml:space="preserve"> </w:t>
      </w:r>
      <w:r>
        <w:rPr>
          <w:rFonts w:hint="default"/>
          <w:spacing w:val="-10"/>
          <w:w w:val="115"/>
          <w:lang w:val="en-GB"/>
        </w:rPr>
        <w:t>Lima</w:t>
      </w:r>
      <w:r>
        <w:rPr>
          <w:spacing w:val="-12"/>
          <w:w w:val="115"/>
        </w:rPr>
        <w:t xml:space="preserve"> </w:t>
      </w:r>
      <w:r>
        <w:rPr>
          <w:w w:val="115"/>
        </w:rPr>
        <w:t>bertempat</w:t>
      </w:r>
      <w:r>
        <w:rPr>
          <w:spacing w:val="-13"/>
          <w:w w:val="115"/>
        </w:rPr>
        <w:t xml:space="preserve"> </w:t>
      </w:r>
      <w:r>
        <w:rPr>
          <w:w w:val="115"/>
        </w:rPr>
        <w:t>di</w:t>
      </w:r>
      <w:r>
        <w:rPr>
          <w:spacing w:val="-8"/>
          <w:w w:val="115"/>
        </w:rPr>
        <w:t xml:space="preserve"> </w:t>
      </w:r>
      <w:r>
        <w:rPr>
          <w:w w:val="115"/>
        </w:rPr>
        <w:t>Balai</w:t>
      </w:r>
      <w:r>
        <w:rPr>
          <w:spacing w:val="-8"/>
          <w:w w:val="115"/>
        </w:rPr>
        <w:t xml:space="preserve"> </w:t>
      </w:r>
      <w:r>
        <w:rPr>
          <w:w w:val="115"/>
        </w:rPr>
        <w:t>Kalurahan</w:t>
      </w:r>
      <w:r>
        <w:rPr>
          <w:spacing w:val="-10"/>
          <w:w w:val="115"/>
        </w:rPr>
        <w:t xml:space="preserve"> </w:t>
      </w:r>
      <w:r>
        <w:rPr>
          <w:w w:val="115"/>
        </w:rPr>
        <w:t>Nomporejo</w:t>
      </w:r>
      <w:r>
        <w:rPr>
          <w:spacing w:val="-11"/>
          <w:w w:val="115"/>
        </w:rPr>
        <w:t xml:space="preserve"> </w:t>
      </w:r>
      <w:r>
        <w:rPr>
          <w:w w:val="115"/>
        </w:rPr>
        <w:t>dalam</w:t>
      </w:r>
      <w:r>
        <w:rPr>
          <w:spacing w:val="-14"/>
          <w:w w:val="115"/>
        </w:rPr>
        <w:t xml:space="preserve"> </w:t>
      </w:r>
      <w:r>
        <w:rPr>
          <w:w w:val="115"/>
        </w:rPr>
        <w:t>Rapat</w:t>
      </w:r>
      <w:r>
        <w:rPr>
          <w:spacing w:val="-13"/>
          <w:w w:val="115"/>
        </w:rPr>
        <w:t xml:space="preserve"> </w:t>
      </w:r>
      <w:r>
        <w:rPr>
          <w:w w:val="115"/>
        </w:rPr>
        <w:t>Paripurna Badan Permusyawaratan Kalurahan Nomporejo</w:t>
      </w:r>
    </w:p>
    <w:p w14:paraId="01AB1B33">
      <w:pPr>
        <w:pStyle w:val="6"/>
        <w:spacing w:before="2"/>
      </w:pPr>
    </w:p>
    <w:p w14:paraId="2FC47591">
      <w:pPr>
        <w:pStyle w:val="6"/>
        <w:spacing w:before="1" w:line="281" w:lineRule="exact"/>
        <w:ind w:right="2"/>
        <w:jc w:val="center"/>
      </w:pPr>
      <w:r>
        <w:rPr>
          <w:w w:val="115"/>
        </w:rPr>
        <w:t>MENYEPAKATI</w:t>
      </w:r>
      <w:r>
        <w:rPr>
          <w:spacing w:val="-2"/>
          <w:w w:val="115"/>
        </w:rPr>
        <w:t xml:space="preserve"> </w:t>
      </w:r>
      <w:r>
        <w:rPr>
          <w:w w:val="115"/>
        </w:rPr>
        <w:t>BERSAMA</w:t>
      </w:r>
      <w:r>
        <w:rPr>
          <w:spacing w:val="-3"/>
          <w:w w:val="115"/>
        </w:rPr>
        <w:t xml:space="preserve"> </w:t>
      </w:r>
      <w:r>
        <w:rPr>
          <w:spacing w:val="-10"/>
          <w:w w:val="115"/>
        </w:rPr>
        <w:t>:</w:t>
      </w:r>
    </w:p>
    <w:p w14:paraId="03E0B975">
      <w:pPr>
        <w:pStyle w:val="6"/>
        <w:ind w:left="141" w:right="138"/>
        <w:jc w:val="both"/>
      </w:pPr>
      <w:r>
        <w:rPr>
          <w:w w:val="115"/>
        </w:rPr>
        <w:t xml:space="preserve">Rancangan Peraturan Kalurahan Nomporejo Kapanewon Galur Kabupaten Kulon Progo Tentang </w:t>
      </w:r>
      <w:r>
        <w:rPr>
          <w:rFonts w:hint="default"/>
          <w:w w:val="115"/>
          <w:lang w:val="en-GB"/>
        </w:rPr>
        <w:t xml:space="preserve">Perubahan </w:t>
      </w:r>
      <w:r>
        <w:rPr>
          <w:w w:val="115"/>
        </w:rPr>
        <w:t>Rencana Pembangunan Jangka Menengah Kalurahan (RPJM Kalurahan) Periode Tahun 2022-202</w:t>
      </w:r>
      <w:r>
        <w:rPr>
          <w:rFonts w:hint="default"/>
          <w:w w:val="115"/>
          <w:lang w:val="en-GB"/>
        </w:rPr>
        <w:t>9</w:t>
      </w:r>
      <w:r>
        <w:rPr>
          <w:w w:val="115"/>
        </w:rPr>
        <w:t>.</w:t>
      </w:r>
    </w:p>
    <w:p w14:paraId="6EA422E9">
      <w:pPr>
        <w:pStyle w:val="6"/>
        <w:spacing w:before="1"/>
      </w:pPr>
    </w:p>
    <w:p w14:paraId="15F299AF">
      <w:pPr>
        <w:pStyle w:val="6"/>
        <w:spacing w:before="1"/>
        <w:ind w:left="-1" w:right="3"/>
        <w:jc w:val="center"/>
      </w:pPr>
      <w:r>
        <w:rPr>
          <w:spacing w:val="-2"/>
          <w:w w:val="120"/>
        </w:rPr>
        <w:t>MENJADI</w:t>
      </w:r>
    </w:p>
    <w:p w14:paraId="0A4578C8">
      <w:pPr>
        <w:pStyle w:val="6"/>
        <w:spacing w:before="1"/>
      </w:pPr>
    </w:p>
    <w:p w14:paraId="6BEBEA40">
      <w:pPr>
        <w:pStyle w:val="6"/>
        <w:ind w:left="141" w:right="141"/>
        <w:jc w:val="both"/>
      </w:pPr>
      <w:r>
        <w:rPr>
          <w:w w:val="115"/>
        </w:rPr>
        <w:t xml:space="preserve">Peraturan Kalurahan Nomporejo Kapanewon Galur Kabupaten Kulon Progo tentang </w:t>
      </w:r>
      <w:r>
        <w:rPr>
          <w:rFonts w:hint="default"/>
          <w:w w:val="115"/>
          <w:lang w:val="en-GB"/>
        </w:rPr>
        <w:t xml:space="preserve">Perubahan </w:t>
      </w:r>
      <w:r>
        <w:rPr>
          <w:w w:val="115"/>
        </w:rPr>
        <w:t>Rencana Pembangunan Jangka Menengah Kalurahan (RPJM</w:t>
      </w:r>
      <w:r>
        <w:rPr>
          <w:spacing w:val="80"/>
          <w:w w:val="115"/>
        </w:rPr>
        <w:t xml:space="preserve"> </w:t>
      </w:r>
      <w:r>
        <w:rPr>
          <w:w w:val="115"/>
        </w:rPr>
        <w:t>Kalurahan) Periode Tahun 2022-202</w:t>
      </w:r>
      <w:r>
        <w:rPr>
          <w:rFonts w:hint="default"/>
          <w:w w:val="115"/>
          <w:lang w:val="en-GB"/>
        </w:rPr>
        <w:t>9</w:t>
      </w:r>
      <w:r>
        <w:rPr>
          <w:w w:val="115"/>
        </w:rPr>
        <w:t>.</w:t>
      </w:r>
    </w:p>
    <w:p w14:paraId="326FB367">
      <w:pPr>
        <w:pStyle w:val="6"/>
        <w:spacing w:before="280"/>
        <w:ind w:left="141" w:right="137"/>
        <w:jc w:val="both"/>
      </w:pPr>
      <w:r>
        <w:rPr>
          <w:w w:val="115"/>
        </w:rPr>
        <w:t>Demikian Kesepakatan Bersama ini dibuat dan ditandatangani bersama oleh Ketua Badan Permusyawaratan Kalurahan Nomporejo, Kapanewon Galur, Kabupaten Kulon Progo Dan Lurah Nomporejo, Kapanewon Galur, Kabupaten Kulon Progo.</w:t>
      </w:r>
    </w:p>
    <w:p w14:paraId="6139B8DF">
      <w:pPr>
        <w:pStyle w:val="6"/>
        <w:spacing w:before="54"/>
        <w:rPr>
          <w:sz w:val="20"/>
        </w:rPr>
      </w:pPr>
    </w:p>
    <w:tbl>
      <w:tblPr>
        <w:tblStyle w:val="5"/>
        <w:tblW w:w="0" w:type="auto"/>
        <w:tblInd w:w="12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563"/>
        <w:gridCol w:w="3564"/>
      </w:tblGrid>
      <w:tr w14:paraId="53289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970" w:hRule="atLeast"/>
        </w:trPr>
        <w:tc>
          <w:tcPr>
            <w:tcW w:w="4563" w:type="dxa"/>
          </w:tcPr>
          <w:p w14:paraId="6531360A">
            <w:pPr>
              <w:pStyle w:val="9"/>
              <w:spacing w:line="279" w:lineRule="exact"/>
              <w:ind w:left="5" w:right="917"/>
              <w:jc w:val="center"/>
              <w:rPr>
                <w:sz w:val="24"/>
              </w:rPr>
            </w:pPr>
            <w:r>
              <w:rPr>
                <w:spacing w:val="-2"/>
                <w:w w:val="115"/>
                <w:sz w:val="24"/>
              </w:rPr>
              <w:t>KETUA</w:t>
            </w:r>
          </w:p>
          <w:p w14:paraId="634C00EA">
            <w:pPr>
              <w:pStyle w:val="9"/>
              <w:ind w:right="917"/>
              <w:jc w:val="center"/>
              <w:rPr>
                <w:sz w:val="24"/>
              </w:rPr>
            </w:pPr>
            <w:r>
              <w:rPr>
                <w:w w:val="110"/>
                <w:sz w:val="24"/>
              </w:rPr>
              <w:t xml:space="preserve">BADAN PERMUSYAWARATAN </w:t>
            </w:r>
            <w:r>
              <w:rPr>
                <w:w w:val="115"/>
                <w:sz w:val="24"/>
              </w:rPr>
              <w:t>KALURAHAN NOMPOREJO</w:t>
            </w:r>
          </w:p>
          <w:p w14:paraId="1BF7EB3E">
            <w:pPr>
              <w:pStyle w:val="9"/>
              <w:spacing w:before="18" w:line="564" w:lineRule="exact"/>
              <w:ind w:left="1346" w:right="1685" w:firstLine="312"/>
              <w:rPr>
                <w:spacing w:val="-2"/>
                <w:w w:val="115"/>
                <w:sz w:val="24"/>
              </w:rPr>
            </w:pPr>
          </w:p>
          <w:p w14:paraId="75C7A0D3">
            <w:pPr>
              <w:pStyle w:val="9"/>
              <w:spacing w:before="18" w:line="564" w:lineRule="exact"/>
              <w:ind w:left="1320" w:leftChars="600" w:right="1685" w:firstLine="0" w:firstLineChars="0"/>
              <w:rPr>
                <w:sz w:val="24"/>
              </w:rPr>
            </w:pPr>
            <w:r>
              <w:rPr>
                <w:spacing w:val="-2"/>
                <w:w w:val="115"/>
                <w:sz w:val="24"/>
              </w:rPr>
              <w:t>SUYUDI</w:t>
            </w:r>
          </w:p>
        </w:tc>
        <w:tc>
          <w:tcPr>
            <w:tcW w:w="3564" w:type="dxa"/>
          </w:tcPr>
          <w:p w14:paraId="6CAFA968">
            <w:pPr>
              <w:pStyle w:val="9"/>
              <w:spacing w:line="279" w:lineRule="exact"/>
              <w:ind w:left="918"/>
              <w:jc w:val="center"/>
              <w:rPr>
                <w:sz w:val="24"/>
              </w:rPr>
            </w:pPr>
            <w:r>
              <w:rPr>
                <w:w w:val="115"/>
                <w:sz w:val="24"/>
              </w:rPr>
              <w:t>LURAH</w:t>
            </w:r>
            <w:r>
              <w:rPr>
                <w:spacing w:val="6"/>
                <w:w w:val="120"/>
                <w:sz w:val="24"/>
              </w:rPr>
              <w:t xml:space="preserve"> </w:t>
            </w:r>
            <w:r>
              <w:rPr>
                <w:spacing w:val="-2"/>
                <w:w w:val="120"/>
                <w:sz w:val="24"/>
              </w:rPr>
              <w:t>NOMPOREJO</w:t>
            </w:r>
          </w:p>
          <w:p w14:paraId="549479FB">
            <w:pPr>
              <w:pStyle w:val="9"/>
              <w:spacing w:before="269"/>
              <w:rPr>
                <w:sz w:val="24"/>
              </w:rPr>
            </w:pPr>
          </w:p>
          <w:p w14:paraId="2CB117ED">
            <w:pPr>
              <w:pStyle w:val="9"/>
              <w:spacing w:line="560" w:lineRule="atLeast"/>
              <w:ind w:left="1820" w:right="899" w:firstLine="4"/>
              <w:jc w:val="center"/>
              <w:rPr>
                <w:sz w:val="24"/>
              </w:rPr>
            </w:pPr>
            <w:r>
              <w:rPr>
                <w:spacing w:val="-4"/>
                <w:w w:val="115"/>
                <w:sz w:val="24"/>
              </w:rPr>
              <w:t xml:space="preserve"> </w:t>
            </w:r>
            <w:r>
              <w:rPr>
                <w:spacing w:val="-2"/>
                <w:w w:val="115"/>
                <w:sz w:val="24"/>
              </w:rPr>
              <w:t>SAPON</w:t>
            </w:r>
          </w:p>
        </w:tc>
      </w:tr>
    </w:tbl>
    <w:p w14:paraId="5014D901">
      <w:pPr>
        <w:pStyle w:val="9"/>
        <w:spacing w:after="0" w:line="560" w:lineRule="atLeast"/>
        <w:jc w:val="center"/>
        <w:rPr>
          <w:sz w:val="24"/>
        </w:rPr>
        <w:sectPr>
          <w:footerReference r:id="rId10" w:type="default"/>
          <w:pgSz w:w="12200" w:h="18720"/>
          <w:pgMar w:top="640" w:right="992" w:bottom="1240" w:left="1559" w:header="0" w:footer="1058" w:gutter="0"/>
          <w:cols w:space="720" w:num="1"/>
        </w:sectPr>
      </w:pPr>
    </w:p>
    <w:p w14:paraId="406A8BFE">
      <w:pPr>
        <w:spacing w:before="86"/>
        <w:ind w:left="0" w:right="164" w:firstLine="0"/>
        <w:jc w:val="center"/>
        <w:rPr>
          <w:b/>
          <w:sz w:val="28"/>
        </w:rPr>
      </w:pPr>
      <w:r>
        <w:rPr>
          <w:b/>
          <w:w w:val="115"/>
          <w:sz w:val="28"/>
        </w:rPr>
        <w:t xml:space="preserve">DAFTAR </w:t>
      </w:r>
      <w:r>
        <w:rPr>
          <w:b/>
          <w:spacing w:val="-5"/>
          <w:w w:val="115"/>
          <w:sz w:val="28"/>
        </w:rPr>
        <w:t>ISI</w:t>
      </w:r>
    </w:p>
    <w:p w14:paraId="7B9F4307">
      <w:pPr>
        <w:pStyle w:val="6"/>
        <w:rPr>
          <w:b/>
          <w:sz w:val="20"/>
        </w:rPr>
      </w:pPr>
    </w:p>
    <w:p w14:paraId="028EB9D5">
      <w:pPr>
        <w:pStyle w:val="6"/>
        <w:spacing w:before="99"/>
        <w:rPr>
          <w:b/>
          <w:sz w:val="20"/>
        </w:rPr>
      </w:pPr>
    </w:p>
    <w:tbl>
      <w:tblPr>
        <w:tblStyle w:val="5"/>
        <w:tblW w:w="0" w:type="auto"/>
        <w:tblInd w:w="1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03"/>
        <w:gridCol w:w="232"/>
        <w:gridCol w:w="8221"/>
        <w:gridCol w:w="443"/>
      </w:tblGrid>
      <w:tr w14:paraId="19A1C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47" w:hRule="atLeast"/>
        </w:trPr>
        <w:tc>
          <w:tcPr>
            <w:tcW w:w="1403" w:type="dxa"/>
          </w:tcPr>
          <w:p w14:paraId="0D449355">
            <w:pPr>
              <w:pStyle w:val="9"/>
              <w:spacing w:line="279" w:lineRule="exact"/>
              <w:ind w:left="78"/>
              <w:rPr>
                <w:sz w:val="24"/>
              </w:rPr>
            </w:pPr>
            <w:r>
              <w:rPr>
                <w:w w:val="115"/>
                <w:sz w:val="24"/>
              </w:rPr>
              <w:t>BAB</w:t>
            </w:r>
            <w:r>
              <w:rPr>
                <w:spacing w:val="76"/>
                <w:w w:val="150"/>
                <w:sz w:val="24"/>
              </w:rPr>
              <w:t xml:space="preserve"> </w:t>
            </w:r>
            <w:r>
              <w:rPr>
                <w:spacing w:val="-12"/>
                <w:w w:val="115"/>
                <w:sz w:val="24"/>
              </w:rPr>
              <w:t>I</w:t>
            </w:r>
          </w:p>
        </w:tc>
        <w:tc>
          <w:tcPr>
            <w:tcW w:w="232" w:type="dxa"/>
          </w:tcPr>
          <w:p w14:paraId="4B5ACD13">
            <w:pPr>
              <w:pStyle w:val="9"/>
              <w:spacing w:line="279" w:lineRule="exact"/>
              <w:ind w:left="11"/>
              <w:jc w:val="center"/>
              <w:rPr>
                <w:sz w:val="24"/>
              </w:rPr>
            </w:pPr>
            <w:r>
              <w:rPr>
                <w:spacing w:val="-10"/>
                <w:w w:val="120"/>
                <w:sz w:val="24"/>
              </w:rPr>
              <w:t>:</w:t>
            </w:r>
          </w:p>
        </w:tc>
        <w:tc>
          <w:tcPr>
            <w:tcW w:w="8221" w:type="dxa"/>
          </w:tcPr>
          <w:p w14:paraId="1B06E55B">
            <w:pPr>
              <w:pStyle w:val="9"/>
              <w:spacing w:line="279" w:lineRule="exact"/>
              <w:ind w:left="87"/>
              <w:rPr>
                <w:sz w:val="24"/>
              </w:rPr>
            </w:pPr>
            <w:r>
              <w:rPr>
                <w:w w:val="115"/>
                <w:sz w:val="24"/>
              </w:rPr>
              <w:t>PENDAHULUAN</w:t>
            </w:r>
            <w:r>
              <w:rPr>
                <w:spacing w:val="68"/>
                <w:w w:val="140"/>
                <w:sz w:val="24"/>
              </w:rPr>
              <w:t xml:space="preserve">    </w:t>
            </w:r>
            <w:r>
              <w:rPr>
                <w:spacing w:val="-2"/>
                <w:w w:val="140"/>
                <w:sz w:val="24"/>
              </w:rPr>
              <w:t>...........................................................................</w:t>
            </w:r>
          </w:p>
          <w:p w14:paraId="5D3E41F7">
            <w:pPr>
              <w:pStyle w:val="9"/>
              <w:numPr>
                <w:ilvl w:val="1"/>
                <w:numId w:val="6"/>
              </w:numPr>
              <w:tabs>
                <w:tab w:val="left" w:pos="717"/>
              </w:tabs>
              <w:spacing w:before="138" w:after="0" w:line="240" w:lineRule="auto"/>
              <w:ind w:left="717" w:right="0" w:hanging="566"/>
              <w:jc w:val="left"/>
              <w:rPr>
                <w:sz w:val="24"/>
              </w:rPr>
            </w:pPr>
            <w:r>
              <w:rPr>
                <w:w w:val="115"/>
                <w:sz w:val="24"/>
              </w:rPr>
              <w:t>Latar</w:t>
            </w:r>
            <w:r>
              <w:rPr>
                <w:spacing w:val="75"/>
                <w:w w:val="140"/>
                <w:sz w:val="24"/>
              </w:rPr>
              <w:t xml:space="preserve">  </w:t>
            </w:r>
            <w:r>
              <w:rPr>
                <w:spacing w:val="-2"/>
                <w:w w:val="140"/>
                <w:sz w:val="24"/>
              </w:rPr>
              <w:t>Belakang.....................................................................</w:t>
            </w:r>
          </w:p>
          <w:p w14:paraId="4E759309">
            <w:pPr>
              <w:pStyle w:val="9"/>
              <w:numPr>
                <w:ilvl w:val="1"/>
                <w:numId w:val="6"/>
              </w:numPr>
              <w:tabs>
                <w:tab w:val="left" w:pos="713"/>
              </w:tabs>
              <w:spacing w:before="143" w:after="0" w:line="240" w:lineRule="auto"/>
              <w:ind w:left="713" w:right="0" w:hanging="562"/>
              <w:jc w:val="left"/>
              <w:rPr>
                <w:sz w:val="24"/>
              </w:rPr>
            </w:pPr>
            <w:r>
              <w:rPr>
                <w:w w:val="120"/>
                <w:sz w:val="24"/>
              </w:rPr>
              <w:t>Maksud</w:t>
            </w:r>
            <w:r>
              <w:rPr>
                <w:spacing w:val="74"/>
                <w:w w:val="150"/>
                <w:sz w:val="24"/>
              </w:rPr>
              <w:t xml:space="preserve">   </w:t>
            </w:r>
            <w:r>
              <w:rPr>
                <w:w w:val="120"/>
                <w:sz w:val="24"/>
              </w:rPr>
              <w:t>dan</w:t>
            </w:r>
            <w:r>
              <w:rPr>
                <w:spacing w:val="79"/>
                <w:w w:val="150"/>
                <w:sz w:val="24"/>
              </w:rPr>
              <w:t xml:space="preserve">   </w:t>
            </w:r>
            <w:r>
              <w:rPr>
                <w:spacing w:val="-2"/>
                <w:w w:val="120"/>
                <w:sz w:val="24"/>
              </w:rPr>
              <w:t>Tujuan......................................................</w:t>
            </w:r>
          </w:p>
          <w:p w14:paraId="13270852">
            <w:pPr>
              <w:pStyle w:val="9"/>
              <w:numPr>
                <w:ilvl w:val="1"/>
                <w:numId w:val="6"/>
              </w:numPr>
              <w:tabs>
                <w:tab w:val="left" w:pos="713"/>
              </w:tabs>
              <w:spacing w:before="143" w:after="0" w:line="240" w:lineRule="auto"/>
              <w:ind w:left="713" w:right="0" w:hanging="562"/>
              <w:jc w:val="left"/>
              <w:rPr>
                <w:sz w:val="24"/>
              </w:rPr>
            </w:pPr>
            <w:r>
              <w:rPr>
                <w:w w:val="120"/>
                <w:sz w:val="24"/>
              </w:rPr>
              <w:t>Dasar</w:t>
            </w:r>
            <w:r>
              <w:rPr>
                <w:spacing w:val="52"/>
                <w:w w:val="135"/>
                <w:sz w:val="24"/>
              </w:rPr>
              <w:t xml:space="preserve">    </w:t>
            </w:r>
            <w:r>
              <w:rPr>
                <w:spacing w:val="-2"/>
                <w:w w:val="135"/>
                <w:sz w:val="24"/>
              </w:rPr>
              <w:t>Hukum................................................................</w:t>
            </w:r>
          </w:p>
          <w:p w14:paraId="6CA72167">
            <w:pPr>
              <w:pStyle w:val="9"/>
              <w:numPr>
                <w:ilvl w:val="1"/>
                <w:numId w:val="6"/>
              </w:numPr>
              <w:tabs>
                <w:tab w:val="left" w:pos="713"/>
              </w:tabs>
              <w:spacing w:before="139" w:after="0" w:line="240" w:lineRule="auto"/>
              <w:ind w:left="713" w:right="0" w:hanging="562"/>
              <w:jc w:val="left"/>
              <w:rPr>
                <w:sz w:val="24"/>
              </w:rPr>
            </w:pPr>
            <w:r>
              <w:rPr>
                <w:w w:val="115"/>
                <w:sz w:val="24"/>
              </w:rPr>
              <w:t>Sitemastika</w:t>
            </w:r>
            <w:r>
              <w:rPr>
                <w:spacing w:val="51"/>
                <w:w w:val="130"/>
                <w:sz w:val="24"/>
              </w:rPr>
              <w:t xml:space="preserve">    </w:t>
            </w:r>
            <w:r>
              <w:rPr>
                <w:spacing w:val="-2"/>
                <w:w w:val="130"/>
                <w:sz w:val="24"/>
              </w:rPr>
              <w:t>Penulisan...................................................</w:t>
            </w:r>
          </w:p>
        </w:tc>
        <w:tc>
          <w:tcPr>
            <w:tcW w:w="443" w:type="dxa"/>
          </w:tcPr>
          <w:p w14:paraId="0F11966E">
            <w:pPr>
              <w:pStyle w:val="9"/>
              <w:spacing w:line="279" w:lineRule="exact"/>
              <w:ind w:left="244"/>
              <w:rPr>
                <w:sz w:val="24"/>
              </w:rPr>
            </w:pPr>
            <w:r>
              <w:rPr>
                <w:spacing w:val="-10"/>
                <w:w w:val="110"/>
                <w:sz w:val="24"/>
              </w:rPr>
              <w:t>1</w:t>
            </w:r>
          </w:p>
          <w:p w14:paraId="0485EC2A">
            <w:pPr>
              <w:pStyle w:val="9"/>
              <w:spacing w:before="138"/>
              <w:ind w:left="244"/>
              <w:rPr>
                <w:sz w:val="24"/>
              </w:rPr>
            </w:pPr>
            <w:r>
              <w:rPr>
                <w:spacing w:val="-10"/>
                <w:w w:val="110"/>
                <w:sz w:val="24"/>
              </w:rPr>
              <w:t>1</w:t>
            </w:r>
          </w:p>
          <w:p w14:paraId="694D577F">
            <w:pPr>
              <w:pStyle w:val="9"/>
              <w:spacing w:before="143"/>
              <w:ind w:left="244"/>
              <w:rPr>
                <w:sz w:val="24"/>
              </w:rPr>
            </w:pPr>
            <w:r>
              <w:rPr>
                <w:spacing w:val="-10"/>
                <w:w w:val="110"/>
                <w:sz w:val="24"/>
              </w:rPr>
              <w:t>1</w:t>
            </w:r>
          </w:p>
          <w:p w14:paraId="5AE9C282">
            <w:pPr>
              <w:pStyle w:val="9"/>
              <w:spacing w:before="143"/>
              <w:ind w:left="244"/>
              <w:rPr>
                <w:sz w:val="24"/>
              </w:rPr>
            </w:pPr>
            <w:r>
              <w:rPr>
                <w:spacing w:val="-10"/>
                <w:w w:val="110"/>
                <w:sz w:val="24"/>
              </w:rPr>
              <w:t>2</w:t>
            </w:r>
          </w:p>
          <w:p w14:paraId="32555B11">
            <w:pPr>
              <w:pStyle w:val="9"/>
              <w:spacing w:before="139"/>
              <w:ind w:left="244"/>
              <w:rPr>
                <w:sz w:val="24"/>
              </w:rPr>
            </w:pPr>
            <w:r>
              <w:rPr>
                <w:spacing w:val="-10"/>
                <w:w w:val="110"/>
                <w:sz w:val="24"/>
              </w:rPr>
              <w:t>3</w:t>
            </w:r>
          </w:p>
        </w:tc>
      </w:tr>
      <w:tr w14:paraId="59ADB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14" w:hRule="atLeast"/>
        </w:trPr>
        <w:tc>
          <w:tcPr>
            <w:tcW w:w="1403" w:type="dxa"/>
          </w:tcPr>
          <w:p w14:paraId="73C2365C">
            <w:pPr>
              <w:pStyle w:val="9"/>
              <w:spacing w:before="75"/>
              <w:ind w:left="78"/>
              <w:rPr>
                <w:sz w:val="24"/>
              </w:rPr>
            </w:pPr>
            <w:r>
              <w:rPr>
                <w:w w:val="115"/>
                <w:sz w:val="24"/>
              </w:rPr>
              <w:t>BAB</w:t>
            </w:r>
            <w:r>
              <w:rPr>
                <w:spacing w:val="19"/>
                <w:w w:val="115"/>
                <w:sz w:val="24"/>
              </w:rPr>
              <w:t xml:space="preserve"> </w:t>
            </w:r>
            <w:r>
              <w:rPr>
                <w:spacing w:val="-5"/>
                <w:w w:val="115"/>
                <w:sz w:val="24"/>
              </w:rPr>
              <w:t>II</w:t>
            </w:r>
          </w:p>
        </w:tc>
        <w:tc>
          <w:tcPr>
            <w:tcW w:w="232" w:type="dxa"/>
          </w:tcPr>
          <w:p w14:paraId="23967775">
            <w:pPr>
              <w:pStyle w:val="9"/>
              <w:spacing w:before="75"/>
              <w:ind w:left="67"/>
              <w:jc w:val="center"/>
              <w:rPr>
                <w:sz w:val="24"/>
              </w:rPr>
            </w:pPr>
            <w:r>
              <w:rPr>
                <w:spacing w:val="-10"/>
                <w:w w:val="120"/>
                <w:sz w:val="24"/>
              </w:rPr>
              <w:t>:</w:t>
            </w:r>
          </w:p>
        </w:tc>
        <w:tc>
          <w:tcPr>
            <w:tcW w:w="8221" w:type="dxa"/>
          </w:tcPr>
          <w:p w14:paraId="4C1838C5">
            <w:pPr>
              <w:pStyle w:val="9"/>
              <w:spacing w:before="75" w:line="357" w:lineRule="auto"/>
              <w:ind w:left="151" w:right="372" w:hanging="108"/>
              <w:jc w:val="right"/>
              <w:rPr>
                <w:sz w:val="24"/>
              </w:rPr>
            </w:pPr>
            <w:r>
              <w:rPr>
                <w:w w:val="130"/>
                <w:sz w:val="24"/>
              </w:rPr>
              <w:t>GAMBARAN</w:t>
            </w:r>
            <w:r>
              <w:rPr>
                <w:spacing w:val="-12"/>
                <w:w w:val="130"/>
                <w:sz w:val="24"/>
              </w:rPr>
              <w:t xml:space="preserve"> </w:t>
            </w:r>
            <w:r>
              <w:rPr>
                <w:w w:val="130"/>
                <w:sz w:val="24"/>
              </w:rPr>
              <w:t>UMUM</w:t>
            </w:r>
            <w:r>
              <w:rPr>
                <w:spacing w:val="-13"/>
                <w:w w:val="130"/>
                <w:sz w:val="24"/>
              </w:rPr>
              <w:t xml:space="preserve"> </w:t>
            </w:r>
            <w:r>
              <w:rPr>
                <w:w w:val="130"/>
                <w:sz w:val="24"/>
              </w:rPr>
              <w:t>KONDISI</w:t>
            </w:r>
            <w:r>
              <w:rPr>
                <w:spacing w:val="-13"/>
                <w:w w:val="130"/>
                <w:sz w:val="24"/>
              </w:rPr>
              <w:t xml:space="preserve"> </w:t>
            </w:r>
            <w:r>
              <w:rPr>
                <w:w w:val="130"/>
                <w:sz w:val="24"/>
              </w:rPr>
              <w:t xml:space="preserve">Kalurahan....................................... </w:t>
            </w:r>
            <w:r>
              <w:rPr>
                <w:w w:val="115"/>
                <w:sz w:val="24"/>
              </w:rPr>
              <w:t>2.1.Kondisi</w:t>
            </w:r>
            <w:r>
              <w:rPr>
                <w:spacing w:val="77"/>
                <w:w w:val="130"/>
                <w:sz w:val="24"/>
              </w:rPr>
              <w:t xml:space="preserve">     </w:t>
            </w:r>
            <w:r>
              <w:rPr>
                <w:spacing w:val="-2"/>
                <w:w w:val="130"/>
                <w:sz w:val="24"/>
              </w:rPr>
              <w:t>kalurahan..................................................................</w:t>
            </w:r>
          </w:p>
          <w:p w14:paraId="349AD011">
            <w:pPr>
              <w:pStyle w:val="9"/>
              <w:numPr>
                <w:ilvl w:val="2"/>
                <w:numId w:val="7"/>
              </w:numPr>
              <w:tabs>
                <w:tab w:val="left" w:pos="670"/>
              </w:tabs>
              <w:spacing w:before="5" w:after="0" w:line="240" w:lineRule="auto"/>
              <w:ind w:left="670" w:right="404" w:hanging="670"/>
              <w:jc w:val="right"/>
              <w:rPr>
                <w:sz w:val="24"/>
              </w:rPr>
            </w:pPr>
            <w:r>
              <w:rPr>
                <w:spacing w:val="-2"/>
                <w:w w:val="120"/>
                <w:sz w:val="24"/>
              </w:rPr>
              <w:t>Sejarah</w:t>
            </w:r>
            <w:r>
              <w:rPr>
                <w:spacing w:val="49"/>
                <w:w w:val="135"/>
                <w:sz w:val="24"/>
              </w:rPr>
              <w:t xml:space="preserve">   </w:t>
            </w:r>
            <w:r>
              <w:rPr>
                <w:spacing w:val="-2"/>
                <w:w w:val="135"/>
                <w:sz w:val="24"/>
              </w:rPr>
              <w:t>kalurahan.......................................................</w:t>
            </w:r>
          </w:p>
          <w:p w14:paraId="40E13D19">
            <w:pPr>
              <w:pStyle w:val="9"/>
              <w:numPr>
                <w:ilvl w:val="2"/>
                <w:numId w:val="7"/>
              </w:numPr>
              <w:tabs>
                <w:tab w:val="left" w:pos="1461"/>
              </w:tabs>
              <w:spacing w:before="144" w:after="0" w:line="240" w:lineRule="auto"/>
              <w:ind w:left="1461" w:right="0" w:hanging="746"/>
              <w:jc w:val="left"/>
              <w:rPr>
                <w:sz w:val="24"/>
              </w:rPr>
            </w:pPr>
            <w:r>
              <w:rPr>
                <w:spacing w:val="-2"/>
                <w:w w:val="145"/>
                <w:sz w:val="24"/>
              </w:rPr>
              <w:t>Demografi............................................................</w:t>
            </w:r>
          </w:p>
          <w:p w14:paraId="1FF67CFC">
            <w:pPr>
              <w:pStyle w:val="9"/>
              <w:numPr>
                <w:ilvl w:val="2"/>
                <w:numId w:val="7"/>
              </w:numPr>
              <w:tabs>
                <w:tab w:val="left" w:pos="1465"/>
              </w:tabs>
              <w:spacing w:before="138" w:after="0" w:line="240" w:lineRule="auto"/>
              <w:ind w:left="1465" w:right="0" w:hanging="750"/>
              <w:jc w:val="left"/>
              <w:rPr>
                <w:sz w:val="24"/>
              </w:rPr>
            </w:pPr>
            <w:r>
              <w:rPr>
                <w:w w:val="115"/>
                <w:sz w:val="24"/>
              </w:rPr>
              <w:t>Keadaan</w:t>
            </w:r>
            <w:r>
              <w:rPr>
                <w:spacing w:val="44"/>
                <w:w w:val="140"/>
                <w:sz w:val="24"/>
              </w:rPr>
              <w:t xml:space="preserve">  </w:t>
            </w:r>
            <w:r>
              <w:rPr>
                <w:spacing w:val="-2"/>
                <w:w w:val="140"/>
                <w:sz w:val="24"/>
              </w:rPr>
              <w:t>Sosial....................................................</w:t>
            </w:r>
          </w:p>
          <w:p w14:paraId="3CAFB206">
            <w:pPr>
              <w:pStyle w:val="9"/>
              <w:numPr>
                <w:ilvl w:val="2"/>
                <w:numId w:val="7"/>
              </w:numPr>
              <w:tabs>
                <w:tab w:val="left" w:pos="1465"/>
              </w:tabs>
              <w:spacing w:before="143" w:after="0" w:line="240" w:lineRule="auto"/>
              <w:ind w:left="1465" w:right="0" w:hanging="750"/>
              <w:jc w:val="left"/>
              <w:rPr>
                <w:sz w:val="24"/>
              </w:rPr>
            </w:pPr>
            <w:r>
              <w:rPr>
                <w:w w:val="115"/>
                <w:sz w:val="24"/>
              </w:rPr>
              <w:t>Keadaan</w:t>
            </w:r>
            <w:r>
              <w:rPr>
                <w:spacing w:val="60"/>
                <w:w w:val="135"/>
                <w:sz w:val="24"/>
              </w:rPr>
              <w:t xml:space="preserve">  </w:t>
            </w:r>
            <w:r>
              <w:rPr>
                <w:spacing w:val="-2"/>
                <w:w w:val="135"/>
                <w:sz w:val="24"/>
              </w:rPr>
              <w:t>Ekonomi................................................</w:t>
            </w:r>
          </w:p>
          <w:p w14:paraId="24211216">
            <w:pPr>
              <w:pStyle w:val="9"/>
              <w:spacing w:before="143"/>
              <w:ind w:left="151"/>
              <w:rPr>
                <w:sz w:val="24"/>
              </w:rPr>
            </w:pPr>
            <w:r>
              <w:rPr>
                <w:w w:val="115"/>
                <w:sz w:val="24"/>
              </w:rPr>
              <w:t>2.2.Kondisi</w:t>
            </w:r>
            <w:r>
              <w:rPr>
                <w:spacing w:val="79"/>
                <w:w w:val="150"/>
                <w:sz w:val="24"/>
              </w:rPr>
              <w:t xml:space="preserve">  </w:t>
            </w:r>
            <w:r>
              <w:rPr>
                <w:w w:val="115"/>
                <w:sz w:val="24"/>
              </w:rPr>
              <w:t>Pemerintahan</w:t>
            </w:r>
            <w:r>
              <w:rPr>
                <w:spacing w:val="47"/>
                <w:w w:val="115"/>
                <w:sz w:val="24"/>
              </w:rPr>
              <w:t xml:space="preserve">   </w:t>
            </w:r>
            <w:r>
              <w:rPr>
                <w:w w:val="115"/>
                <w:sz w:val="24"/>
              </w:rPr>
              <w:t>Kalurahan</w:t>
            </w:r>
            <w:r>
              <w:rPr>
                <w:spacing w:val="48"/>
                <w:w w:val="115"/>
                <w:sz w:val="24"/>
              </w:rPr>
              <w:t xml:space="preserve">   </w:t>
            </w:r>
            <w:r>
              <w:rPr>
                <w:spacing w:val="-2"/>
                <w:w w:val="115"/>
                <w:sz w:val="24"/>
              </w:rPr>
              <w:t>...........................................</w:t>
            </w:r>
          </w:p>
          <w:p w14:paraId="6E5652D2">
            <w:pPr>
              <w:pStyle w:val="9"/>
              <w:numPr>
                <w:ilvl w:val="2"/>
                <w:numId w:val="8"/>
              </w:numPr>
              <w:tabs>
                <w:tab w:val="left" w:pos="809"/>
              </w:tabs>
              <w:spacing w:before="138" w:after="0" w:line="240" w:lineRule="auto"/>
              <w:ind w:left="809" w:right="0" w:hanging="750"/>
              <w:jc w:val="left"/>
              <w:rPr>
                <w:sz w:val="24"/>
              </w:rPr>
            </w:pPr>
            <w:r>
              <w:rPr>
                <w:w w:val="110"/>
                <w:sz w:val="24"/>
              </w:rPr>
              <w:t>Pembagian</w:t>
            </w:r>
            <w:r>
              <w:rPr>
                <w:spacing w:val="63"/>
                <w:w w:val="110"/>
                <w:sz w:val="24"/>
              </w:rPr>
              <w:t xml:space="preserve">    </w:t>
            </w:r>
            <w:r>
              <w:rPr>
                <w:w w:val="110"/>
                <w:sz w:val="24"/>
              </w:rPr>
              <w:t>Wilayah</w:t>
            </w:r>
            <w:r>
              <w:rPr>
                <w:spacing w:val="66"/>
                <w:w w:val="110"/>
                <w:sz w:val="24"/>
              </w:rPr>
              <w:t xml:space="preserve">    </w:t>
            </w:r>
            <w:r>
              <w:rPr>
                <w:spacing w:val="-2"/>
                <w:w w:val="110"/>
                <w:sz w:val="24"/>
              </w:rPr>
              <w:t>Kalurahan.....................................</w:t>
            </w:r>
          </w:p>
          <w:p w14:paraId="57CAF8E6">
            <w:pPr>
              <w:pStyle w:val="9"/>
              <w:numPr>
                <w:ilvl w:val="2"/>
                <w:numId w:val="8"/>
              </w:numPr>
              <w:tabs>
                <w:tab w:val="left" w:pos="805"/>
              </w:tabs>
              <w:spacing w:before="143" w:after="0" w:line="240" w:lineRule="auto"/>
              <w:ind w:left="805" w:right="0" w:hanging="746"/>
              <w:jc w:val="left"/>
              <w:rPr>
                <w:sz w:val="24"/>
              </w:rPr>
            </w:pPr>
            <w:r>
              <w:rPr>
                <w:w w:val="115"/>
                <w:sz w:val="24"/>
              </w:rPr>
              <w:t>Struktur</w:t>
            </w:r>
            <w:r>
              <w:rPr>
                <w:spacing w:val="67"/>
                <w:w w:val="150"/>
                <w:sz w:val="24"/>
              </w:rPr>
              <w:t xml:space="preserve"> </w:t>
            </w:r>
            <w:r>
              <w:rPr>
                <w:w w:val="115"/>
                <w:sz w:val="24"/>
              </w:rPr>
              <w:t>Organisasi</w:t>
            </w:r>
            <w:r>
              <w:rPr>
                <w:spacing w:val="68"/>
                <w:w w:val="150"/>
                <w:sz w:val="24"/>
              </w:rPr>
              <w:t xml:space="preserve"> </w:t>
            </w:r>
            <w:r>
              <w:rPr>
                <w:w w:val="115"/>
                <w:sz w:val="24"/>
              </w:rPr>
              <w:t>Pemerintah</w:t>
            </w:r>
            <w:r>
              <w:rPr>
                <w:spacing w:val="79"/>
                <w:w w:val="150"/>
                <w:sz w:val="24"/>
              </w:rPr>
              <w:t xml:space="preserve"> </w:t>
            </w:r>
            <w:r>
              <w:rPr>
                <w:spacing w:val="-2"/>
                <w:w w:val="115"/>
                <w:sz w:val="24"/>
              </w:rPr>
              <w:t>Kalurahan..................</w:t>
            </w:r>
          </w:p>
        </w:tc>
        <w:tc>
          <w:tcPr>
            <w:tcW w:w="443" w:type="dxa"/>
          </w:tcPr>
          <w:p w14:paraId="53136CD1">
            <w:pPr>
              <w:pStyle w:val="9"/>
              <w:spacing w:before="75"/>
              <w:ind w:left="244"/>
              <w:rPr>
                <w:sz w:val="24"/>
              </w:rPr>
            </w:pPr>
            <w:r>
              <w:rPr>
                <w:spacing w:val="-10"/>
                <w:w w:val="110"/>
                <w:sz w:val="24"/>
              </w:rPr>
              <w:t>5</w:t>
            </w:r>
          </w:p>
          <w:p w14:paraId="464C445F">
            <w:pPr>
              <w:pStyle w:val="9"/>
              <w:spacing w:before="138"/>
              <w:ind w:left="244"/>
              <w:rPr>
                <w:sz w:val="24"/>
              </w:rPr>
            </w:pPr>
            <w:r>
              <w:rPr>
                <w:spacing w:val="-10"/>
                <w:w w:val="110"/>
                <w:sz w:val="24"/>
              </w:rPr>
              <w:t>5</w:t>
            </w:r>
          </w:p>
          <w:p w14:paraId="145CF55B">
            <w:pPr>
              <w:pStyle w:val="9"/>
              <w:spacing w:before="143"/>
              <w:ind w:left="244"/>
              <w:rPr>
                <w:sz w:val="24"/>
              </w:rPr>
            </w:pPr>
            <w:r>
              <w:rPr>
                <w:spacing w:val="-10"/>
                <w:w w:val="110"/>
                <w:sz w:val="24"/>
              </w:rPr>
              <w:t>5</w:t>
            </w:r>
          </w:p>
          <w:p w14:paraId="1E8D8729">
            <w:pPr>
              <w:pStyle w:val="9"/>
              <w:spacing w:before="143"/>
              <w:ind w:left="244"/>
              <w:rPr>
                <w:sz w:val="24"/>
              </w:rPr>
            </w:pPr>
            <w:r>
              <w:rPr>
                <w:spacing w:val="-10"/>
                <w:w w:val="110"/>
                <w:sz w:val="24"/>
              </w:rPr>
              <w:t>6</w:t>
            </w:r>
          </w:p>
          <w:p w14:paraId="62224C6B">
            <w:pPr>
              <w:pStyle w:val="9"/>
              <w:spacing w:before="139"/>
              <w:ind w:left="244"/>
              <w:rPr>
                <w:sz w:val="24"/>
              </w:rPr>
            </w:pPr>
            <w:r>
              <w:rPr>
                <w:spacing w:val="-10"/>
                <w:w w:val="110"/>
                <w:sz w:val="24"/>
              </w:rPr>
              <w:t>7</w:t>
            </w:r>
          </w:p>
          <w:p w14:paraId="2262AAB5">
            <w:pPr>
              <w:pStyle w:val="9"/>
              <w:spacing w:before="143"/>
              <w:ind w:left="97"/>
              <w:rPr>
                <w:sz w:val="24"/>
              </w:rPr>
            </w:pPr>
            <w:r>
              <w:rPr>
                <w:spacing w:val="-5"/>
                <w:w w:val="110"/>
                <w:sz w:val="24"/>
              </w:rPr>
              <w:t>11</w:t>
            </w:r>
          </w:p>
          <w:p w14:paraId="099D6D9C">
            <w:pPr>
              <w:pStyle w:val="9"/>
              <w:spacing w:before="142"/>
              <w:ind w:left="97"/>
              <w:rPr>
                <w:sz w:val="24"/>
              </w:rPr>
            </w:pPr>
            <w:r>
              <w:rPr>
                <w:spacing w:val="-5"/>
                <w:w w:val="110"/>
                <w:sz w:val="24"/>
              </w:rPr>
              <w:t>12</w:t>
            </w:r>
          </w:p>
          <w:p w14:paraId="413727E8">
            <w:pPr>
              <w:pStyle w:val="9"/>
              <w:spacing w:before="139"/>
              <w:ind w:left="97"/>
              <w:rPr>
                <w:sz w:val="24"/>
              </w:rPr>
            </w:pPr>
            <w:r>
              <w:rPr>
                <w:spacing w:val="-5"/>
                <w:w w:val="110"/>
                <w:sz w:val="24"/>
              </w:rPr>
              <w:t>12</w:t>
            </w:r>
          </w:p>
          <w:p w14:paraId="50488AFD">
            <w:pPr>
              <w:pStyle w:val="9"/>
              <w:spacing w:before="143"/>
              <w:ind w:left="97"/>
              <w:rPr>
                <w:sz w:val="24"/>
              </w:rPr>
            </w:pPr>
            <w:r>
              <w:rPr>
                <w:spacing w:val="-5"/>
                <w:w w:val="110"/>
                <w:sz w:val="24"/>
              </w:rPr>
              <w:t>13</w:t>
            </w:r>
          </w:p>
        </w:tc>
      </w:tr>
      <w:tr w14:paraId="6F80D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80" w:hRule="atLeast"/>
        </w:trPr>
        <w:tc>
          <w:tcPr>
            <w:tcW w:w="1403" w:type="dxa"/>
          </w:tcPr>
          <w:p w14:paraId="3A91DD6D">
            <w:pPr>
              <w:pStyle w:val="9"/>
              <w:spacing w:before="73"/>
              <w:ind w:left="50"/>
              <w:rPr>
                <w:sz w:val="24"/>
              </w:rPr>
            </w:pPr>
            <w:r>
              <w:rPr>
                <w:w w:val="115"/>
                <w:sz w:val="24"/>
              </w:rPr>
              <w:t>BAB</w:t>
            </w:r>
            <w:r>
              <w:rPr>
                <w:spacing w:val="19"/>
                <w:w w:val="115"/>
                <w:sz w:val="24"/>
              </w:rPr>
              <w:t xml:space="preserve"> </w:t>
            </w:r>
            <w:r>
              <w:rPr>
                <w:spacing w:val="-5"/>
                <w:w w:val="115"/>
                <w:sz w:val="24"/>
              </w:rPr>
              <w:t>III</w:t>
            </w:r>
          </w:p>
        </w:tc>
        <w:tc>
          <w:tcPr>
            <w:tcW w:w="232" w:type="dxa"/>
          </w:tcPr>
          <w:p w14:paraId="1C057144">
            <w:pPr>
              <w:pStyle w:val="9"/>
              <w:spacing w:before="73"/>
              <w:ind w:left="67"/>
              <w:jc w:val="center"/>
              <w:rPr>
                <w:sz w:val="24"/>
              </w:rPr>
            </w:pPr>
            <w:r>
              <w:rPr>
                <w:spacing w:val="-10"/>
                <w:w w:val="120"/>
                <w:sz w:val="24"/>
              </w:rPr>
              <w:t>:</w:t>
            </w:r>
          </w:p>
        </w:tc>
        <w:tc>
          <w:tcPr>
            <w:tcW w:w="8221" w:type="dxa"/>
          </w:tcPr>
          <w:p w14:paraId="594D4766">
            <w:pPr>
              <w:pStyle w:val="9"/>
              <w:spacing w:before="73"/>
              <w:ind w:left="87"/>
              <w:rPr>
                <w:sz w:val="24"/>
              </w:rPr>
            </w:pPr>
            <w:r>
              <w:rPr>
                <w:w w:val="115"/>
                <w:sz w:val="24"/>
              </w:rPr>
              <w:t>POTENSI</w:t>
            </w:r>
            <w:r>
              <w:rPr>
                <w:spacing w:val="78"/>
                <w:w w:val="115"/>
                <w:sz w:val="24"/>
              </w:rPr>
              <w:t xml:space="preserve">    </w:t>
            </w:r>
            <w:r>
              <w:rPr>
                <w:w w:val="115"/>
                <w:sz w:val="24"/>
              </w:rPr>
              <w:t>DAN</w:t>
            </w:r>
            <w:r>
              <w:rPr>
                <w:spacing w:val="68"/>
                <w:w w:val="150"/>
                <w:sz w:val="24"/>
              </w:rPr>
              <w:t xml:space="preserve">    </w:t>
            </w:r>
            <w:r>
              <w:rPr>
                <w:spacing w:val="-2"/>
                <w:w w:val="115"/>
                <w:sz w:val="24"/>
              </w:rPr>
              <w:t>MASALAH.......................................................</w:t>
            </w:r>
          </w:p>
          <w:p w14:paraId="67A6BF19">
            <w:pPr>
              <w:pStyle w:val="9"/>
              <w:numPr>
                <w:ilvl w:val="1"/>
                <w:numId w:val="9"/>
              </w:numPr>
              <w:tabs>
                <w:tab w:val="left" w:pos="674"/>
              </w:tabs>
              <w:spacing w:before="143" w:after="0" w:line="240" w:lineRule="auto"/>
              <w:ind w:left="674" w:right="0" w:hanging="523"/>
              <w:jc w:val="left"/>
              <w:rPr>
                <w:sz w:val="24"/>
              </w:rPr>
            </w:pPr>
            <w:r>
              <w:rPr>
                <w:rFonts w:hint="default"/>
                <w:spacing w:val="-2"/>
                <w:w w:val="150"/>
                <w:sz w:val="24"/>
                <w:lang w:val="en-GB"/>
              </w:rPr>
              <w:t xml:space="preserve"> Potensi </w:t>
            </w:r>
            <w:r>
              <w:rPr>
                <w:spacing w:val="-2"/>
                <w:w w:val="150"/>
                <w:sz w:val="24"/>
              </w:rPr>
              <w:t>...........................................................................</w:t>
            </w:r>
          </w:p>
          <w:p w14:paraId="3F599F74">
            <w:pPr>
              <w:pStyle w:val="9"/>
              <w:numPr>
                <w:ilvl w:val="1"/>
                <w:numId w:val="9"/>
              </w:numPr>
              <w:tabs>
                <w:tab w:val="left" w:pos="674"/>
              </w:tabs>
              <w:spacing w:before="142" w:after="0" w:line="240" w:lineRule="auto"/>
              <w:ind w:left="674" w:right="0" w:hanging="523"/>
              <w:jc w:val="left"/>
              <w:rPr>
                <w:sz w:val="24"/>
              </w:rPr>
            </w:pPr>
            <w:r>
              <w:rPr>
                <w:rFonts w:hint="default"/>
                <w:spacing w:val="-2"/>
                <w:w w:val="150"/>
                <w:sz w:val="24"/>
                <w:lang w:val="en-GB"/>
              </w:rPr>
              <w:t xml:space="preserve">Masalah </w:t>
            </w:r>
            <w:r>
              <w:rPr>
                <w:spacing w:val="-2"/>
                <w:w w:val="150"/>
                <w:sz w:val="24"/>
              </w:rPr>
              <w:t>.........................................................................</w:t>
            </w:r>
          </w:p>
        </w:tc>
        <w:tc>
          <w:tcPr>
            <w:tcW w:w="443" w:type="dxa"/>
          </w:tcPr>
          <w:p w14:paraId="51ED6CFB">
            <w:pPr>
              <w:pStyle w:val="9"/>
              <w:spacing w:before="73"/>
              <w:ind w:left="97"/>
              <w:rPr>
                <w:sz w:val="24"/>
              </w:rPr>
            </w:pPr>
            <w:r>
              <w:rPr>
                <w:spacing w:val="-5"/>
                <w:w w:val="110"/>
                <w:sz w:val="24"/>
              </w:rPr>
              <w:t>16</w:t>
            </w:r>
          </w:p>
          <w:p w14:paraId="0960E492">
            <w:pPr>
              <w:pStyle w:val="9"/>
              <w:spacing w:before="143"/>
              <w:ind w:left="97"/>
              <w:rPr>
                <w:sz w:val="24"/>
              </w:rPr>
            </w:pPr>
            <w:r>
              <w:rPr>
                <w:spacing w:val="-5"/>
                <w:w w:val="110"/>
                <w:sz w:val="24"/>
              </w:rPr>
              <w:t>16</w:t>
            </w:r>
          </w:p>
          <w:p w14:paraId="13E38C88">
            <w:pPr>
              <w:pStyle w:val="9"/>
              <w:spacing w:before="142"/>
              <w:ind w:left="97"/>
              <w:rPr>
                <w:sz w:val="24"/>
              </w:rPr>
            </w:pPr>
            <w:r>
              <w:rPr>
                <w:spacing w:val="-5"/>
                <w:w w:val="110"/>
                <w:sz w:val="24"/>
              </w:rPr>
              <w:t>17</w:t>
            </w:r>
          </w:p>
        </w:tc>
      </w:tr>
      <w:tr w14:paraId="0B439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68" w:hRule="atLeast"/>
        </w:trPr>
        <w:tc>
          <w:tcPr>
            <w:tcW w:w="1403" w:type="dxa"/>
          </w:tcPr>
          <w:p w14:paraId="5294B445">
            <w:pPr>
              <w:pStyle w:val="9"/>
              <w:spacing w:before="73"/>
              <w:ind w:left="50"/>
              <w:rPr>
                <w:sz w:val="24"/>
              </w:rPr>
            </w:pPr>
            <w:r>
              <w:rPr>
                <w:w w:val="115"/>
                <w:sz w:val="24"/>
              </w:rPr>
              <w:t>BAB</w:t>
            </w:r>
            <w:r>
              <w:rPr>
                <w:spacing w:val="19"/>
                <w:w w:val="115"/>
                <w:sz w:val="24"/>
              </w:rPr>
              <w:t xml:space="preserve"> </w:t>
            </w:r>
            <w:r>
              <w:rPr>
                <w:spacing w:val="-5"/>
                <w:w w:val="115"/>
                <w:sz w:val="24"/>
              </w:rPr>
              <w:t>IV</w:t>
            </w:r>
          </w:p>
        </w:tc>
        <w:tc>
          <w:tcPr>
            <w:tcW w:w="232" w:type="dxa"/>
          </w:tcPr>
          <w:p w14:paraId="150D9147">
            <w:pPr>
              <w:pStyle w:val="9"/>
              <w:spacing w:before="73"/>
              <w:ind w:left="67"/>
              <w:jc w:val="center"/>
              <w:rPr>
                <w:sz w:val="24"/>
              </w:rPr>
            </w:pPr>
            <w:r>
              <w:rPr>
                <w:spacing w:val="-10"/>
                <w:w w:val="120"/>
                <w:sz w:val="24"/>
              </w:rPr>
              <w:t>:</w:t>
            </w:r>
          </w:p>
        </w:tc>
        <w:tc>
          <w:tcPr>
            <w:tcW w:w="8221" w:type="dxa"/>
          </w:tcPr>
          <w:p w14:paraId="1210BC3D">
            <w:pPr>
              <w:pStyle w:val="9"/>
              <w:spacing w:before="73"/>
              <w:ind w:left="87"/>
              <w:rPr>
                <w:sz w:val="24"/>
              </w:rPr>
            </w:pPr>
            <w:r>
              <w:rPr>
                <w:w w:val="115"/>
                <w:sz w:val="24"/>
              </w:rPr>
              <w:t>KERANGKA</w:t>
            </w:r>
            <w:r>
              <w:rPr>
                <w:spacing w:val="76"/>
                <w:w w:val="115"/>
                <w:sz w:val="24"/>
              </w:rPr>
              <w:t xml:space="preserve"> </w:t>
            </w:r>
            <w:r>
              <w:rPr>
                <w:w w:val="115"/>
                <w:sz w:val="24"/>
              </w:rPr>
              <w:t>PEMIKIRAN</w:t>
            </w:r>
            <w:r>
              <w:rPr>
                <w:spacing w:val="75"/>
                <w:w w:val="115"/>
                <w:sz w:val="24"/>
              </w:rPr>
              <w:t xml:space="preserve"> </w:t>
            </w:r>
            <w:r>
              <w:rPr>
                <w:w w:val="115"/>
                <w:sz w:val="24"/>
              </w:rPr>
              <w:t>STRATEGIS</w:t>
            </w:r>
            <w:r>
              <w:rPr>
                <w:spacing w:val="67"/>
                <w:w w:val="150"/>
                <w:sz w:val="24"/>
              </w:rPr>
              <w:t xml:space="preserve"> </w:t>
            </w:r>
            <w:r>
              <w:rPr>
                <w:w w:val="115"/>
                <w:sz w:val="24"/>
              </w:rPr>
              <w:t>RPJM</w:t>
            </w:r>
            <w:r>
              <w:rPr>
                <w:spacing w:val="77"/>
                <w:w w:val="115"/>
                <w:sz w:val="24"/>
              </w:rPr>
              <w:t xml:space="preserve"> </w:t>
            </w:r>
            <w:r>
              <w:rPr>
                <w:spacing w:val="-2"/>
                <w:w w:val="115"/>
                <w:sz w:val="24"/>
              </w:rPr>
              <w:t>Kalurahan.................</w:t>
            </w:r>
          </w:p>
          <w:p w14:paraId="1EE8502B">
            <w:pPr>
              <w:pStyle w:val="9"/>
              <w:numPr>
                <w:ilvl w:val="1"/>
                <w:numId w:val="10"/>
              </w:numPr>
              <w:tabs>
                <w:tab w:val="left" w:pos="523"/>
              </w:tabs>
              <w:spacing w:before="142" w:after="0" w:line="240" w:lineRule="auto"/>
              <w:ind w:left="523" w:right="950" w:hanging="523"/>
              <w:jc w:val="right"/>
              <w:rPr>
                <w:sz w:val="24"/>
              </w:rPr>
            </w:pPr>
            <w:r>
              <w:rPr>
                <w:w w:val="120"/>
                <w:sz w:val="24"/>
              </w:rPr>
              <w:t>Visi</w:t>
            </w:r>
            <w:r>
              <w:rPr>
                <w:spacing w:val="68"/>
                <w:w w:val="150"/>
                <w:sz w:val="24"/>
              </w:rPr>
              <w:t xml:space="preserve">    </w:t>
            </w:r>
            <w:r>
              <w:rPr>
                <w:w w:val="120"/>
                <w:sz w:val="24"/>
              </w:rPr>
              <w:t>dan</w:t>
            </w:r>
            <w:r>
              <w:rPr>
                <w:spacing w:val="65"/>
                <w:w w:val="150"/>
                <w:sz w:val="24"/>
              </w:rPr>
              <w:t xml:space="preserve">    </w:t>
            </w:r>
            <w:r>
              <w:rPr>
                <w:spacing w:val="-2"/>
                <w:w w:val="120"/>
                <w:sz w:val="24"/>
              </w:rPr>
              <w:t>Misi..................................................................</w:t>
            </w:r>
          </w:p>
          <w:p w14:paraId="629E3AE9">
            <w:pPr>
              <w:pStyle w:val="9"/>
              <w:numPr>
                <w:ilvl w:val="2"/>
                <w:numId w:val="10"/>
              </w:numPr>
              <w:tabs>
                <w:tab w:val="left" w:pos="746"/>
              </w:tabs>
              <w:spacing w:before="140" w:after="0" w:line="240" w:lineRule="auto"/>
              <w:ind w:left="746" w:right="942" w:hanging="746"/>
              <w:jc w:val="right"/>
              <w:rPr>
                <w:sz w:val="24"/>
              </w:rPr>
            </w:pPr>
            <w:r>
              <w:rPr>
                <w:rFonts w:hint="default"/>
                <w:spacing w:val="-2"/>
                <w:w w:val="155"/>
                <w:sz w:val="24"/>
                <w:lang w:val="en-GB"/>
              </w:rPr>
              <w:t>Visi</w:t>
            </w:r>
            <w:r>
              <w:rPr>
                <w:spacing w:val="-2"/>
                <w:w w:val="155"/>
                <w:sz w:val="24"/>
              </w:rPr>
              <w:t>......................................................................</w:t>
            </w:r>
          </w:p>
          <w:p w14:paraId="7CC108FA">
            <w:pPr>
              <w:pStyle w:val="9"/>
              <w:numPr>
                <w:ilvl w:val="2"/>
                <w:numId w:val="10"/>
              </w:numPr>
              <w:tabs>
                <w:tab w:val="left" w:pos="750"/>
              </w:tabs>
              <w:spacing w:before="142" w:after="0" w:line="240" w:lineRule="auto"/>
              <w:ind w:left="750" w:right="966" w:hanging="750"/>
              <w:jc w:val="right"/>
              <w:rPr>
                <w:sz w:val="24"/>
              </w:rPr>
            </w:pPr>
            <w:r>
              <w:rPr>
                <w:spacing w:val="-2"/>
                <w:w w:val="155"/>
                <w:sz w:val="24"/>
              </w:rPr>
              <w:t>Misi.....................................................................</w:t>
            </w:r>
          </w:p>
          <w:p w14:paraId="457C30AC">
            <w:pPr>
              <w:pStyle w:val="9"/>
              <w:numPr>
                <w:ilvl w:val="1"/>
                <w:numId w:val="10"/>
              </w:numPr>
              <w:tabs>
                <w:tab w:val="left" w:pos="523"/>
              </w:tabs>
              <w:spacing w:before="143" w:after="0" w:line="240" w:lineRule="auto"/>
              <w:ind w:left="523" w:right="991" w:hanging="523"/>
              <w:jc w:val="right"/>
              <w:rPr>
                <w:sz w:val="24"/>
              </w:rPr>
            </w:pPr>
            <w:r>
              <w:rPr>
                <w:w w:val="120"/>
                <w:sz w:val="24"/>
              </w:rPr>
              <w:t>Tujuan</w:t>
            </w:r>
            <w:r>
              <w:rPr>
                <w:spacing w:val="56"/>
                <w:w w:val="120"/>
                <w:sz w:val="24"/>
              </w:rPr>
              <w:t xml:space="preserve">    </w:t>
            </w:r>
            <w:r>
              <w:rPr>
                <w:w w:val="120"/>
                <w:sz w:val="24"/>
              </w:rPr>
              <w:t>dan</w:t>
            </w:r>
            <w:r>
              <w:rPr>
                <w:spacing w:val="56"/>
                <w:w w:val="120"/>
                <w:sz w:val="24"/>
              </w:rPr>
              <w:t xml:space="preserve">    </w:t>
            </w:r>
            <w:r>
              <w:rPr>
                <w:spacing w:val="-2"/>
                <w:w w:val="120"/>
                <w:sz w:val="24"/>
              </w:rPr>
              <w:t>Sasaran......................................................</w:t>
            </w:r>
          </w:p>
          <w:p w14:paraId="3055AA99">
            <w:pPr>
              <w:pStyle w:val="9"/>
              <w:numPr>
                <w:ilvl w:val="2"/>
                <w:numId w:val="10"/>
              </w:numPr>
              <w:tabs>
                <w:tab w:val="left" w:pos="750"/>
              </w:tabs>
              <w:spacing w:before="139" w:after="0" w:line="240" w:lineRule="auto"/>
              <w:ind w:left="750" w:right="917" w:hanging="750"/>
              <w:jc w:val="right"/>
              <w:rPr>
                <w:sz w:val="24"/>
              </w:rPr>
            </w:pPr>
            <w:r>
              <w:rPr>
                <w:spacing w:val="-2"/>
                <w:w w:val="150"/>
                <w:sz w:val="24"/>
              </w:rPr>
              <w:t>Tujuan.................................................................</w:t>
            </w:r>
          </w:p>
          <w:p w14:paraId="19E060AF">
            <w:pPr>
              <w:pStyle w:val="9"/>
              <w:numPr>
                <w:ilvl w:val="2"/>
                <w:numId w:val="10"/>
              </w:numPr>
              <w:tabs>
                <w:tab w:val="left" w:pos="746"/>
              </w:tabs>
              <w:spacing w:before="142" w:after="0" w:line="240" w:lineRule="auto"/>
              <w:ind w:left="746" w:right="957" w:hanging="746"/>
              <w:jc w:val="right"/>
              <w:rPr>
                <w:sz w:val="24"/>
              </w:rPr>
            </w:pPr>
            <w:r>
              <w:rPr>
                <w:spacing w:val="-2"/>
                <w:w w:val="150"/>
                <w:sz w:val="24"/>
              </w:rPr>
              <w:t>Sasaran...............................................................</w:t>
            </w:r>
          </w:p>
        </w:tc>
        <w:tc>
          <w:tcPr>
            <w:tcW w:w="443" w:type="dxa"/>
          </w:tcPr>
          <w:p w14:paraId="1346C08B">
            <w:pPr>
              <w:pStyle w:val="9"/>
              <w:spacing w:before="73"/>
              <w:ind w:left="97"/>
              <w:rPr>
                <w:sz w:val="24"/>
              </w:rPr>
            </w:pPr>
            <w:r>
              <w:rPr>
                <w:spacing w:val="-5"/>
                <w:w w:val="110"/>
                <w:sz w:val="24"/>
              </w:rPr>
              <w:t>18</w:t>
            </w:r>
          </w:p>
          <w:p w14:paraId="19EBBA42">
            <w:pPr>
              <w:pStyle w:val="9"/>
              <w:spacing w:before="142"/>
              <w:ind w:left="97"/>
              <w:rPr>
                <w:sz w:val="24"/>
              </w:rPr>
            </w:pPr>
            <w:r>
              <w:rPr>
                <w:spacing w:val="-5"/>
                <w:w w:val="110"/>
                <w:sz w:val="24"/>
              </w:rPr>
              <w:t>18</w:t>
            </w:r>
          </w:p>
          <w:p w14:paraId="73956650">
            <w:pPr>
              <w:pStyle w:val="9"/>
              <w:spacing w:before="140"/>
              <w:ind w:left="97"/>
              <w:rPr>
                <w:sz w:val="24"/>
              </w:rPr>
            </w:pPr>
            <w:r>
              <w:rPr>
                <w:spacing w:val="-5"/>
                <w:w w:val="110"/>
                <w:sz w:val="24"/>
              </w:rPr>
              <w:t>18</w:t>
            </w:r>
          </w:p>
          <w:p w14:paraId="59883AD4">
            <w:pPr>
              <w:pStyle w:val="9"/>
              <w:spacing w:before="142"/>
              <w:ind w:left="97"/>
              <w:rPr>
                <w:sz w:val="24"/>
              </w:rPr>
            </w:pPr>
            <w:r>
              <w:rPr>
                <w:spacing w:val="-5"/>
                <w:w w:val="110"/>
                <w:sz w:val="24"/>
              </w:rPr>
              <w:t>19</w:t>
            </w:r>
          </w:p>
          <w:p w14:paraId="27DCCFE0">
            <w:pPr>
              <w:pStyle w:val="9"/>
              <w:spacing w:before="143"/>
              <w:ind w:left="97"/>
              <w:rPr>
                <w:sz w:val="24"/>
              </w:rPr>
            </w:pPr>
            <w:r>
              <w:rPr>
                <w:spacing w:val="-5"/>
                <w:w w:val="110"/>
                <w:sz w:val="24"/>
              </w:rPr>
              <w:t>19</w:t>
            </w:r>
          </w:p>
          <w:p w14:paraId="5A980B3C">
            <w:pPr>
              <w:pStyle w:val="9"/>
              <w:spacing w:before="139"/>
              <w:ind w:left="97"/>
              <w:rPr>
                <w:sz w:val="24"/>
              </w:rPr>
            </w:pPr>
            <w:r>
              <w:rPr>
                <w:spacing w:val="-5"/>
                <w:w w:val="110"/>
                <w:sz w:val="24"/>
              </w:rPr>
              <w:t>19</w:t>
            </w:r>
          </w:p>
          <w:p w14:paraId="01C2DDCF">
            <w:pPr>
              <w:pStyle w:val="9"/>
              <w:spacing w:before="142"/>
              <w:ind w:left="97"/>
              <w:rPr>
                <w:sz w:val="24"/>
              </w:rPr>
            </w:pPr>
            <w:r>
              <w:rPr>
                <w:spacing w:val="-5"/>
                <w:w w:val="110"/>
                <w:sz w:val="24"/>
              </w:rPr>
              <w:t>20</w:t>
            </w:r>
          </w:p>
        </w:tc>
      </w:tr>
      <w:tr w14:paraId="4FAEB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80" w:hRule="atLeast"/>
        </w:trPr>
        <w:tc>
          <w:tcPr>
            <w:tcW w:w="1403" w:type="dxa"/>
          </w:tcPr>
          <w:p w14:paraId="5C6FAFFD">
            <w:pPr>
              <w:pStyle w:val="9"/>
              <w:spacing w:before="73"/>
              <w:ind w:left="50"/>
              <w:rPr>
                <w:sz w:val="24"/>
              </w:rPr>
            </w:pPr>
            <w:r>
              <w:rPr>
                <w:w w:val="115"/>
                <w:sz w:val="24"/>
              </w:rPr>
              <w:t>BAB</w:t>
            </w:r>
            <w:r>
              <w:rPr>
                <w:spacing w:val="19"/>
                <w:w w:val="115"/>
                <w:sz w:val="24"/>
              </w:rPr>
              <w:t xml:space="preserve"> </w:t>
            </w:r>
            <w:r>
              <w:rPr>
                <w:spacing w:val="-10"/>
                <w:w w:val="115"/>
                <w:sz w:val="24"/>
              </w:rPr>
              <w:t>V</w:t>
            </w:r>
          </w:p>
        </w:tc>
        <w:tc>
          <w:tcPr>
            <w:tcW w:w="232" w:type="dxa"/>
          </w:tcPr>
          <w:p w14:paraId="7A4FBF62">
            <w:pPr>
              <w:pStyle w:val="9"/>
              <w:spacing w:before="73"/>
              <w:ind w:left="67"/>
              <w:jc w:val="center"/>
              <w:rPr>
                <w:sz w:val="24"/>
              </w:rPr>
            </w:pPr>
            <w:r>
              <w:rPr>
                <w:spacing w:val="-10"/>
                <w:w w:val="120"/>
                <w:sz w:val="24"/>
              </w:rPr>
              <w:t>:</w:t>
            </w:r>
          </w:p>
        </w:tc>
        <w:tc>
          <w:tcPr>
            <w:tcW w:w="8221" w:type="dxa"/>
          </w:tcPr>
          <w:p w14:paraId="1C44B42F">
            <w:pPr>
              <w:pStyle w:val="9"/>
              <w:spacing w:before="73"/>
              <w:ind w:left="87"/>
              <w:rPr>
                <w:sz w:val="24"/>
              </w:rPr>
            </w:pPr>
            <w:r>
              <w:rPr>
                <w:w w:val="115"/>
                <w:sz w:val="24"/>
              </w:rPr>
              <w:t>STRATEGI</w:t>
            </w:r>
            <w:r>
              <w:rPr>
                <w:spacing w:val="44"/>
                <w:w w:val="115"/>
                <w:sz w:val="24"/>
              </w:rPr>
              <w:t xml:space="preserve">  </w:t>
            </w:r>
            <w:r>
              <w:rPr>
                <w:w w:val="115"/>
                <w:sz w:val="24"/>
              </w:rPr>
              <w:t>PEMBANGUNAN</w:t>
            </w:r>
            <w:r>
              <w:rPr>
                <w:spacing w:val="51"/>
                <w:w w:val="115"/>
                <w:sz w:val="24"/>
              </w:rPr>
              <w:t xml:space="preserve">  </w:t>
            </w:r>
            <w:r>
              <w:rPr>
                <w:w w:val="115"/>
                <w:sz w:val="24"/>
              </w:rPr>
              <w:t>KALURAHAN</w:t>
            </w:r>
            <w:r>
              <w:rPr>
                <w:spacing w:val="46"/>
                <w:w w:val="115"/>
                <w:sz w:val="24"/>
              </w:rPr>
              <w:t xml:space="preserve">  </w:t>
            </w:r>
            <w:r>
              <w:rPr>
                <w:spacing w:val="-2"/>
                <w:w w:val="115"/>
                <w:sz w:val="24"/>
              </w:rPr>
              <w:t>..............................</w:t>
            </w:r>
          </w:p>
          <w:p w14:paraId="6582DC1B">
            <w:pPr>
              <w:pStyle w:val="9"/>
              <w:numPr>
                <w:ilvl w:val="1"/>
                <w:numId w:val="11"/>
              </w:numPr>
              <w:tabs>
                <w:tab w:val="left" w:pos="674"/>
              </w:tabs>
              <w:spacing w:before="143" w:after="0" w:line="240" w:lineRule="auto"/>
              <w:ind w:left="674" w:right="0" w:hanging="523"/>
              <w:jc w:val="left"/>
              <w:rPr>
                <w:sz w:val="24"/>
              </w:rPr>
            </w:pPr>
            <w:r>
              <w:rPr>
                <w:w w:val="115"/>
                <w:sz w:val="24"/>
              </w:rPr>
              <w:t>Faktor</w:t>
            </w:r>
            <w:r>
              <w:rPr>
                <w:spacing w:val="3"/>
                <w:w w:val="115"/>
                <w:sz w:val="24"/>
              </w:rPr>
              <w:t xml:space="preserve"> </w:t>
            </w:r>
            <w:r>
              <w:rPr>
                <w:w w:val="115"/>
                <w:sz w:val="24"/>
              </w:rPr>
              <w:t>Penentu</w:t>
            </w:r>
            <w:r>
              <w:rPr>
                <w:spacing w:val="3"/>
                <w:w w:val="115"/>
                <w:sz w:val="24"/>
              </w:rPr>
              <w:t xml:space="preserve"> </w:t>
            </w:r>
            <w:r>
              <w:rPr>
                <w:w w:val="115"/>
                <w:sz w:val="24"/>
              </w:rPr>
              <w:t>Keberhasilan</w:t>
            </w:r>
            <w:r>
              <w:rPr>
                <w:spacing w:val="3"/>
                <w:w w:val="115"/>
                <w:sz w:val="24"/>
              </w:rPr>
              <w:t xml:space="preserve"> </w:t>
            </w:r>
            <w:r>
              <w:rPr>
                <w:w w:val="115"/>
                <w:sz w:val="24"/>
              </w:rPr>
              <w:t>Pembangunan</w:t>
            </w:r>
            <w:r>
              <w:rPr>
                <w:spacing w:val="3"/>
                <w:w w:val="115"/>
                <w:sz w:val="24"/>
              </w:rPr>
              <w:t xml:space="preserve"> </w:t>
            </w:r>
            <w:r>
              <w:rPr>
                <w:spacing w:val="-2"/>
                <w:w w:val="115"/>
                <w:sz w:val="24"/>
              </w:rPr>
              <w:t>Kalurahan.......</w:t>
            </w:r>
          </w:p>
          <w:p w14:paraId="1DE620D9">
            <w:pPr>
              <w:pStyle w:val="9"/>
              <w:numPr>
                <w:ilvl w:val="1"/>
                <w:numId w:val="11"/>
              </w:numPr>
              <w:tabs>
                <w:tab w:val="left" w:pos="686"/>
              </w:tabs>
              <w:spacing w:before="143" w:after="0" w:line="240" w:lineRule="auto"/>
              <w:ind w:left="686" w:right="0" w:hanging="523"/>
              <w:jc w:val="left"/>
              <w:rPr>
                <w:sz w:val="24"/>
              </w:rPr>
            </w:pPr>
            <w:r>
              <w:rPr>
                <w:w w:val="115"/>
                <w:sz w:val="24"/>
              </w:rPr>
              <w:t>Prioritas</w:t>
            </w:r>
            <w:r>
              <w:rPr>
                <w:spacing w:val="68"/>
                <w:w w:val="115"/>
                <w:sz w:val="24"/>
              </w:rPr>
              <w:t xml:space="preserve">   </w:t>
            </w:r>
            <w:r>
              <w:rPr>
                <w:w w:val="115"/>
                <w:sz w:val="24"/>
              </w:rPr>
              <w:t>Pembangunan</w:t>
            </w:r>
            <w:r>
              <w:rPr>
                <w:spacing w:val="69"/>
                <w:w w:val="115"/>
                <w:sz w:val="24"/>
              </w:rPr>
              <w:t xml:space="preserve">   </w:t>
            </w:r>
            <w:r>
              <w:rPr>
                <w:spacing w:val="-2"/>
                <w:w w:val="115"/>
                <w:sz w:val="24"/>
              </w:rPr>
              <w:t>Kalurahan......................................</w:t>
            </w:r>
          </w:p>
        </w:tc>
        <w:tc>
          <w:tcPr>
            <w:tcW w:w="443" w:type="dxa"/>
          </w:tcPr>
          <w:p w14:paraId="21A1FE95">
            <w:pPr>
              <w:pStyle w:val="9"/>
              <w:spacing w:before="73"/>
              <w:ind w:left="97"/>
              <w:rPr>
                <w:sz w:val="24"/>
              </w:rPr>
            </w:pPr>
            <w:r>
              <w:rPr>
                <w:spacing w:val="-5"/>
                <w:w w:val="110"/>
                <w:sz w:val="24"/>
              </w:rPr>
              <w:t>22</w:t>
            </w:r>
          </w:p>
          <w:p w14:paraId="6FD30535">
            <w:pPr>
              <w:pStyle w:val="9"/>
              <w:spacing w:before="143"/>
              <w:ind w:left="97"/>
              <w:rPr>
                <w:sz w:val="24"/>
              </w:rPr>
            </w:pPr>
            <w:r>
              <w:rPr>
                <w:spacing w:val="-5"/>
                <w:w w:val="110"/>
                <w:sz w:val="24"/>
              </w:rPr>
              <w:t>22</w:t>
            </w:r>
          </w:p>
          <w:p w14:paraId="09F353B8">
            <w:pPr>
              <w:pStyle w:val="9"/>
              <w:spacing w:before="143"/>
              <w:ind w:left="97"/>
              <w:rPr>
                <w:sz w:val="24"/>
              </w:rPr>
            </w:pPr>
            <w:r>
              <w:rPr>
                <w:spacing w:val="-5"/>
                <w:w w:val="110"/>
                <w:sz w:val="24"/>
              </w:rPr>
              <w:t>23</w:t>
            </w:r>
          </w:p>
        </w:tc>
      </w:tr>
      <w:tr w14:paraId="0C32B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2" w:hRule="atLeast"/>
        </w:trPr>
        <w:tc>
          <w:tcPr>
            <w:tcW w:w="1403" w:type="dxa"/>
          </w:tcPr>
          <w:p w14:paraId="38D23837">
            <w:pPr>
              <w:pStyle w:val="9"/>
              <w:spacing w:before="73"/>
              <w:ind w:left="50"/>
              <w:rPr>
                <w:sz w:val="24"/>
              </w:rPr>
            </w:pPr>
            <w:r>
              <w:rPr>
                <w:w w:val="115"/>
                <w:sz w:val="24"/>
              </w:rPr>
              <w:t>BAB</w:t>
            </w:r>
            <w:r>
              <w:rPr>
                <w:spacing w:val="19"/>
                <w:w w:val="115"/>
                <w:sz w:val="24"/>
              </w:rPr>
              <w:t xml:space="preserve"> </w:t>
            </w:r>
            <w:r>
              <w:rPr>
                <w:spacing w:val="-5"/>
                <w:w w:val="115"/>
                <w:sz w:val="24"/>
              </w:rPr>
              <w:t>VI</w:t>
            </w:r>
          </w:p>
        </w:tc>
        <w:tc>
          <w:tcPr>
            <w:tcW w:w="232" w:type="dxa"/>
          </w:tcPr>
          <w:p w14:paraId="3FA08240">
            <w:pPr>
              <w:pStyle w:val="9"/>
              <w:spacing w:before="73"/>
              <w:ind w:left="67"/>
              <w:jc w:val="center"/>
              <w:rPr>
                <w:sz w:val="24"/>
              </w:rPr>
            </w:pPr>
            <w:r>
              <w:rPr>
                <w:spacing w:val="-10"/>
                <w:w w:val="120"/>
                <w:sz w:val="24"/>
              </w:rPr>
              <w:t>:</w:t>
            </w:r>
          </w:p>
        </w:tc>
        <w:tc>
          <w:tcPr>
            <w:tcW w:w="8221" w:type="dxa"/>
          </w:tcPr>
          <w:p w14:paraId="73879032">
            <w:pPr>
              <w:pStyle w:val="9"/>
              <w:spacing w:before="73"/>
              <w:ind w:left="87"/>
              <w:rPr>
                <w:sz w:val="24"/>
              </w:rPr>
            </w:pPr>
            <w:r>
              <w:rPr>
                <w:w w:val="115"/>
                <w:sz w:val="24"/>
              </w:rPr>
              <w:t>ARAH</w:t>
            </w:r>
            <w:r>
              <w:rPr>
                <w:spacing w:val="52"/>
                <w:w w:val="115"/>
                <w:sz w:val="24"/>
              </w:rPr>
              <w:t xml:space="preserve">  </w:t>
            </w:r>
            <w:r>
              <w:rPr>
                <w:w w:val="115"/>
                <w:sz w:val="24"/>
              </w:rPr>
              <w:t>KEBIJAKAN</w:t>
            </w:r>
            <w:r>
              <w:rPr>
                <w:spacing w:val="56"/>
                <w:w w:val="115"/>
                <w:sz w:val="24"/>
              </w:rPr>
              <w:t xml:space="preserve">  </w:t>
            </w:r>
            <w:r>
              <w:rPr>
                <w:w w:val="115"/>
                <w:sz w:val="24"/>
              </w:rPr>
              <w:t>KEUANGAN</w:t>
            </w:r>
            <w:r>
              <w:rPr>
                <w:spacing w:val="57"/>
                <w:w w:val="115"/>
                <w:sz w:val="24"/>
              </w:rPr>
              <w:t xml:space="preserve">  </w:t>
            </w:r>
            <w:r>
              <w:rPr>
                <w:spacing w:val="-2"/>
                <w:w w:val="115"/>
                <w:sz w:val="24"/>
              </w:rPr>
              <w:t>KALURAHAN..............................</w:t>
            </w:r>
          </w:p>
        </w:tc>
        <w:tc>
          <w:tcPr>
            <w:tcW w:w="443" w:type="dxa"/>
          </w:tcPr>
          <w:p w14:paraId="3F7FE9BE">
            <w:pPr>
              <w:pStyle w:val="9"/>
              <w:spacing w:before="73"/>
              <w:ind w:left="53" w:right="6"/>
              <w:jc w:val="center"/>
              <w:rPr>
                <w:sz w:val="24"/>
              </w:rPr>
            </w:pPr>
            <w:r>
              <w:rPr>
                <w:spacing w:val="-5"/>
                <w:w w:val="110"/>
                <w:sz w:val="24"/>
              </w:rPr>
              <w:t>24</w:t>
            </w:r>
          </w:p>
        </w:tc>
      </w:tr>
      <w:tr w14:paraId="473A5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3" w:hRule="atLeast"/>
        </w:trPr>
        <w:tc>
          <w:tcPr>
            <w:tcW w:w="1403" w:type="dxa"/>
          </w:tcPr>
          <w:p w14:paraId="79F4A54A">
            <w:pPr>
              <w:pStyle w:val="9"/>
              <w:spacing w:before="73"/>
              <w:ind w:left="50"/>
              <w:rPr>
                <w:sz w:val="24"/>
              </w:rPr>
            </w:pPr>
            <w:r>
              <w:rPr>
                <w:w w:val="115"/>
                <w:sz w:val="24"/>
              </w:rPr>
              <w:t>BAB</w:t>
            </w:r>
            <w:r>
              <w:rPr>
                <w:spacing w:val="19"/>
                <w:w w:val="115"/>
                <w:sz w:val="24"/>
              </w:rPr>
              <w:t xml:space="preserve"> </w:t>
            </w:r>
            <w:r>
              <w:rPr>
                <w:spacing w:val="-5"/>
                <w:w w:val="115"/>
                <w:sz w:val="24"/>
              </w:rPr>
              <w:t>VII</w:t>
            </w:r>
          </w:p>
        </w:tc>
        <w:tc>
          <w:tcPr>
            <w:tcW w:w="232" w:type="dxa"/>
          </w:tcPr>
          <w:p w14:paraId="30BA81E7">
            <w:pPr>
              <w:pStyle w:val="9"/>
              <w:spacing w:before="73"/>
              <w:ind w:left="67"/>
              <w:jc w:val="center"/>
              <w:rPr>
                <w:sz w:val="24"/>
              </w:rPr>
            </w:pPr>
            <w:r>
              <w:rPr>
                <w:spacing w:val="-10"/>
                <w:w w:val="120"/>
                <w:sz w:val="24"/>
              </w:rPr>
              <w:t>:</w:t>
            </w:r>
          </w:p>
        </w:tc>
        <w:tc>
          <w:tcPr>
            <w:tcW w:w="8221" w:type="dxa"/>
          </w:tcPr>
          <w:p w14:paraId="225D9CA5">
            <w:pPr>
              <w:pStyle w:val="9"/>
              <w:spacing w:before="73"/>
              <w:ind w:left="87"/>
              <w:rPr>
                <w:sz w:val="24"/>
              </w:rPr>
            </w:pPr>
            <w:r>
              <w:rPr>
                <w:spacing w:val="-2"/>
                <w:w w:val="120"/>
                <w:sz w:val="24"/>
              </w:rPr>
              <w:t>KEBIJAKAN</w:t>
            </w:r>
            <w:r>
              <w:rPr>
                <w:spacing w:val="50"/>
                <w:w w:val="140"/>
                <w:sz w:val="24"/>
              </w:rPr>
              <w:t xml:space="preserve">   </w:t>
            </w:r>
            <w:r>
              <w:rPr>
                <w:spacing w:val="-2"/>
                <w:w w:val="140"/>
                <w:sz w:val="24"/>
              </w:rPr>
              <w:t>UMUM......................................................................</w:t>
            </w:r>
          </w:p>
        </w:tc>
        <w:tc>
          <w:tcPr>
            <w:tcW w:w="443" w:type="dxa"/>
          </w:tcPr>
          <w:p w14:paraId="762CA0B6">
            <w:pPr>
              <w:pStyle w:val="9"/>
              <w:spacing w:before="73"/>
              <w:ind w:left="53" w:right="6"/>
              <w:jc w:val="center"/>
              <w:rPr>
                <w:sz w:val="24"/>
              </w:rPr>
            </w:pPr>
            <w:r>
              <w:rPr>
                <w:spacing w:val="-5"/>
                <w:w w:val="110"/>
                <w:sz w:val="24"/>
              </w:rPr>
              <w:t>29</w:t>
            </w:r>
          </w:p>
        </w:tc>
      </w:tr>
      <w:tr w14:paraId="21559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2" w:hRule="atLeast"/>
        </w:trPr>
        <w:tc>
          <w:tcPr>
            <w:tcW w:w="1403" w:type="dxa"/>
          </w:tcPr>
          <w:p w14:paraId="507292FE">
            <w:pPr>
              <w:pStyle w:val="9"/>
              <w:spacing w:before="75"/>
              <w:ind w:left="50"/>
              <w:rPr>
                <w:sz w:val="24"/>
              </w:rPr>
            </w:pPr>
            <w:r>
              <w:rPr>
                <w:w w:val="115"/>
                <w:sz w:val="24"/>
              </w:rPr>
              <w:t>BAB</w:t>
            </w:r>
            <w:r>
              <w:rPr>
                <w:spacing w:val="19"/>
                <w:w w:val="115"/>
                <w:sz w:val="24"/>
              </w:rPr>
              <w:t xml:space="preserve"> </w:t>
            </w:r>
            <w:r>
              <w:rPr>
                <w:spacing w:val="-4"/>
                <w:w w:val="115"/>
                <w:sz w:val="24"/>
              </w:rPr>
              <w:t>VIII</w:t>
            </w:r>
          </w:p>
        </w:tc>
        <w:tc>
          <w:tcPr>
            <w:tcW w:w="232" w:type="dxa"/>
          </w:tcPr>
          <w:p w14:paraId="13C6AC17">
            <w:pPr>
              <w:pStyle w:val="9"/>
              <w:spacing w:before="75"/>
              <w:ind w:left="67"/>
              <w:jc w:val="center"/>
              <w:rPr>
                <w:sz w:val="24"/>
              </w:rPr>
            </w:pPr>
            <w:r>
              <w:rPr>
                <w:spacing w:val="-10"/>
                <w:w w:val="120"/>
                <w:sz w:val="24"/>
              </w:rPr>
              <w:t>:</w:t>
            </w:r>
          </w:p>
        </w:tc>
        <w:tc>
          <w:tcPr>
            <w:tcW w:w="8221" w:type="dxa"/>
          </w:tcPr>
          <w:p w14:paraId="6F66EF80">
            <w:pPr>
              <w:pStyle w:val="9"/>
              <w:spacing w:before="75"/>
              <w:ind w:left="87"/>
              <w:rPr>
                <w:sz w:val="24"/>
              </w:rPr>
            </w:pPr>
            <w:r>
              <w:rPr>
                <w:w w:val="115"/>
                <w:sz w:val="24"/>
              </w:rPr>
              <w:t>PROGRAM</w:t>
            </w:r>
            <w:r>
              <w:rPr>
                <w:spacing w:val="57"/>
                <w:w w:val="115"/>
                <w:sz w:val="24"/>
              </w:rPr>
              <w:t xml:space="preserve">   </w:t>
            </w:r>
            <w:r>
              <w:rPr>
                <w:w w:val="115"/>
                <w:sz w:val="24"/>
              </w:rPr>
              <w:t>PEMBANGUNAN</w:t>
            </w:r>
            <w:r>
              <w:rPr>
                <w:spacing w:val="62"/>
                <w:w w:val="115"/>
                <w:sz w:val="24"/>
              </w:rPr>
              <w:t xml:space="preserve">   </w:t>
            </w:r>
            <w:r>
              <w:rPr>
                <w:spacing w:val="-2"/>
                <w:w w:val="115"/>
                <w:sz w:val="24"/>
              </w:rPr>
              <w:t>KALURAHAN....................................</w:t>
            </w:r>
          </w:p>
        </w:tc>
        <w:tc>
          <w:tcPr>
            <w:tcW w:w="443" w:type="dxa"/>
          </w:tcPr>
          <w:p w14:paraId="3DEAC7F1">
            <w:pPr>
              <w:pStyle w:val="9"/>
              <w:spacing w:before="75"/>
              <w:ind w:right="6"/>
              <w:jc w:val="center"/>
              <w:rPr>
                <w:sz w:val="24"/>
              </w:rPr>
            </w:pPr>
            <w:r>
              <w:rPr>
                <w:spacing w:val="-5"/>
                <w:w w:val="110"/>
                <w:sz w:val="24"/>
              </w:rPr>
              <w:t>32</w:t>
            </w:r>
          </w:p>
        </w:tc>
      </w:tr>
      <w:tr w14:paraId="1F6C4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1403" w:type="dxa"/>
          </w:tcPr>
          <w:p w14:paraId="12D47D74">
            <w:pPr>
              <w:pStyle w:val="9"/>
              <w:spacing w:before="91"/>
              <w:ind w:left="50"/>
              <w:rPr>
                <w:sz w:val="24"/>
              </w:rPr>
            </w:pPr>
            <w:r>
              <w:rPr>
                <w:w w:val="115"/>
                <w:sz w:val="24"/>
              </w:rPr>
              <w:t>BAB</w:t>
            </w:r>
            <w:r>
              <w:rPr>
                <w:spacing w:val="19"/>
                <w:w w:val="115"/>
                <w:sz w:val="24"/>
              </w:rPr>
              <w:t xml:space="preserve"> </w:t>
            </w:r>
            <w:r>
              <w:rPr>
                <w:spacing w:val="-7"/>
                <w:w w:val="115"/>
                <w:sz w:val="24"/>
              </w:rPr>
              <w:t>IX</w:t>
            </w:r>
          </w:p>
        </w:tc>
        <w:tc>
          <w:tcPr>
            <w:tcW w:w="232" w:type="dxa"/>
          </w:tcPr>
          <w:p w14:paraId="5EAA8698">
            <w:pPr>
              <w:pStyle w:val="9"/>
              <w:spacing w:before="91"/>
              <w:ind w:left="67"/>
              <w:jc w:val="center"/>
              <w:rPr>
                <w:sz w:val="24"/>
              </w:rPr>
            </w:pPr>
            <w:r>
              <w:rPr>
                <w:spacing w:val="-10"/>
                <w:w w:val="120"/>
                <w:sz w:val="24"/>
              </w:rPr>
              <w:t>:</w:t>
            </w:r>
          </w:p>
        </w:tc>
        <w:tc>
          <w:tcPr>
            <w:tcW w:w="8221" w:type="dxa"/>
          </w:tcPr>
          <w:p w14:paraId="2AD750A2">
            <w:pPr>
              <w:pStyle w:val="9"/>
              <w:spacing w:before="91"/>
              <w:ind w:left="87"/>
              <w:rPr>
                <w:sz w:val="24"/>
              </w:rPr>
            </w:pPr>
            <w:r>
              <w:rPr>
                <w:spacing w:val="-2"/>
                <w:w w:val="150"/>
                <w:sz w:val="24"/>
              </w:rPr>
              <w:t>PENUTUP..............................................................................</w:t>
            </w:r>
          </w:p>
        </w:tc>
        <w:tc>
          <w:tcPr>
            <w:tcW w:w="443" w:type="dxa"/>
          </w:tcPr>
          <w:p w14:paraId="71446A30">
            <w:pPr>
              <w:pStyle w:val="9"/>
              <w:spacing w:before="91"/>
              <w:ind w:left="53" w:right="6"/>
              <w:jc w:val="center"/>
              <w:rPr>
                <w:sz w:val="24"/>
              </w:rPr>
            </w:pPr>
            <w:r>
              <w:rPr>
                <w:spacing w:val="-5"/>
                <w:w w:val="110"/>
                <w:sz w:val="24"/>
              </w:rPr>
              <w:t>37</w:t>
            </w:r>
          </w:p>
        </w:tc>
      </w:tr>
      <w:tr w14:paraId="7BC5D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24" w:hRule="atLeast"/>
        </w:trPr>
        <w:tc>
          <w:tcPr>
            <w:tcW w:w="1403" w:type="dxa"/>
          </w:tcPr>
          <w:p w14:paraId="78BBC8A9">
            <w:pPr>
              <w:pStyle w:val="9"/>
              <w:spacing w:before="73"/>
              <w:ind w:left="50"/>
              <w:rPr>
                <w:sz w:val="24"/>
              </w:rPr>
            </w:pPr>
            <w:r>
              <w:rPr>
                <w:spacing w:val="-2"/>
                <w:w w:val="110"/>
                <w:sz w:val="24"/>
              </w:rPr>
              <w:t>LAMPIRAN</w:t>
            </w:r>
          </w:p>
        </w:tc>
        <w:tc>
          <w:tcPr>
            <w:tcW w:w="232" w:type="dxa"/>
          </w:tcPr>
          <w:p w14:paraId="51FBF2ED">
            <w:pPr>
              <w:pStyle w:val="9"/>
              <w:spacing w:before="73"/>
              <w:ind w:left="67"/>
              <w:jc w:val="center"/>
              <w:rPr>
                <w:sz w:val="24"/>
              </w:rPr>
            </w:pPr>
            <w:r>
              <w:rPr>
                <w:spacing w:val="-10"/>
                <w:w w:val="120"/>
                <w:sz w:val="24"/>
              </w:rPr>
              <w:t>:</w:t>
            </w:r>
          </w:p>
        </w:tc>
        <w:tc>
          <w:tcPr>
            <w:tcW w:w="8221" w:type="dxa"/>
          </w:tcPr>
          <w:p w14:paraId="7FEEB447">
            <w:pPr>
              <w:pStyle w:val="9"/>
              <w:numPr>
                <w:ilvl w:val="0"/>
                <w:numId w:val="12"/>
              </w:numPr>
              <w:tabs>
                <w:tab w:val="left" w:pos="619"/>
              </w:tabs>
              <w:spacing w:before="73" w:after="0" w:line="362" w:lineRule="auto"/>
              <w:ind w:left="619" w:right="66" w:hanging="532"/>
              <w:jc w:val="left"/>
              <w:rPr>
                <w:sz w:val="24"/>
              </w:rPr>
            </w:pPr>
            <w:r>
              <w:rPr>
                <w:w w:val="115"/>
                <w:sz w:val="24"/>
              </w:rPr>
              <w:t>Daftar rencana program dan kegiatan pembangunan yang akan masuk ke Kalurahan</w:t>
            </w:r>
          </w:p>
          <w:p w14:paraId="0CC1BD7A">
            <w:pPr>
              <w:pStyle w:val="9"/>
              <w:numPr>
                <w:ilvl w:val="0"/>
                <w:numId w:val="12"/>
              </w:numPr>
              <w:tabs>
                <w:tab w:val="left" w:pos="619"/>
              </w:tabs>
              <w:spacing w:before="0" w:after="0" w:line="276" w:lineRule="exact"/>
              <w:ind w:left="619" w:right="0" w:hanging="532"/>
              <w:jc w:val="left"/>
              <w:rPr>
                <w:sz w:val="24"/>
              </w:rPr>
            </w:pPr>
            <w:r>
              <w:rPr>
                <w:w w:val="115"/>
                <w:sz w:val="24"/>
              </w:rPr>
              <w:t>Daftar</w:t>
            </w:r>
            <w:r>
              <w:rPr>
                <w:spacing w:val="3"/>
                <w:w w:val="115"/>
                <w:sz w:val="24"/>
              </w:rPr>
              <w:t xml:space="preserve"> </w:t>
            </w:r>
            <w:r>
              <w:rPr>
                <w:w w:val="115"/>
                <w:sz w:val="24"/>
              </w:rPr>
              <w:t>sumber</w:t>
            </w:r>
            <w:r>
              <w:rPr>
                <w:spacing w:val="6"/>
                <w:w w:val="115"/>
                <w:sz w:val="24"/>
              </w:rPr>
              <w:t xml:space="preserve"> </w:t>
            </w:r>
            <w:r>
              <w:rPr>
                <w:w w:val="115"/>
                <w:sz w:val="24"/>
              </w:rPr>
              <w:t>daya</w:t>
            </w:r>
            <w:r>
              <w:rPr>
                <w:spacing w:val="5"/>
                <w:w w:val="115"/>
                <w:sz w:val="24"/>
              </w:rPr>
              <w:t xml:space="preserve"> </w:t>
            </w:r>
            <w:r>
              <w:rPr>
                <w:spacing w:val="-4"/>
                <w:w w:val="115"/>
                <w:sz w:val="24"/>
              </w:rPr>
              <w:t>alam</w:t>
            </w:r>
          </w:p>
          <w:p w14:paraId="354F9AC9">
            <w:pPr>
              <w:pStyle w:val="9"/>
              <w:numPr>
                <w:ilvl w:val="0"/>
                <w:numId w:val="12"/>
              </w:numPr>
              <w:tabs>
                <w:tab w:val="left" w:pos="619"/>
              </w:tabs>
              <w:spacing w:before="142" w:after="0" w:line="264" w:lineRule="exact"/>
              <w:ind w:left="619" w:right="0" w:hanging="532"/>
              <w:jc w:val="left"/>
              <w:rPr>
                <w:sz w:val="24"/>
              </w:rPr>
            </w:pPr>
            <w:r>
              <w:rPr>
                <w:w w:val="115"/>
                <w:sz w:val="24"/>
              </w:rPr>
              <w:t>Daftar</w:t>
            </w:r>
            <w:r>
              <w:rPr>
                <w:spacing w:val="3"/>
                <w:w w:val="115"/>
                <w:sz w:val="24"/>
              </w:rPr>
              <w:t xml:space="preserve"> </w:t>
            </w:r>
            <w:r>
              <w:rPr>
                <w:w w:val="115"/>
                <w:sz w:val="24"/>
              </w:rPr>
              <w:t>sumber</w:t>
            </w:r>
            <w:r>
              <w:rPr>
                <w:spacing w:val="6"/>
                <w:w w:val="115"/>
                <w:sz w:val="24"/>
              </w:rPr>
              <w:t xml:space="preserve"> </w:t>
            </w:r>
            <w:r>
              <w:rPr>
                <w:w w:val="115"/>
                <w:sz w:val="24"/>
              </w:rPr>
              <w:t>daya</w:t>
            </w:r>
            <w:r>
              <w:rPr>
                <w:spacing w:val="5"/>
                <w:w w:val="115"/>
                <w:sz w:val="24"/>
              </w:rPr>
              <w:t xml:space="preserve"> </w:t>
            </w:r>
            <w:r>
              <w:rPr>
                <w:spacing w:val="-2"/>
                <w:w w:val="115"/>
                <w:sz w:val="24"/>
              </w:rPr>
              <w:t>manusia</w:t>
            </w:r>
          </w:p>
        </w:tc>
        <w:tc>
          <w:tcPr>
            <w:tcW w:w="443" w:type="dxa"/>
          </w:tcPr>
          <w:p w14:paraId="4527C0F6">
            <w:pPr>
              <w:pStyle w:val="9"/>
              <w:rPr>
                <w:rFonts w:ascii="Times New Roman"/>
                <w:sz w:val="24"/>
              </w:rPr>
            </w:pPr>
          </w:p>
        </w:tc>
      </w:tr>
    </w:tbl>
    <w:p w14:paraId="7EB34C3A">
      <w:pPr>
        <w:pStyle w:val="9"/>
        <w:spacing w:after="0"/>
        <w:rPr>
          <w:rFonts w:ascii="Times New Roman"/>
          <w:sz w:val="24"/>
        </w:rPr>
        <w:sectPr>
          <w:footerReference r:id="rId11" w:type="default"/>
          <w:pgSz w:w="12250" w:h="18720"/>
          <w:pgMar w:top="1340" w:right="425" w:bottom="1240" w:left="1275" w:header="0" w:footer="1058" w:gutter="0"/>
          <w:cols w:space="720" w:num="1"/>
        </w:sectPr>
      </w:pPr>
    </w:p>
    <w:p w14:paraId="135A6D43">
      <w:pPr>
        <w:pStyle w:val="8"/>
        <w:numPr>
          <w:ilvl w:val="1"/>
          <w:numId w:val="5"/>
        </w:numPr>
        <w:tabs>
          <w:tab w:val="left" w:pos="2373"/>
        </w:tabs>
        <w:spacing w:before="80" w:after="0" w:line="240" w:lineRule="auto"/>
        <w:ind w:left="2373" w:right="0" w:hanging="531"/>
        <w:jc w:val="left"/>
        <w:rPr>
          <w:sz w:val="24"/>
        </w:rPr>
      </w:pPr>
      <w:r>
        <w:rPr>
          <w:w w:val="115"/>
          <w:sz w:val="24"/>
        </w:rPr>
        <w:t>Daftar</w:t>
      </w:r>
      <w:r>
        <w:rPr>
          <w:spacing w:val="3"/>
          <w:w w:val="115"/>
          <w:sz w:val="24"/>
        </w:rPr>
        <w:t xml:space="preserve"> </w:t>
      </w:r>
      <w:r>
        <w:rPr>
          <w:w w:val="115"/>
          <w:sz w:val="24"/>
        </w:rPr>
        <w:t>sumber</w:t>
      </w:r>
      <w:r>
        <w:rPr>
          <w:spacing w:val="6"/>
          <w:w w:val="115"/>
          <w:sz w:val="24"/>
        </w:rPr>
        <w:t xml:space="preserve"> </w:t>
      </w:r>
      <w:r>
        <w:rPr>
          <w:w w:val="115"/>
          <w:sz w:val="24"/>
        </w:rPr>
        <w:t>daya</w:t>
      </w:r>
      <w:r>
        <w:rPr>
          <w:spacing w:val="5"/>
          <w:w w:val="115"/>
          <w:sz w:val="24"/>
        </w:rPr>
        <w:t xml:space="preserve"> </w:t>
      </w:r>
      <w:r>
        <w:rPr>
          <w:spacing w:val="-2"/>
          <w:w w:val="115"/>
          <w:sz w:val="24"/>
        </w:rPr>
        <w:t>pembangunan</w:t>
      </w:r>
    </w:p>
    <w:p w14:paraId="50C795E8">
      <w:pPr>
        <w:pStyle w:val="8"/>
        <w:numPr>
          <w:ilvl w:val="1"/>
          <w:numId w:val="5"/>
        </w:numPr>
        <w:tabs>
          <w:tab w:val="left" w:pos="2373"/>
        </w:tabs>
        <w:spacing w:before="139" w:after="0" w:line="240" w:lineRule="auto"/>
        <w:ind w:left="2373" w:right="0" w:hanging="531"/>
        <w:jc w:val="left"/>
        <w:rPr>
          <w:sz w:val="24"/>
        </w:rPr>
      </w:pPr>
      <w:r>
        <w:rPr>
          <w:w w:val="115"/>
          <w:sz w:val="24"/>
        </w:rPr>
        <w:t>Daftar</w:t>
      </w:r>
      <w:r>
        <w:rPr>
          <w:spacing w:val="3"/>
          <w:w w:val="115"/>
          <w:sz w:val="24"/>
        </w:rPr>
        <w:t xml:space="preserve"> </w:t>
      </w:r>
      <w:r>
        <w:rPr>
          <w:w w:val="115"/>
          <w:sz w:val="24"/>
        </w:rPr>
        <w:t>sumber</w:t>
      </w:r>
      <w:r>
        <w:rPr>
          <w:spacing w:val="8"/>
          <w:w w:val="115"/>
          <w:sz w:val="24"/>
        </w:rPr>
        <w:t xml:space="preserve"> </w:t>
      </w:r>
      <w:r>
        <w:rPr>
          <w:w w:val="115"/>
          <w:sz w:val="24"/>
        </w:rPr>
        <w:t>daya</w:t>
      </w:r>
      <w:r>
        <w:rPr>
          <w:spacing w:val="5"/>
          <w:w w:val="115"/>
          <w:sz w:val="24"/>
        </w:rPr>
        <w:t xml:space="preserve"> </w:t>
      </w:r>
      <w:r>
        <w:rPr>
          <w:w w:val="115"/>
          <w:sz w:val="24"/>
        </w:rPr>
        <w:t>sosial</w:t>
      </w:r>
      <w:r>
        <w:rPr>
          <w:spacing w:val="6"/>
          <w:w w:val="115"/>
          <w:sz w:val="24"/>
        </w:rPr>
        <w:t xml:space="preserve"> </w:t>
      </w:r>
      <w:r>
        <w:rPr>
          <w:spacing w:val="-2"/>
          <w:w w:val="115"/>
          <w:sz w:val="24"/>
        </w:rPr>
        <w:t>budaya</w:t>
      </w:r>
    </w:p>
    <w:p w14:paraId="0C79BC9D">
      <w:pPr>
        <w:pStyle w:val="8"/>
        <w:numPr>
          <w:ilvl w:val="1"/>
          <w:numId w:val="5"/>
        </w:numPr>
        <w:tabs>
          <w:tab w:val="left" w:pos="2373"/>
        </w:tabs>
        <w:spacing w:before="142" w:after="0" w:line="362" w:lineRule="auto"/>
        <w:ind w:left="2373" w:right="624" w:hanging="532"/>
        <w:jc w:val="left"/>
        <w:rPr>
          <w:sz w:val="24"/>
        </w:rPr>
      </w:pPr>
      <w:r>
        <w:rPr>
          <w:w w:val="115"/>
          <w:sz w:val="24"/>
        </w:rPr>
        <w:t>Rekapitulasi usulan rencana kegiatan pembangunan Kalurahan dari dusun dan/atau kelompok masyarakat</w:t>
      </w:r>
    </w:p>
    <w:p w14:paraId="05BFF82E">
      <w:pPr>
        <w:pStyle w:val="8"/>
        <w:numPr>
          <w:ilvl w:val="1"/>
          <w:numId w:val="5"/>
        </w:numPr>
        <w:tabs>
          <w:tab w:val="left" w:pos="2373"/>
        </w:tabs>
        <w:spacing w:before="0" w:after="0" w:line="276" w:lineRule="exact"/>
        <w:ind w:left="2373" w:right="0" w:hanging="531"/>
        <w:jc w:val="left"/>
        <w:rPr>
          <w:sz w:val="24"/>
        </w:rPr>
      </w:pPr>
      <w:r>
        <w:rPr>
          <w:w w:val="115"/>
          <w:sz w:val="24"/>
        </w:rPr>
        <w:t>Daftar</w:t>
      </w:r>
      <w:r>
        <w:rPr>
          <w:spacing w:val="12"/>
          <w:w w:val="115"/>
          <w:sz w:val="24"/>
        </w:rPr>
        <w:t xml:space="preserve"> </w:t>
      </w:r>
      <w:r>
        <w:rPr>
          <w:w w:val="115"/>
          <w:sz w:val="24"/>
        </w:rPr>
        <w:t>gagasan</w:t>
      </w:r>
      <w:r>
        <w:rPr>
          <w:spacing w:val="15"/>
          <w:w w:val="115"/>
          <w:sz w:val="24"/>
        </w:rPr>
        <w:t xml:space="preserve"> </w:t>
      </w:r>
      <w:r>
        <w:rPr>
          <w:spacing w:val="-2"/>
          <w:w w:val="115"/>
          <w:sz w:val="24"/>
        </w:rPr>
        <w:t>dusun/kelompok</w:t>
      </w:r>
    </w:p>
    <w:p w14:paraId="42DC006B">
      <w:pPr>
        <w:pStyle w:val="8"/>
        <w:numPr>
          <w:ilvl w:val="1"/>
          <w:numId w:val="5"/>
        </w:numPr>
        <w:tabs>
          <w:tab w:val="left" w:pos="2373"/>
        </w:tabs>
        <w:spacing w:before="143" w:after="0" w:line="240" w:lineRule="auto"/>
        <w:ind w:left="2373" w:right="0" w:hanging="531"/>
        <w:jc w:val="left"/>
        <w:rPr>
          <w:sz w:val="24"/>
        </w:rPr>
      </w:pPr>
      <w:r>
        <w:rPr>
          <w:w w:val="115"/>
          <w:sz w:val="24"/>
        </w:rPr>
        <w:t>Sketsa</w:t>
      </w:r>
      <w:r>
        <w:rPr>
          <w:spacing w:val="8"/>
          <w:w w:val="115"/>
          <w:sz w:val="24"/>
        </w:rPr>
        <w:t xml:space="preserve"> </w:t>
      </w:r>
      <w:r>
        <w:rPr>
          <w:w w:val="115"/>
          <w:sz w:val="24"/>
        </w:rPr>
        <w:t>Kalurahan</w:t>
      </w:r>
      <w:r>
        <w:rPr>
          <w:spacing w:val="9"/>
          <w:w w:val="115"/>
          <w:sz w:val="24"/>
        </w:rPr>
        <w:t xml:space="preserve"> </w:t>
      </w:r>
      <w:r>
        <w:rPr>
          <w:w w:val="115"/>
          <w:sz w:val="24"/>
        </w:rPr>
        <w:t>beserta</w:t>
      </w:r>
      <w:r>
        <w:rPr>
          <w:spacing w:val="7"/>
          <w:w w:val="115"/>
          <w:sz w:val="24"/>
        </w:rPr>
        <w:t xml:space="preserve"> </w:t>
      </w:r>
      <w:r>
        <w:rPr>
          <w:w w:val="115"/>
          <w:sz w:val="24"/>
        </w:rPr>
        <w:t>formulir</w:t>
      </w:r>
      <w:r>
        <w:rPr>
          <w:spacing w:val="9"/>
          <w:w w:val="115"/>
          <w:sz w:val="24"/>
        </w:rPr>
        <w:t xml:space="preserve"> </w:t>
      </w:r>
      <w:r>
        <w:rPr>
          <w:w w:val="115"/>
          <w:sz w:val="24"/>
        </w:rPr>
        <w:t>daftar</w:t>
      </w:r>
      <w:r>
        <w:rPr>
          <w:spacing w:val="6"/>
          <w:w w:val="115"/>
          <w:sz w:val="24"/>
        </w:rPr>
        <w:t xml:space="preserve"> </w:t>
      </w:r>
      <w:r>
        <w:rPr>
          <w:w w:val="115"/>
          <w:sz w:val="24"/>
        </w:rPr>
        <w:t>masalah</w:t>
      </w:r>
      <w:r>
        <w:rPr>
          <w:spacing w:val="8"/>
          <w:w w:val="115"/>
          <w:sz w:val="24"/>
        </w:rPr>
        <w:t xml:space="preserve"> </w:t>
      </w:r>
      <w:r>
        <w:rPr>
          <w:w w:val="115"/>
          <w:sz w:val="24"/>
        </w:rPr>
        <w:t>dan</w:t>
      </w:r>
      <w:r>
        <w:rPr>
          <w:spacing w:val="8"/>
          <w:w w:val="115"/>
          <w:sz w:val="24"/>
        </w:rPr>
        <w:t xml:space="preserve"> </w:t>
      </w:r>
      <w:r>
        <w:rPr>
          <w:spacing w:val="-2"/>
          <w:w w:val="115"/>
          <w:sz w:val="24"/>
        </w:rPr>
        <w:t>potensi</w:t>
      </w:r>
    </w:p>
    <w:p w14:paraId="5CFF984B">
      <w:pPr>
        <w:pStyle w:val="8"/>
        <w:numPr>
          <w:ilvl w:val="1"/>
          <w:numId w:val="5"/>
        </w:numPr>
        <w:tabs>
          <w:tab w:val="left" w:pos="2373"/>
        </w:tabs>
        <w:spacing w:before="143" w:after="0" w:line="240" w:lineRule="auto"/>
        <w:ind w:left="2373" w:right="0" w:hanging="531"/>
        <w:jc w:val="left"/>
        <w:rPr>
          <w:sz w:val="24"/>
        </w:rPr>
      </w:pPr>
      <w:r>
        <w:rPr>
          <w:w w:val="110"/>
          <w:sz w:val="24"/>
        </w:rPr>
        <w:t>Kalender</w:t>
      </w:r>
      <w:r>
        <w:rPr>
          <w:spacing w:val="35"/>
          <w:w w:val="110"/>
          <w:sz w:val="24"/>
        </w:rPr>
        <w:t xml:space="preserve"> </w:t>
      </w:r>
      <w:r>
        <w:rPr>
          <w:w w:val="110"/>
          <w:sz w:val="24"/>
        </w:rPr>
        <w:t>musim</w:t>
      </w:r>
      <w:r>
        <w:rPr>
          <w:spacing w:val="35"/>
          <w:w w:val="110"/>
          <w:sz w:val="24"/>
        </w:rPr>
        <w:t xml:space="preserve"> </w:t>
      </w:r>
      <w:r>
        <w:rPr>
          <w:w w:val="110"/>
          <w:sz w:val="24"/>
        </w:rPr>
        <w:t>beserta</w:t>
      </w:r>
      <w:r>
        <w:rPr>
          <w:spacing w:val="38"/>
          <w:w w:val="110"/>
          <w:sz w:val="24"/>
        </w:rPr>
        <w:t xml:space="preserve"> </w:t>
      </w:r>
      <w:r>
        <w:rPr>
          <w:w w:val="110"/>
          <w:sz w:val="24"/>
        </w:rPr>
        <w:t>formulir</w:t>
      </w:r>
      <w:r>
        <w:rPr>
          <w:spacing w:val="40"/>
          <w:w w:val="110"/>
          <w:sz w:val="24"/>
        </w:rPr>
        <w:t xml:space="preserve"> </w:t>
      </w:r>
      <w:r>
        <w:rPr>
          <w:w w:val="110"/>
          <w:sz w:val="24"/>
        </w:rPr>
        <w:t>daftar</w:t>
      </w:r>
      <w:r>
        <w:rPr>
          <w:spacing w:val="35"/>
          <w:w w:val="110"/>
          <w:sz w:val="24"/>
        </w:rPr>
        <w:t xml:space="preserve"> </w:t>
      </w:r>
      <w:r>
        <w:rPr>
          <w:w w:val="110"/>
          <w:sz w:val="24"/>
        </w:rPr>
        <w:t>masalah</w:t>
      </w:r>
      <w:r>
        <w:rPr>
          <w:spacing w:val="39"/>
          <w:w w:val="110"/>
          <w:sz w:val="24"/>
        </w:rPr>
        <w:t xml:space="preserve"> </w:t>
      </w:r>
      <w:r>
        <w:rPr>
          <w:w w:val="110"/>
          <w:sz w:val="24"/>
        </w:rPr>
        <w:t>dan</w:t>
      </w:r>
      <w:r>
        <w:rPr>
          <w:spacing w:val="39"/>
          <w:w w:val="110"/>
          <w:sz w:val="24"/>
        </w:rPr>
        <w:t xml:space="preserve"> </w:t>
      </w:r>
      <w:r>
        <w:rPr>
          <w:spacing w:val="-2"/>
          <w:w w:val="110"/>
          <w:sz w:val="24"/>
        </w:rPr>
        <w:t>potensi</w:t>
      </w:r>
    </w:p>
    <w:p w14:paraId="0A4FC5D7">
      <w:pPr>
        <w:pStyle w:val="8"/>
        <w:numPr>
          <w:ilvl w:val="1"/>
          <w:numId w:val="5"/>
        </w:numPr>
        <w:tabs>
          <w:tab w:val="left" w:pos="2371"/>
          <w:tab w:val="left" w:pos="2373"/>
        </w:tabs>
        <w:spacing w:before="139" w:after="0" w:line="362" w:lineRule="auto"/>
        <w:ind w:left="2373" w:right="632" w:hanging="532"/>
        <w:jc w:val="left"/>
        <w:rPr>
          <w:sz w:val="24"/>
        </w:rPr>
      </w:pPr>
      <w:r>
        <w:rPr>
          <w:w w:val="115"/>
          <w:sz w:val="24"/>
        </w:rPr>
        <w:t>Bagan kelembagaan Kalurahan beserta formulir daftar masalah dan potensi</w:t>
      </w:r>
    </w:p>
    <w:p w14:paraId="7922A9CE">
      <w:pPr>
        <w:pStyle w:val="8"/>
        <w:numPr>
          <w:ilvl w:val="1"/>
          <w:numId w:val="5"/>
        </w:numPr>
        <w:tabs>
          <w:tab w:val="left" w:pos="2372"/>
        </w:tabs>
        <w:spacing w:before="0" w:after="0" w:line="280" w:lineRule="exact"/>
        <w:ind w:left="2372" w:right="0" w:hanging="530"/>
        <w:jc w:val="left"/>
        <w:rPr>
          <w:sz w:val="24"/>
        </w:rPr>
      </w:pPr>
      <w:r>
        <w:rPr>
          <w:w w:val="115"/>
          <w:sz w:val="24"/>
        </w:rPr>
        <w:t>Laporan</w:t>
      </w:r>
      <w:r>
        <w:rPr>
          <w:spacing w:val="8"/>
          <w:w w:val="115"/>
          <w:sz w:val="24"/>
        </w:rPr>
        <w:t xml:space="preserve"> </w:t>
      </w:r>
      <w:r>
        <w:rPr>
          <w:w w:val="115"/>
          <w:sz w:val="24"/>
        </w:rPr>
        <w:t>hasil</w:t>
      </w:r>
      <w:r>
        <w:rPr>
          <w:spacing w:val="7"/>
          <w:w w:val="115"/>
          <w:sz w:val="24"/>
        </w:rPr>
        <w:t xml:space="preserve"> </w:t>
      </w:r>
      <w:r>
        <w:rPr>
          <w:w w:val="115"/>
          <w:sz w:val="24"/>
        </w:rPr>
        <w:t>pengkajian</w:t>
      </w:r>
      <w:r>
        <w:rPr>
          <w:spacing w:val="8"/>
          <w:w w:val="115"/>
          <w:sz w:val="24"/>
        </w:rPr>
        <w:t xml:space="preserve"> </w:t>
      </w:r>
      <w:r>
        <w:rPr>
          <w:w w:val="115"/>
          <w:sz w:val="24"/>
        </w:rPr>
        <w:t>keadaan</w:t>
      </w:r>
      <w:r>
        <w:rPr>
          <w:spacing w:val="9"/>
          <w:w w:val="115"/>
          <w:sz w:val="24"/>
        </w:rPr>
        <w:t xml:space="preserve"> </w:t>
      </w:r>
      <w:r>
        <w:rPr>
          <w:spacing w:val="-2"/>
          <w:w w:val="115"/>
          <w:sz w:val="24"/>
        </w:rPr>
        <w:t>Kalurahan</w:t>
      </w:r>
    </w:p>
    <w:p w14:paraId="27E3788C">
      <w:pPr>
        <w:pStyle w:val="8"/>
        <w:numPr>
          <w:ilvl w:val="1"/>
          <w:numId w:val="5"/>
        </w:numPr>
        <w:tabs>
          <w:tab w:val="left" w:pos="2372"/>
        </w:tabs>
        <w:spacing w:before="139" w:after="0" w:line="240" w:lineRule="auto"/>
        <w:ind w:left="2372" w:right="0" w:hanging="530"/>
        <w:jc w:val="left"/>
        <w:rPr>
          <w:sz w:val="24"/>
        </w:rPr>
      </w:pPr>
      <w:r>
        <w:rPr>
          <w:w w:val="115"/>
          <w:sz w:val="24"/>
        </w:rPr>
        <w:t>Berita</w:t>
      </w:r>
      <w:r>
        <w:rPr>
          <w:spacing w:val="10"/>
          <w:w w:val="115"/>
          <w:sz w:val="24"/>
        </w:rPr>
        <w:t xml:space="preserve"> </w:t>
      </w:r>
      <w:r>
        <w:rPr>
          <w:w w:val="115"/>
          <w:sz w:val="24"/>
        </w:rPr>
        <w:t>acara</w:t>
      </w:r>
      <w:r>
        <w:rPr>
          <w:spacing w:val="10"/>
          <w:w w:val="115"/>
          <w:sz w:val="24"/>
        </w:rPr>
        <w:t xml:space="preserve"> </w:t>
      </w:r>
      <w:r>
        <w:rPr>
          <w:w w:val="115"/>
          <w:sz w:val="24"/>
        </w:rPr>
        <w:t>hasil</w:t>
      </w:r>
      <w:r>
        <w:rPr>
          <w:spacing w:val="10"/>
          <w:w w:val="115"/>
          <w:sz w:val="24"/>
        </w:rPr>
        <w:t xml:space="preserve"> </w:t>
      </w:r>
      <w:r>
        <w:rPr>
          <w:w w:val="115"/>
          <w:sz w:val="24"/>
        </w:rPr>
        <w:t>pengkajian</w:t>
      </w:r>
      <w:r>
        <w:rPr>
          <w:spacing w:val="11"/>
          <w:w w:val="115"/>
          <w:sz w:val="24"/>
        </w:rPr>
        <w:t xml:space="preserve"> </w:t>
      </w:r>
      <w:r>
        <w:rPr>
          <w:w w:val="115"/>
          <w:sz w:val="24"/>
        </w:rPr>
        <w:t>keadaan</w:t>
      </w:r>
      <w:r>
        <w:rPr>
          <w:spacing w:val="15"/>
          <w:w w:val="115"/>
          <w:sz w:val="24"/>
        </w:rPr>
        <w:t xml:space="preserve"> </w:t>
      </w:r>
      <w:r>
        <w:rPr>
          <w:spacing w:val="-2"/>
          <w:w w:val="115"/>
          <w:sz w:val="24"/>
        </w:rPr>
        <w:t>Kalurahan</w:t>
      </w:r>
    </w:p>
    <w:p w14:paraId="6721727E">
      <w:pPr>
        <w:pStyle w:val="8"/>
        <w:numPr>
          <w:ilvl w:val="1"/>
          <w:numId w:val="5"/>
        </w:numPr>
        <w:tabs>
          <w:tab w:val="left" w:pos="2371"/>
          <w:tab w:val="left" w:pos="2373"/>
          <w:tab w:val="left" w:pos="3301"/>
          <w:tab w:val="left" w:pos="4167"/>
          <w:tab w:val="left" w:pos="5282"/>
          <w:tab w:val="left" w:pos="6075"/>
          <w:tab w:val="left" w:pos="7763"/>
          <w:tab w:val="left" w:pos="9236"/>
        </w:tabs>
        <w:spacing w:before="142" w:after="0" w:line="357" w:lineRule="auto"/>
        <w:ind w:left="2373" w:right="620" w:hanging="532"/>
        <w:jc w:val="left"/>
        <w:rPr>
          <w:sz w:val="24"/>
        </w:rPr>
      </w:pPr>
      <w:r>
        <w:rPr>
          <w:spacing w:val="-2"/>
          <w:w w:val="115"/>
          <w:sz w:val="24"/>
        </w:rPr>
        <w:t>Berita</w:t>
      </w:r>
      <w:r>
        <w:rPr>
          <w:sz w:val="24"/>
        </w:rPr>
        <w:tab/>
      </w:r>
      <w:r>
        <w:rPr>
          <w:spacing w:val="-2"/>
          <w:w w:val="115"/>
          <w:sz w:val="24"/>
        </w:rPr>
        <w:t>acara</w:t>
      </w:r>
      <w:r>
        <w:rPr>
          <w:sz w:val="24"/>
        </w:rPr>
        <w:tab/>
      </w:r>
      <w:r>
        <w:rPr>
          <w:spacing w:val="-2"/>
          <w:w w:val="115"/>
          <w:sz w:val="24"/>
        </w:rPr>
        <w:t>tentang</w:t>
      </w:r>
      <w:r>
        <w:rPr>
          <w:sz w:val="24"/>
        </w:rPr>
        <w:tab/>
      </w:r>
      <w:r>
        <w:rPr>
          <w:spacing w:val="-4"/>
          <w:w w:val="115"/>
          <w:sz w:val="24"/>
        </w:rPr>
        <w:t>hasil</w:t>
      </w:r>
      <w:r>
        <w:rPr>
          <w:sz w:val="24"/>
        </w:rPr>
        <w:tab/>
      </w:r>
      <w:r>
        <w:rPr>
          <w:spacing w:val="-2"/>
          <w:w w:val="115"/>
          <w:sz w:val="24"/>
        </w:rPr>
        <w:t>penyusunan</w:t>
      </w:r>
      <w:r>
        <w:rPr>
          <w:sz w:val="24"/>
        </w:rPr>
        <w:tab/>
      </w:r>
      <w:r>
        <w:rPr>
          <w:spacing w:val="-2"/>
          <w:w w:val="115"/>
          <w:sz w:val="24"/>
        </w:rPr>
        <w:t>rancangan</w:t>
      </w:r>
      <w:r>
        <w:rPr>
          <w:sz w:val="24"/>
        </w:rPr>
        <w:tab/>
      </w:r>
      <w:r>
        <w:rPr>
          <w:spacing w:val="-4"/>
          <w:w w:val="115"/>
          <w:sz w:val="24"/>
        </w:rPr>
        <w:t xml:space="preserve">RPJM </w:t>
      </w:r>
      <w:r>
        <w:rPr>
          <w:spacing w:val="-2"/>
          <w:w w:val="115"/>
          <w:sz w:val="24"/>
        </w:rPr>
        <w:t>Kalurahan</w:t>
      </w:r>
    </w:p>
    <w:p w14:paraId="643A0C07">
      <w:pPr>
        <w:pStyle w:val="8"/>
        <w:numPr>
          <w:ilvl w:val="1"/>
          <w:numId w:val="5"/>
        </w:numPr>
        <w:tabs>
          <w:tab w:val="left" w:pos="2371"/>
          <w:tab w:val="left" w:pos="2373"/>
        </w:tabs>
        <w:spacing w:before="6" w:after="0" w:line="362" w:lineRule="auto"/>
        <w:ind w:left="2373" w:right="621" w:hanging="532"/>
        <w:jc w:val="left"/>
        <w:rPr>
          <w:sz w:val="24"/>
        </w:rPr>
      </w:pPr>
      <w:r>
        <w:rPr>
          <w:w w:val="115"/>
          <w:sz w:val="24"/>
        </w:rPr>
        <w:t xml:space="preserve">Berita acara penyusunan RPJM Kalurahan melalui Musrenbang </w:t>
      </w:r>
      <w:r>
        <w:rPr>
          <w:spacing w:val="-2"/>
          <w:w w:val="115"/>
          <w:sz w:val="24"/>
        </w:rPr>
        <w:t>Kalurahan</w:t>
      </w:r>
    </w:p>
    <w:p w14:paraId="60009EB2">
      <w:pPr>
        <w:pStyle w:val="8"/>
        <w:spacing w:after="0" w:line="362" w:lineRule="auto"/>
        <w:jc w:val="left"/>
        <w:rPr>
          <w:sz w:val="24"/>
        </w:rPr>
        <w:sectPr>
          <w:footerReference r:id="rId12" w:type="default"/>
          <w:pgSz w:w="12250" w:h="18720"/>
          <w:pgMar w:top="1360" w:right="425" w:bottom="1240" w:left="1275" w:header="0" w:footer="1058" w:gutter="0"/>
          <w:cols w:space="720" w:num="1"/>
        </w:sectPr>
      </w:pPr>
    </w:p>
    <w:p w14:paraId="70792CBD">
      <w:pPr>
        <w:spacing w:before="79" w:line="362" w:lineRule="auto"/>
        <w:ind w:left="3962" w:right="4527" w:firstLine="6"/>
        <w:jc w:val="center"/>
        <w:rPr>
          <w:b/>
          <w:sz w:val="22"/>
        </w:rPr>
      </w:pPr>
      <w:r>
        <w:rPr>
          <w:b/>
          <w:w w:val="110"/>
          <w:sz w:val="22"/>
        </w:rPr>
        <w:t xml:space="preserve">BAB I </w:t>
      </w:r>
      <w:r>
        <w:rPr>
          <w:b/>
          <w:spacing w:val="-2"/>
          <w:w w:val="110"/>
          <w:sz w:val="22"/>
        </w:rPr>
        <w:t>PENDAHULUAN</w:t>
      </w:r>
    </w:p>
    <w:p w14:paraId="59A62C48">
      <w:pPr>
        <w:pStyle w:val="6"/>
        <w:spacing w:before="152"/>
        <w:rPr>
          <w:b/>
          <w:sz w:val="20"/>
        </w:rPr>
      </w:pPr>
    </w:p>
    <w:tbl>
      <w:tblPr>
        <w:tblStyle w:val="5"/>
        <w:tblW w:w="0" w:type="auto"/>
        <w:tblInd w:w="1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23"/>
        <w:gridCol w:w="7824"/>
        <w:gridCol w:w="1017"/>
      </w:tblGrid>
      <w:tr w14:paraId="709AC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1" w:hRule="atLeast"/>
        </w:trPr>
        <w:tc>
          <w:tcPr>
            <w:tcW w:w="623" w:type="dxa"/>
          </w:tcPr>
          <w:p w14:paraId="27234469">
            <w:pPr>
              <w:pStyle w:val="9"/>
              <w:spacing w:line="256" w:lineRule="exact"/>
              <w:ind w:left="50"/>
              <w:rPr>
                <w:b/>
                <w:sz w:val="22"/>
              </w:rPr>
            </w:pPr>
            <w:r>
              <w:rPr>
                <w:b/>
                <w:spacing w:val="-4"/>
                <w:w w:val="130"/>
                <w:sz w:val="22"/>
              </w:rPr>
              <w:t>1.1.</w:t>
            </w:r>
          </w:p>
        </w:tc>
        <w:tc>
          <w:tcPr>
            <w:tcW w:w="7824" w:type="dxa"/>
          </w:tcPr>
          <w:p w14:paraId="53957BC3">
            <w:pPr>
              <w:pStyle w:val="9"/>
              <w:spacing w:line="256" w:lineRule="exact"/>
              <w:ind w:left="135"/>
              <w:rPr>
                <w:b/>
                <w:sz w:val="22"/>
              </w:rPr>
            </w:pPr>
            <w:r>
              <w:rPr>
                <w:b/>
                <w:w w:val="110"/>
                <w:sz w:val="22"/>
              </w:rPr>
              <w:t>Latar</w:t>
            </w:r>
            <w:r>
              <w:rPr>
                <w:b/>
                <w:spacing w:val="22"/>
                <w:w w:val="110"/>
                <w:sz w:val="22"/>
              </w:rPr>
              <w:t xml:space="preserve"> </w:t>
            </w:r>
            <w:r>
              <w:rPr>
                <w:b/>
                <w:spacing w:val="-2"/>
                <w:w w:val="110"/>
                <w:sz w:val="22"/>
              </w:rPr>
              <w:t>belakang</w:t>
            </w:r>
          </w:p>
        </w:tc>
        <w:tc>
          <w:tcPr>
            <w:tcW w:w="1017" w:type="dxa"/>
          </w:tcPr>
          <w:p w14:paraId="535D3F5C">
            <w:pPr>
              <w:pStyle w:val="9"/>
              <w:rPr>
                <w:rFonts w:ascii="Times New Roman"/>
                <w:sz w:val="22"/>
              </w:rPr>
            </w:pPr>
          </w:p>
        </w:tc>
      </w:tr>
      <w:tr w14:paraId="57770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93" w:hRule="atLeast"/>
        </w:trPr>
        <w:tc>
          <w:tcPr>
            <w:tcW w:w="623" w:type="dxa"/>
          </w:tcPr>
          <w:p w14:paraId="4FF66571">
            <w:pPr>
              <w:pStyle w:val="9"/>
              <w:rPr>
                <w:rFonts w:ascii="Times New Roman"/>
                <w:sz w:val="22"/>
              </w:rPr>
            </w:pPr>
          </w:p>
        </w:tc>
        <w:tc>
          <w:tcPr>
            <w:tcW w:w="7824" w:type="dxa"/>
          </w:tcPr>
          <w:p w14:paraId="28BF7B1E">
            <w:pPr>
              <w:pStyle w:val="9"/>
              <w:tabs>
                <w:tab w:val="left" w:pos="2110"/>
                <w:tab w:val="left" w:pos="4028"/>
                <w:tab w:val="left" w:pos="5111"/>
                <w:tab w:val="left" w:pos="6556"/>
              </w:tabs>
              <w:spacing w:before="61"/>
              <w:ind w:left="146" w:firstLine="720"/>
              <w:rPr>
                <w:sz w:val="24"/>
              </w:rPr>
            </w:pPr>
            <w:r>
              <w:rPr>
                <w:spacing w:val="-2"/>
                <w:w w:val="115"/>
                <w:sz w:val="24"/>
              </w:rPr>
              <w:t>Rencana</w:t>
            </w:r>
            <w:r>
              <w:rPr>
                <w:sz w:val="24"/>
              </w:rPr>
              <w:tab/>
            </w:r>
            <w:r>
              <w:rPr>
                <w:spacing w:val="-2"/>
                <w:w w:val="115"/>
                <w:sz w:val="24"/>
              </w:rPr>
              <w:t>Pembangunan</w:t>
            </w:r>
            <w:r>
              <w:rPr>
                <w:sz w:val="24"/>
              </w:rPr>
              <w:tab/>
            </w:r>
            <w:r>
              <w:rPr>
                <w:spacing w:val="-2"/>
                <w:w w:val="115"/>
                <w:sz w:val="24"/>
              </w:rPr>
              <w:t>Jangka</w:t>
            </w:r>
            <w:r>
              <w:rPr>
                <w:sz w:val="24"/>
              </w:rPr>
              <w:tab/>
            </w:r>
            <w:r>
              <w:rPr>
                <w:spacing w:val="-2"/>
                <w:w w:val="115"/>
                <w:sz w:val="24"/>
              </w:rPr>
              <w:t>Menengah</w:t>
            </w:r>
            <w:r>
              <w:rPr>
                <w:sz w:val="24"/>
              </w:rPr>
              <w:tab/>
            </w:r>
            <w:r>
              <w:rPr>
                <w:spacing w:val="-2"/>
                <w:w w:val="115"/>
                <w:sz w:val="24"/>
              </w:rPr>
              <w:t>Kalurahan</w:t>
            </w:r>
          </w:p>
          <w:p w14:paraId="37AFF8C3">
            <w:pPr>
              <w:pStyle w:val="9"/>
              <w:tabs>
                <w:tab w:val="left" w:pos="5996"/>
              </w:tabs>
              <w:spacing w:line="420" w:lineRule="atLeast"/>
              <w:ind w:left="146" w:right="48"/>
              <w:rPr>
                <w:rFonts w:hint="default"/>
                <w:sz w:val="24"/>
                <w:lang w:val="en-GB"/>
              </w:rPr>
            </w:pPr>
            <w:r>
              <w:rPr>
                <w:w w:val="115"/>
                <w:sz w:val="24"/>
              </w:rPr>
              <w:t>Kalurahan)</w:t>
            </w:r>
            <w:r>
              <w:rPr>
                <w:spacing w:val="80"/>
                <w:w w:val="115"/>
                <w:sz w:val="24"/>
              </w:rPr>
              <w:t xml:space="preserve"> </w:t>
            </w:r>
            <w:r>
              <w:rPr>
                <w:w w:val="115"/>
                <w:sz w:val="24"/>
              </w:rPr>
              <w:t>Nomporejo,</w:t>
            </w:r>
            <w:r>
              <w:rPr>
                <w:spacing w:val="80"/>
                <w:w w:val="115"/>
                <w:sz w:val="24"/>
              </w:rPr>
              <w:t xml:space="preserve"> </w:t>
            </w:r>
            <w:r>
              <w:rPr>
                <w:w w:val="115"/>
                <w:sz w:val="24"/>
              </w:rPr>
              <w:t>Kapanewon</w:t>
            </w:r>
            <w:r>
              <w:rPr>
                <w:spacing w:val="80"/>
                <w:w w:val="115"/>
                <w:sz w:val="24"/>
              </w:rPr>
              <w:t xml:space="preserve"> </w:t>
            </w:r>
            <w:r>
              <w:rPr>
                <w:w w:val="115"/>
                <w:sz w:val="24"/>
              </w:rPr>
              <w:t>Galur,</w:t>
            </w:r>
            <w:r>
              <w:rPr>
                <w:spacing w:val="80"/>
                <w:w w:val="115"/>
                <w:sz w:val="24"/>
              </w:rPr>
              <w:t xml:space="preserve"> </w:t>
            </w:r>
            <w:r>
              <w:rPr>
                <w:w w:val="115"/>
                <w:sz w:val="24"/>
              </w:rPr>
              <w:t>Kabupaten</w:t>
            </w:r>
            <w:r>
              <w:rPr>
                <w:spacing w:val="80"/>
                <w:w w:val="115"/>
                <w:sz w:val="24"/>
              </w:rPr>
              <w:t xml:space="preserve"> </w:t>
            </w:r>
            <w:r>
              <w:rPr>
                <w:w w:val="115"/>
                <w:sz w:val="24"/>
              </w:rPr>
              <w:t>Kulon Merupakan</w:t>
            </w:r>
            <w:r>
              <w:rPr>
                <w:spacing w:val="40"/>
                <w:w w:val="115"/>
                <w:sz w:val="24"/>
              </w:rPr>
              <w:t xml:space="preserve"> </w:t>
            </w:r>
            <w:r>
              <w:rPr>
                <w:w w:val="115"/>
                <w:sz w:val="24"/>
              </w:rPr>
              <w:t>penjabaran</w:t>
            </w:r>
            <w:r>
              <w:rPr>
                <w:spacing w:val="38"/>
                <w:w w:val="115"/>
                <w:sz w:val="24"/>
              </w:rPr>
              <w:t xml:space="preserve"> </w:t>
            </w:r>
            <w:r>
              <w:rPr>
                <w:w w:val="115"/>
                <w:sz w:val="24"/>
              </w:rPr>
              <w:t>Visi,</w:t>
            </w:r>
            <w:r>
              <w:rPr>
                <w:spacing w:val="36"/>
                <w:w w:val="115"/>
                <w:sz w:val="24"/>
              </w:rPr>
              <w:t xml:space="preserve"> </w:t>
            </w:r>
            <w:r>
              <w:rPr>
                <w:w w:val="115"/>
                <w:sz w:val="24"/>
              </w:rPr>
              <w:t>Misi</w:t>
            </w:r>
            <w:r>
              <w:rPr>
                <w:spacing w:val="40"/>
                <w:w w:val="115"/>
                <w:sz w:val="24"/>
              </w:rPr>
              <w:t xml:space="preserve"> </w:t>
            </w:r>
            <w:r>
              <w:rPr>
                <w:w w:val="115"/>
                <w:sz w:val="24"/>
              </w:rPr>
              <w:t>dan</w:t>
            </w:r>
            <w:r>
              <w:rPr>
                <w:spacing w:val="38"/>
                <w:w w:val="115"/>
                <w:sz w:val="24"/>
              </w:rPr>
              <w:t xml:space="preserve"> </w:t>
            </w:r>
            <w:r>
              <w:rPr>
                <w:spacing w:val="-2"/>
                <w:w w:val="115"/>
                <w:sz w:val="24"/>
              </w:rPr>
              <w:t>program</w:t>
            </w:r>
            <w:r>
              <w:rPr>
                <w:sz w:val="24"/>
              </w:rPr>
              <w:tab/>
            </w:r>
            <w:r>
              <w:rPr>
                <w:w w:val="115"/>
                <w:sz w:val="24"/>
              </w:rPr>
              <w:t>Lurah</w:t>
            </w:r>
            <w:r>
              <w:rPr>
                <w:spacing w:val="42"/>
                <w:w w:val="115"/>
                <w:sz w:val="24"/>
              </w:rPr>
              <w:t xml:space="preserve"> </w:t>
            </w:r>
            <w:r>
              <w:rPr>
                <w:w w:val="115"/>
                <w:sz w:val="24"/>
              </w:rPr>
              <w:t>selama</w:t>
            </w:r>
            <w:r>
              <w:rPr>
                <w:spacing w:val="39"/>
                <w:w w:val="115"/>
                <w:sz w:val="24"/>
              </w:rPr>
              <w:t xml:space="preserve"> </w:t>
            </w:r>
          </w:p>
        </w:tc>
        <w:tc>
          <w:tcPr>
            <w:tcW w:w="1017" w:type="dxa"/>
          </w:tcPr>
          <w:p w14:paraId="396C2476">
            <w:pPr>
              <w:pStyle w:val="9"/>
              <w:spacing w:before="61"/>
              <w:ind w:left="89"/>
              <w:rPr>
                <w:sz w:val="24"/>
              </w:rPr>
            </w:pPr>
            <w:r>
              <w:rPr>
                <w:spacing w:val="-2"/>
                <w:w w:val="115"/>
                <w:sz w:val="24"/>
              </w:rPr>
              <w:t>(RPJM</w:t>
            </w:r>
          </w:p>
          <w:p w14:paraId="680777F3">
            <w:pPr>
              <w:pStyle w:val="9"/>
              <w:spacing w:line="420" w:lineRule="atLeast"/>
              <w:ind w:left="52" w:firstLine="60"/>
              <w:rPr>
                <w:sz w:val="24"/>
              </w:rPr>
            </w:pPr>
            <w:r>
              <w:rPr>
                <w:spacing w:val="-2"/>
                <w:w w:val="110"/>
                <w:sz w:val="24"/>
              </w:rPr>
              <w:t xml:space="preserve">Progo, </w:t>
            </w:r>
            <w:r>
              <w:rPr>
                <w:rFonts w:hint="default"/>
                <w:spacing w:val="-2"/>
                <w:w w:val="110"/>
                <w:sz w:val="24"/>
                <w:lang w:val="en-GB"/>
              </w:rPr>
              <w:t xml:space="preserve">8 </w:t>
            </w:r>
            <w:r>
              <w:rPr>
                <w:spacing w:val="-2"/>
                <w:w w:val="120"/>
                <w:sz w:val="24"/>
              </w:rPr>
              <w:t>tahun.</w:t>
            </w:r>
          </w:p>
        </w:tc>
      </w:tr>
    </w:tbl>
    <w:p w14:paraId="43087074">
      <w:pPr>
        <w:pStyle w:val="6"/>
        <w:spacing w:before="137" w:line="362" w:lineRule="auto"/>
        <w:ind w:left="885" w:right="732"/>
        <w:jc w:val="both"/>
        <w:rPr>
          <w:rFonts w:hint="default"/>
          <w:lang w:val="en-GB"/>
        </w:rPr>
      </w:pPr>
      <w:r>
        <w:rPr>
          <w:w w:val="115"/>
        </w:rPr>
        <w:t>RPJM Kalurahan Nomporejo berisi tentang rencana pembangunan desa sesuai dengan kewenangannya dengan mengacu pada perencanaan pembangunan kabupate</w:t>
      </w:r>
      <w:r>
        <w:rPr>
          <w:rFonts w:hint="default"/>
          <w:w w:val="115"/>
          <w:lang w:val="en-GB"/>
        </w:rPr>
        <w:t>n Kulon Progo.</w:t>
      </w:r>
    </w:p>
    <w:p w14:paraId="5251B1DF">
      <w:pPr>
        <w:pStyle w:val="6"/>
        <w:spacing w:line="360" w:lineRule="auto"/>
        <w:ind w:left="885" w:right="728" w:firstLine="720"/>
        <w:jc w:val="both"/>
      </w:pPr>
      <w:r>
        <w:rPr>
          <w:w w:val="115"/>
        </w:rPr>
        <w:t>Hal yang tercantum dalam dokumen Rencana ini merupakan rencana pembangunan desa untuk jangka waktu 6 tahun dan rencana kerja pemerintah kalurahan, yang merupakan penjabaran dari RPJM kalurahan untuk jangka waktu satu tahun.</w:t>
      </w:r>
    </w:p>
    <w:p w14:paraId="636FA794">
      <w:pPr>
        <w:pStyle w:val="6"/>
        <w:spacing w:line="360" w:lineRule="auto"/>
        <w:ind w:left="885" w:right="725" w:firstLine="720"/>
        <w:jc w:val="both"/>
      </w:pPr>
      <w:r>
        <w:rPr>
          <w:w w:val="115"/>
        </w:rPr>
        <w:t>Dokumen ini disusun sesuai dengan peran dan fungsi kalurahan, sebagaimana telah disepakati oleh masyarakat, pandangan kalurahan tentang pembangunan periode sebelumnya, serta hal yang akan di capai enam tahun mendatang, yang disusun dalam upaya mencapai visi dan misi Lurah yang saat ini menjabat, sampai terpilihnya Lurah yang baru pada tahun 202</w:t>
      </w:r>
      <w:r>
        <w:rPr>
          <w:rFonts w:hint="default"/>
          <w:w w:val="115"/>
          <w:lang w:val="en-GB"/>
        </w:rPr>
        <w:t>9</w:t>
      </w:r>
      <w:r>
        <w:rPr>
          <w:w w:val="115"/>
        </w:rPr>
        <w:t>.</w:t>
      </w:r>
    </w:p>
    <w:p w14:paraId="299D3CA0">
      <w:pPr>
        <w:pStyle w:val="6"/>
        <w:spacing w:before="2" w:line="360" w:lineRule="auto"/>
        <w:ind w:left="885" w:right="724" w:firstLine="720"/>
        <w:jc w:val="both"/>
      </w:pPr>
      <w:r>
        <w:rPr>
          <w:w w:val="115"/>
        </w:rPr>
        <w:t>RPJM Kalurahan Ini</w:t>
      </w:r>
      <w:r>
        <w:rPr>
          <w:spacing w:val="40"/>
          <w:w w:val="115"/>
        </w:rPr>
        <w:t xml:space="preserve"> </w:t>
      </w:r>
      <w:r>
        <w:rPr>
          <w:w w:val="115"/>
        </w:rPr>
        <w:t>mencakup Bidang Penyelenggaraan Pemerintah Kalurahan, Pelaksanaan Pembangunan Kalurahan, serta Pembinaan dan Pemberdayaan Masyarakat Kalurahan. Berdasarkan hal tersebut di atas, maka perlu untuk dilakukan perencanaan melalui pengintensifan seluruh bidang yang menjadi kewenangan kalurahan dengan pelaksanaan penganggaran yang proporsional.</w:t>
      </w:r>
    </w:p>
    <w:p w14:paraId="487A9770">
      <w:pPr>
        <w:pStyle w:val="6"/>
        <w:spacing w:before="143"/>
      </w:pPr>
    </w:p>
    <w:p w14:paraId="11D29B00">
      <w:pPr>
        <w:pStyle w:val="3"/>
        <w:numPr>
          <w:ilvl w:val="1"/>
          <w:numId w:val="13"/>
        </w:numPr>
        <w:tabs>
          <w:tab w:val="left" w:pos="871"/>
        </w:tabs>
        <w:spacing w:before="0" w:after="0" w:line="240" w:lineRule="auto"/>
        <w:ind w:left="871" w:right="0" w:hanging="706"/>
        <w:jc w:val="both"/>
      </w:pPr>
      <w:r>
        <w:rPr>
          <w:w w:val="110"/>
        </w:rPr>
        <w:t>Maksud</w:t>
      </w:r>
      <w:r>
        <w:rPr>
          <w:spacing w:val="18"/>
          <w:w w:val="110"/>
        </w:rPr>
        <w:t xml:space="preserve"> </w:t>
      </w:r>
      <w:r>
        <w:rPr>
          <w:w w:val="110"/>
        </w:rPr>
        <w:t>dan</w:t>
      </w:r>
      <w:r>
        <w:rPr>
          <w:spacing w:val="19"/>
          <w:w w:val="110"/>
        </w:rPr>
        <w:t xml:space="preserve"> </w:t>
      </w:r>
      <w:r>
        <w:rPr>
          <w:spacing w:val="-2"/>
          <w:w w:val="110"/>
        </w:rPr>
        <w:t>Tujuan</w:t>
      </w:r>
    </w:p>
    <w:p w14:paraId="1EBFEAA4">
      <w:pPr>
        <w:pStyle w:val="6"/>
        <w:spacing w:before="143" w:line="360" w:lineRule="auto"/>
        <w:ind w:left="873" w:right="725" w:firstLine="732"/>
        <w:jc w:val="both"/>
      </w:pPr>
      <w:r>
        <w:rPr>
          <w:w w:val="115"/>
        </w:rPr>
        <w:t>Maksud disusunannya</w:t>
      </w:r>
      <w:r>
        <w:rPr>
          <w:spacing w:val="40"/>
          <w:w w:val="115"/>
        </w:rPr>
        <w:t xml:space="preserve"> </w:t>
      </w:r>
      <w:r>
        <w:rPr>
          <w:w w:val="115"/>
        </w:rPr>
        <w:t>Rencana Pembangunan Jangka Menengah Kalurahan (RPJM Kalurahan) adalah, untuk melengkapi dan</w:t>
      </w:r>
      <w:r>
        <w:rPr>
          <w:spacing w:val="40"/>
          <w:w w:val="115"/>
        </w:rPr>
        <w:t xml:space="preserve"> </w:t>
      </w:r>
      <w:r>
        <w:rPr>
          <w:w w:val="115"/>
        </w:rPr>
        <w:t>memperbaiki Rencana Pembanguan Jangka Menengah yang telah</w:t>
      </w:r>
      <w:r>
        <w:rPr>
          <w:spacing w:val="80"/>
          <w:w w:val="115"/>
        </w:rPr>
        <w:t xml:space="preserve"> </w:t>
      </w:r>
      <w:r>
        <w:rPr>
          <w:w w:val="115"/>
        </w:rPr>
        <w:t>disusun sebagai, pedoman atau acuan resmi dalam penyusunan Rencana Kerja</w:t>
      </w:r>
      <w:r>
        <w:rPr>
          <w:spacing w:val="-16"/>
          <w:w w:val="115"/>
        </w:rPr>
        <w:t xml:space="preserve"> </w:t>
      </w:r>
      <w:r>
        <w:rPr>
          <w:w w:val="115"/>
        </w:rPr>
        <w:t>Pemerintah</w:t>
      </w:r>
      <w:r>
        <w:rPr>
          <w:spacing w:val="-15"/>
          <w:w w:val="115"/>
        </w:rPr>
        <w:t xml:space="preserve"> </w:t>
      </w:r>
      <w:r>
        <w:rPr>
          <w:w w:val="115"/>
        </w:rPr>
        <w:t>Kalurahan</w:t>
      </w:r>
      <w:r>
        <w:rPr>
          <w:spacing w:val="-15"/>
          <w:w w:val="115"/>
        </w:rPr>
        <w:t xml:space="preserve"> </w:t>
      </w:r>
      <w:r>
        <w:rPr>
          <w:w w:val="115"/>
        </w:rPr>
        <w:t>(RKP</w:t>
      </w:r>
      <w:r>
        <w:rPr>
          <w:spacing w:val="3"/>
          <w:w w:val="115"/>
        </w:rPr>
        <w:t xml:space="preserve"> </w:t>
      </w:r>
      <w:r>
        <w:rPr>
          <w:w w:val="115"/>
        </w:rPr>
        <w:t>Kalurahan)</w:t>
      </w:r>
      <w:r>
        <w:rPr>
          <w:spacing w:val="-15"/>
          <w:w w:val="115"/>
        </w:rPr>
        <w:t xml:space="preserve"> </w:t>
      </w:r>
      <w:r>
        <w:rPr>
          <w:w w:val="115"/>
        </w:rPr>
        <w:t>bagi</w:t>
      </w:r>
      <w:r>
        <w:rPr>
          <w:spacing w:val="-16"/>
          <w:w w:val="115"/>
        </w:rPr>
        <w:t xml:space="preserve"> </w:t>
      </w:r>
      <w:r>
        <w:rPr>
          <w:w w:val="115"/>
        </w:rPr>
        <w:t>Pemerintah</w:t>
      </w:r>
      <w:r>
        <w:rPr>
          <w:spacing w:val="-15"/>
          <w:w w:val="115"/>
        </w:rPr>
        <w:t xml:space="preserve"> </w:t>
      </w:r>
      <w:r>
        <w:rPr>
          <w:w w:val="115"/>
        </w:rPr>
        <w:t>Kalurahan Nomporejo, dan penentuan pilihan-pilihan program kegiatan tahunan Kalurahan yang akan dibahas dalam rangkaian Musyawarah Kalurahan secara berjenjang. dengan maksud bahwa, pembangunan kalurahan terlaksana secara berkesinambungan, adil dan merata serta</w:t>
      </w:r>
      <w:r>
        <w:rPr>
          <w:spacing w:val="40"/>
          <w:w w:val="115"/>
        </w:rPr>
        <w:t xml:space="preserve"> </w:t>
      </w:r>
      <w:r>
        <w:rPr>
          <w:w w:val="115"/>
        </w:rPr>
        <w:t>tidak terjadi tumpang tindih rencana kegiatan.</w:t>
      </w:r>
    </w:p>
    <w:p w14:paraId="099B0576">
      <w:pPr>
        <w:pStyle w:val="6"/>
        <w:spacing w:before="4" w:line="362" w:lineRule="auto"/>
        <w:ind w:left="873" w:right="729" w:firstLine="732"/>
        <w:jc w:val="both"/>
      </w:pPr>
      <w:r>
        <w:rPr>
          <w:w w:val="115"/>
        </w:rPr>
        <w:t>Tujuannya agar kalurahan memiliki dokumen perencanaan pembangunan</w:t>
      </w:r>
      <w:r>
        <w:rPr>
          <w:spacing w:val="38"/>
          <w:w w:val="115"/>
        </w:rPr>
        <w:t xml:space="preserve"> </w:t>
      </w:r>
      <w:r>
        <w:rPr>
          <w:w w:val="115"/>
        </w:rPr>
        <w:t>dalam</w:t>
      </w:r>
      <w:r>
        <w:rPr>
          <w:spacing w:val="35"/>
          <w:w w:val="115"/>
        </w:rPr>
        <w:t xml:space="preserve"> </w:t>
      </w:r>
      <w:r>
        <w:rPr>
          <w:w w:val="115"/>
        </w:rPr>
        <w:t>lingkup</w:t>
      </w:r>
      <w:r>
        <w:rPr>
          <w:spacing w:val="40"/>
          <w:w w:val="115"/>
        </w:rPr>
        <w:t xml:space="preserve"> </w:t>
      </w:r>
      <w:r>
        <w:rPr>
          <w:w w:val="115"/>
        </w:rPr>
        <w:t>skala</w:t>
      </w:r>
      <w:r>
        <w:rPr>
          <w:spacing w:val="43"/>
          <w:w w:val="115"/>
        </w:rPr>
        <w:t xml:space="preserve"> </w:t>
      </w:r>
      <w:r>
        <w:rPr>
          <w:w w:val="115"/>
        </w:rPr>
        <w:t>kalurahan,</w:t>
      </w:r>
      <w:r>
        <w:rPr>
          <w:spacing w:val="37"/>
          <w:w w:val="115"/>
        </w:rPr>
        <w:t xml:space="preserve"> </w:t>
      </w:r>
      <w:r>
        <w:rPr>
          <w:w w:val="115"/>
        </w:rPr>
        <w:t>yang</w:t>
      </w:r>
      <w:r>
        <w:rPr>
          <w:spacing w:val="35"/>
          <w:w w:val="115"/>
        </w:rPr>
        <w:t xml:space="preserve"> </w:t>
      </w:r>
      <w:r>
        <w:rPr>
          <w:spacing w:val="-2"/>
          <w:w w:val="115"/>
        </w:rPr>
        <w:t>berkesinambungan</w:t>
      </w:r>
    </w:p>
    <w:p w14:paraId="097E185C">
      <w:pPr>
        <w:pStyle w:val="6"/>
        <w:spacing w:after="0" w:line="362" w:lineRule="auto"/>
        <w:jc w:val="both"/>
        <w:sectPr>
          <w:footerReference r:id="rId13" w:type="default"/>
          <w:pgSz w:w="12240" w:h="20160"/>
          <w:pgMar w:top="1360" w:right="708" w:bottom="280" w:left="1275" w:header="0" w:footer="0" w:gutter="0"/>
          <w:cols w:space="720" w:num="1"/>
        </w:sectPr>
      </w:pPr>
    </w:p>
    <w:p w14:paraId="2B46D126">
      <w:pPr>
        <w:pStyle w:val="6"/>
        <w:spacing w:before="80" w:line="362" w:lineRule="auto"/>
        <w:ind w:left="873" w:right="735"/>
        <w:jc w:val="both"/>
      </w:pPr>
      <w:r>
        <w:rPr>
          <w:w w:val="115"/>
        </w:rPr>
        <w:t>dalam waktu 6 tahun dengan menyelaraskan kebijakan pembangunan supra desa, maupun pembangunan kabupaten.</w:t>
      </w:r>
    </w:p>
    <w:p w14:paraId="74807068">
      <w:pPr>
        <w:pStyle w:val="6"/>
        <w:spacing w:line="362" w:lineRule="auto"/>
        <w:ind w:left="873" w:right="737"/>
        <w:jc w:val="both"/>
      </w:pPr>
      <w:r>
        <w:rPr>
          <w:w w:val="115"/>
        </w:rPr>
        <w:t>Sebagai dasar/pedoman kegiatan pembangunan kalurahan, dan sebagai masukan penyusunan RAPB kalurahan.</w:t>
      </w:r>
    </w:p>
    <w:p w14:paraId="5B4A897B">
      <w:pPr>
        <w:pStyle w:val="6"/>
        <w:spacing w:before="132"/>
      </w:pPr>
    </w:p>
    <w:p w14:paraId="02D90BFC">
      <w:pPr>
        <w:pStyle w:val="3"/>
        <w:numPr>
          <w:ilvl w:val="1"/>
          <w:numId w:val="13"/>
        </w:numPr>
        <w:tabs>
          <w:tab w:val="left" w:pos="871"/>
        </w:tabs>
        <w:spacing w:before="0" w:after="0" w:line="240" w:lineRule="auto"/>
        <w:ind w:left="871" w:right="0" w:hanging="706"/>
        <w:jc w:val="both"/>
      </w:pPr>
      <w:r>
        <w:rPr>
          <w:w w:val="110"/>
        </w:rPr>
        <w:t>Dasar</w:t>
      </w:r>
      <w:r>
        <w:rPr>
          <w:spacing w:val="8"/>
          <w:w w:val="110"/>
        </w:rPr>
        <w:t xml:space="preserve"> </w:t>
      </w:r>
      <w:r>
        <w:rPr>
          <w:spacing w:val="-2"/>
          <w:w w:val="110"/>
        </w:rPr>
        <w:t>Hukum</w:t>
      </w:r>
    </w:p>
    <w:p w14:paraId="0F036BC3">
      <w:pPr>
        <w:pStyle w:val="6"/>
        <w:spacing w:before="142" w:line="360" w:lineRule="auto"/>
        <w:ind w:left="873" w:right="728"/>
        <w:jc w:val="both"/>
      </w:pPr>
      <w:r>
        <w:rPr>
          <w:w w:val="115"/>
        </w:rPr>
        <w:t>Penyusunan dokumen Rencana Pembangunan Kalurahan Nomporejo Kapanewon Galur Kabupaten Kulon Progo didasarkan pada beberapa peraturan perundang–undangan, diantaranya adalah:</w:t>
      </w:r>
    </w:p>
    <w:p w14:paraId="631B8E1F">
      <w:pPr>
        <w:pStyle w:val="8"/>
        <w:numPr>
          <w:ilvl w:val="2"/>
          <w:numId w:val="13"/>
        </w:numPr>
        <w:tabs>
          <w:tab w:val="left" w:pos="1582"/>
        </w:tabs>
        <w:spacing w:before="2" w:after="0" w:line="360" w:lineRule="auto"/>
        <w:ind w:left="1582" w:right="725" w:hanging="424"/>
        <w:jc w:val="both"/>
        <w:rPr>
          <w:sz w:val="24"/>
        </w:rPr>
      </w:pPr>
      <w:r>
        <w:rPr>
          <w:w w:val="115"/>
          <w:sz w:val="24"/>
        </w:rPr>
        <w:t>Undang-Undang Nomor 15 Tahun 1950 tentang Pembentukan Daerah Daerah Kabupaten dalam Lingkungan Daerah Istimewa Jogjakarta sebagaimana telah diubah dengan Undang-Undang Nomor 18 Tahun 1951 tentang Perubahan Undang-undang Nomor 15 Tahun 1950 Republik Indonesia untuk Penggabungan Daerah Daerah Kabupaten Kulon Progo dan Adikarta dalam Lingkungan Daerah Istimewa Jogjakarta menjadi satu Kabupaten dengan nama Kulon Progo;</w:t>
      </w:r>
    </w:p>
    <w:p w14:paraId="69224103">
      <w:pPr>
        <w:pStyle w:val="8"/>
        <w:numPr>
          <w:ilvl w:val="2"/>
          <w:numId w:val="13"/>
        </w:numPr>
        <w:tabs>
          <w:tab w:val="left" w:pos="1582"/>
        </w:tabs>
        <w:spacing w:before="5" w:after="0" w:line="362" w:lineRule="auto"/>
        <w:ind w:left="1582" w:right="739" w:hanging="424"/>
        <w:jc w:val="both"/>
        <w:rPr>
          <w:sz w:val="24"/>
        </w:rPr>
      </w:pPr>
      <w:r>
        <w:rPr>
          <w:w w:val="110"/>
          <w:sz w:val="24"/>
        </w:rPr>
        <w:t>Undang-Undang Nomor 13 Tahun 2012 tentang Keistimewaan</w:t>
      </w:r>
      <w:r>
        <w:rPr>
          <w:spacing w:val="80"/>
          <w:w w:val="110"/>
          <w:sz w:val="24"/>
        </w:rPr>
        <w:t xml:space="preserve"> </w:t>
      </w:r>
      <w:r>
        <w:rPr>
          <w:w w:val="110"/>
          <w:sz w:val="24"/>
        </w:rPr>
        <w:t>Daerah Istimewa Yogyakarta;</w:t>
      </w:r>
    </w:p>
    <w:p w14:paraId="720CE087">
      <w:pPr>
        <w:pStyle w:val="8"/>
        <w:numPr>
          <w:ilvl w:val="2"/>
          <w:numId w:val="13"/>
        </w:numPr>
        <w:tabs>
          <w:tab w:val="left" w:pos="1581"/>
        </w:tabs>
        <w:spacing w:before="0" w:after="0" w:line="276" w:lineRule="exact"/>
        <w:ind w:left="1581" w:right="0" w:hanging="423"/>
        <w:jc w:val="both"/>
        <w:rPr>
          <w:sz w:val="24"/>
        </w:rPr>
      </w:pPr>
      <w:r>
        <w:rPr>
          <w:w w:val="115"/>
          <w:sz w:val="24"/>
        </w:rPr>
        <w:t>Undang-Undang</w:t>
      </w:r>
      <w:r>
        <w:rPr>
          <w:spacing w:val="1"/>
          <w:w w:val="115"/>
          <w:sz w:val="24"/>
        </w:rPr>
        <w:t xml:space="preserve"> </w:t>
      </w:r>
      <w:r>
        <w:rPr>
          <w:w w:val="115"/>
          <w:sz w:val="24"/>
        </w:rPr>
        <w:t>Nomor</w:t>
      </w:r>
      <w:r>
        <w:rPr>
          <w:spacing w:val="2"/>
          <w:w w:val="115"/>
          <w:sz w:val="24"/>
        </w:rPr>
        <w:t xml:space="preserve"> </w:t>
      </w:r>
      <w:r>
        <w:rPr>
          <w:w w:val="115"/>
          <w:sz w:val="24"/>
        </w:rPr>
        <w:t>6</w:t>
      </w:r>
      <w:r>
        <w:rPr>
          <w:spacing w:val="2"/>
          <w:w w:val="115"/>
          <w:sz w:val="24"/>
        </w:rPr>
        <w:t xml:space="preserve"> </w:t>
      </w:r>
      <w:r>
        <w:rPr>
          <w:w w:val="115"/>
          <w:sz w:val="24"/>
        </w:rPr>
        <w:t>Tahun</w:t>
      </w:r>
      <w:r>
        <w:rPr>
          <w:spacing w:val="4"/>
          <w:w w:val="115"/>
          <w:sz w:val="24"/>
        </w:rPr>
        <w:t xml:space="preserve"> </w:t>
      </w:r>
      <w:r>
        <w:rPr>
          <w:w w:val="115"/>
          <w:sz w:val="24"/>
        </w:rPr>
        <w:t>2014</w:t>
      </w:r>
      <w:r>
        <w:rPr>
          <w:spacing w:val="2"/>
          <w:w w:val="115"/>
          <w:sz w:val="24"/>
        </w:rPr>
        <w:t xml:space="preserve"> </w:t>
      </w:r>
      <w:r>
        <w:rPr>
          <w:w w:val="115"/>
          <w:sz w:val="24"/>
        </w:rPr>
        <w:t>tentang</w:t>
      </w:r>
      <w:r>
        <w:rPr>
          <w:spacing w:val="5"/>
          <w:w w:val="115"/>
          <w:sz w:val="24"/>
        </w:rPr>
        <w:t xml:space="preserve"> </w:t>
      </w:r>
      <w:r>
        <w:rPr>
          <w:spacing w:val="-2"/>
          <w:w w:val="115"/>
          <w:sz w:val="24"/>
        </w:rPr>
        <w:t>Desa;</w:t>
      </w:r>
    </w:p>
    <w:p w14:paraId="0700AAC9">
      <w:pPr>
        <w:pStyle w:val="8"/>
        <w:numPr>
          <w:ilvl w:val="2"/>
          <w:numId w:val="13"/>
        </w:numPr>
        <w:tabs>
          <w:tab w:val="left" w:pos="1582"/>
        </w:tabs>
        <w:spacing w:before="143" w:after="0" w:line="360" w:lineRule="auto"/>
        <w:ind w:left="1582" w:right="725" w:hanging="424"/>
        <w:jc w:val="both"/>
        <w:rPr>
          <w:sz w:val="24"/>
        </w:rPr>
      </w:pPr>
      <w:r>
        <w:rPr>
          <w:w w:val="115"/>
          <w:sz w:val="24"/>
        </w:rPr>
        <w:t>Undang-Undang Nomor 23 Tahun 2014 tentang Pemerintahan Daerah</w:t>
      </w:r>
      <w:r>
        <w:rPr>
          <w:spacing w:val="-1"/>
          <w:w w:val="115"/>
          <w:sz w:val="24"/>
        </w:rPr>
        <w:t xml:space="preserve"> </w:t>
      </w:r>
      <w:r>
        <w:rPr>
          <w:w w:val="115"/>
          <w:sz w:val="24"/>
        </w:rPr>
        <w:t>sebagaimana</w:t>
      </w:r>
      <w:r>
        <w:rPr>
          <w:spacing w:val="-1"/>
          <w:w w:val="115"/>
          <w:sz w:val="24"/>
        </w:rPr>
        <w:t xml:space="preserve"> </w:t>
      </w:r>
      <w:r>
        <w:rPr>
          <w:w w:val="115"/>
          <w:sz w:val="24"/>
        </w:rPr>
        <w:t>terakhir</w:t>
      </w:r>
      <w:r>
        <w:rPr>
          <w:spacing w:val="-3"/>
          <w:w w:val="115"/>
          <w:sz w:val="24"/>
        </w:rPr>
        <w:t xml:space="preserve"> </w:t>
      </w:r>
      <w:r>
        <w:rPr>
          <w:w w:val="115"/>
          <w:sz w:val="24"/>
        </w:rPr>
        <w:t>telah</w:t>
      </w:r>
      <w:r>
        <w:rPr>
          <w:spacing w:val="-1"/>
          <w:w w:val="115"/>
          <w:sz w:val="24"/>
        </w:rPr>
        <w:t xml:space="preserve"> </w:t>
      </w:r>
      <w:r>
        <w:rPr>
          <w:w w:val="115"/>
          <w:sz w:val="24"/>
        </w:rPr>
        <w:t>diubah</w:t>
      </w:r>
      <w:r>
        <w:rPr>
          <w:spacing w:val="-1"/>
          <w:w w:val="115"/>
          <w:sz w:val="24"/>
        </w:rPr>
        <w:t xml:space="preserve"> </w:t>
      </w:r>
      <w:r>
        <w:rPr>
          <w:w w:val="115"/>
          <w:sz w:val="24"/>
        </w:rPr>
        <w:t>dengan</w:t>
      </w:r>
      <w:r>
        <w:rPr>
          <w:spacing w:val="-1"/>
          <w:w w:val="115"/>
          <w:sz w:val="24"/>
        </w:rPr>
        <w:t xml:space="preserve"> </w:t>
      </w:r>
      <w:r>
        <w:rPr>
          <w:w w:val="115"/>
          <w:sz w:val="24"/>
        </w:rPr>
        <w:t>Undang-Undang Nomor 9 Tahun 2015;</w:t>
      </w:r>
    </w:p>
    <w:p w14:paraId="6CEBEF70">
      <w:pPr>
        <w:pStyle w:val="8"/>
        <w:numPr>
          <w:ilvl w:val="2"/>
          <w:numId w:val="13"/>
        </w:numPr>
        <w:tabs>
          <w:tab w:val="left" w:pos="1582"/>
        </w:tabs>
        <w:spacing w:before="2" w:after="0" w:line="360" w:lineRule="auto"/>
        <w:ind w:left="1582" w:right="732" w:hanging="424"/>
        <w:jc w:val="both"/>
        <w:rPr>
          <w:sz w:val="24"/>
        </w:rPr>
      </w:pPr>
      <w:r>
        <w:rPr>
          <w:w w:val="115"/>
          <w:sz w:val="24"/>
        </w:rPr>
        <w:t>Peraturan Pemerintah Nomor 43 Tahun 2014 tentang Peraturan Pelaksanaan Undang-Undang Nomor 6 Tahun 2014 tentang Desa sebagaimana</w:t>
      </w:r>
      <w:r>
        <w:rPr>
          <w:spacing w:val="-7"/>
          <w:w w:val="115"/>
          <w:sz w:val="24"/>
        </w:rPr>
        <w:t xml:space="preserve"> </w:t>
      </w:r>
      <w:r>
        <w:rPr>
          <w:w w:val="115"/>
          <w:sz w:val="24"/>
        </w:rPr>
        <w:t>telah</w:t>
      </w:r>
      <w:r>
        <w:rPr>
          <w:spacing w:val="-6"/>
          <w:w w:val="115"/>
          <w:sz w:val="24"/>
        </w:rPr>
        <w:t xml:space="preserve"> </w:t>
      </w:r>
      <w:r>
        <w:rPr>
          <w:w w:val="115"/>
          <w:sz w:val="24"/>
        </w:rPr>
        <w:t>diubah</w:t>
      </w:r>
      <w:r>
        <w:rPr>
          <w:spacing w:val="-6"/>
          <w:w w:val="115"/>
          <w:sz w:val="24"/>
        </w:rPr>
        <w:t xml:space="preserve"> </w:t>
      </w:r>
      <w:r>
        <w:rPr>
          <w:w w:val="115"/>
          <w:sz w:val="24"/>
        </w:rPr>
        <w:t>dengan</w:t>
      </w:r>
      <w:r>
        <w:rPr>
          <w:spacing w:val="-6"/>
          <w:w w:val="115"/>
          <w:sz w:val="24"/>
        </w:rPr>
        <w:t xml:space="preserve"> </w:t>
      </w:r>
      <w:r>
        <w:rPr>
          <w:w w:val="115"/>
          <w:sz w:val="24"/>
        </w:rPr>
        <w:t>Peraturan</w:t>
      </w:r>
      <w:r>
        <w:rPr>
          <w:spacing w:val="-6"/>
          <w:w w:val="115"/>
          <w:sz w:val="24"/>
        </w:rPr>
        <w:t xml:space="preserve"> </w:t>
      </w:r>
      <w:r>
        <w:rPr>
          <w:w w:val="115"/>
          <w:sz w:val="24"/>
        </w:rPr>
        <w:t>Pemerintah</w:t>
      </w:r>
      <w:r>
        <w:rPr>
          <w:spacing w:val="-6"/>
          <w:w w:val="115"/>
          <w:sz w:val="24"/>
        </w:rPr>
        <w:t xml:space="preserve"> </w:t>
      </w:r>
      <w:r>
        <w:rPr>
          <w:w w:val="115"/>
          <w:sz w:val="24"/>
        </w:rPr>
        <w:t>Nomor</w:t>
      </w:r>
      <w:r>
        <w:rPr>
          <w:spacing w:val="-8"/>
          <w:w w:val="115"/>
          <w:sz w:val="24"/>
        </w:rPr>
        <w:t xml:space="preserve"> </w:t>
      </w:r>
      <w:r>
        <w:rPr>
          <w:w w:val="115"/>
          <w:sz w:val="24"/>
        </w:rPr>
        <w:t>47 Tahun 2015;</w:t>
      </w:r>
    </w:p>
    <w:p w14:paraId="04BC55FE">
      <w:pPr>
        <w:pStyle w:val="8"/>
        <w:numPr>
          <w:ilvl w:val="2"/>
          <w:numId w:val="13"/>
        </w:numPr>
        <w:tabs>
          <w:tab w:val="left" w:pos="1582"/>
        </w:tabs>
        <w:spacing w:before="0" w:after="0" w:line="362" w:lineRule="auto"/>
        <w:ind w:left="1582" w:right="737" w:hanging="424"/>
        <w:jc w:val="both"/>
        <w:rPr>
          <w:sz w:val="24"/>
        </w:rPr>
      </w:pPr>
      <w:r>
        <w:rPr>
          <w:w w:val="110"/>
          <w:sz w:val="24"/>
        </w:rPr>
        <w:t>Peraturan Menteri Dalam Negeri Republik Indonesia Nomor 111 Tahun</w:t>
      </w:r>
      <w:r>
        <w:rPr>
          <w:spacing w:val="40"/>
          <w:w w:val="110"/>
          <w:sz w:val="24"/>
        </w:rPr>
        <w:t xml:space="preserve"> </w:t>
      </w:r>
      <w:r>
        <w:rPr>
          <w:w w:val="110"/>
          <w:sz w:val="24"/>
        </w:rPr>
        <w:t>2014</w:t>
      </w:r>
      <w:r>
        <w:rPr>
          <w:spacing w:val="40"/>
          <w:w w:val="110"/>
          <w:sz w:val="24"/>
        </w:rPr>
        <w:t xml:space="preserve"> </w:t>
      </w:r>
      <w:r>
        <w:rPr>
          <w:w w:val="110"/>
          <w:sz w:val="24"/>
        </w:rPr>
        <w:t>tentang</w:t>
      </w:r>
      <w:r>
        <w:rPr>
          <w:spacing w:val="40"/>
          <w:w w:val="110"/>
          <w:sz w:val="24"/>
        </w:rPr>
        <w:t xml:space="preserve"> </w:t>
      </w:r>
      <w:r>
        <w:rPr>
          <w:w w:val="110"/>
          <w:sz w:val="24"/>
        </w:rPr>
        <w:t>Pedoman</w:t>
      </w:r>
      <w:r>
        <w:rPr>
          <w:spacing w:val="40"/>
          <w:w w:val="110"/>
          <w:sz w:val="24"/>
        </w:rPr>
        <w:t xml:space="preserve"> </w:t>
      </w:r>
      <w:r>
        <w:rPr>
          <w:w w:val="110"/>
          <w:sz w:val="24"/>
        </w:rPr>
        <w:t>Teknis</w:t>
      </w:r>
      <w:r>
        <w:rPr>
          <w:spacing w:val="40"/>
          <w:w w:val="110"/>
          <w:sz w:val="24"/>
        </w:rPr>
        <w:t xml:space="preserve"> </w:t>
      </w:r>
      <w:r>
        <w:rPr>
          <w:w w:val="110"/>
          <w:sz w:val="24"/>
        </w:rPr>
        <w:t>Peraturan</w:t>
      </w:r>
      <w:r>
        <w:rPr>
          <w:spacing w:val="40"/>
          <w:w w:val="110"/>
          <w:sz w:val="24"/>
        </w:rPr>
        <w:t xml:space="preserve"> </w:t>
      </w:r>
      <w:r>
        <w:rPr>
          <w:w w:val="110"/>
          <w:sz w:val="24"/>
        </w:rPr>
        <w:t>di</w:t>
      </w:r>
      <w:r>
        <w:rPr>
          <w:spacing w:val="40"/>
          <w:w w:val="110"/>
          <w:sz w:val="24"/>
        </w:rPr>
        <w:t xml:space="preserve"> </w:t>
      </w:r>
      <w:r>
        <w:rPr>
          <w:w w:val="110"/>
          <w:sz w:val="24"/>
        </w:rPr>
        <w:t>desa;</w:t>
      </w:r>
    </w:p>
    <w:p w14:paraId="5A6CF4A0">
      <w:pPr>
        <w:pStyle w:val="8"/>
        <w:numPr>
          <w:ilvl w:val="2"/>
          <w:numId w:val="13"/>
        </w:numPr>
        <w:tabs>
          <w:tab w:val="left" w:pos="1582"/>
        </w:tabs>
        <w:spacing w:before="0" w:after="0" w:line="357" w:lineRule="auto"/>
        <w:ind w:left="1582" w:right="740" w:hanging="424"/>
        <w:jc w:val="both"/>
        <w:rPr>
          <w:sz w:val="24"/>
        </w:rPr>
      </w:pPr>
      <w:r>
        <w:rPr>
          <w:w w:val="115"/>
          <w:sz w:val="24"/>
        </w:rPr>
        <w:t>Peraturan Menteri Dalam Negeri Nomor 114 tahun 2014 tentang Pedoman Pembangunan Desa ;</w:t>
      </w:r>
    </w:p>
    <w:p w14:paraId="2561E24C">
      <w:pPr>
        <w:pStyle w:val="8"/>
        <w:numPr>
          <w:ilvl w:val="2"/>
          <w:numId w:val="13"/>
        </w:numPr>
        <w:tabs>
          <w:tab w:val="left" w:pos="1582"/>
        </w:tabs>
        <w:spacing w:before="4" w:after="0" w:line="362" w:lineRule="auto"/>
        <w:ind w:left="1582" w:right="736" w:hanging="424"/>
        <w:jc w:val="both"/>
        <w:rPr>
          <w:sz w:val="24"/>
        </w:rPr>
      </w:pPr>
      <w:r>
        <w:rPr>
          <w:w w:val="110"/>
          <w:sz w:val="24"/>
        </w:rPr>
        <w:t>Peraturan Menteri Dalam Negeri Nomor 44 tahun 2016 tentang Kewenangan Desa;</w:t>
      </w:r>
    </w:p>
    <w:p w14:paraId="739BD14F">
      <w:pPr>
        <w:pStyle w:val="8"/>
        <w:numPr>
          <w:ilvl w:val="2"/>
          <w:numId w:val="13"/>
        </w:numPr>
        <w:tabs>
          <w:tab w:val="left" w:pos="1582"/>
        </w:tabs>
        <w:spacing w:before="0" w:after="0" w:line="362" w:lineRule="auto"/>
        <w:ind w:left="1582" w:right="738" w:hanging="424"/>
        <w:jc w:val="both"/>
        <w:rPr>
          <w:sz w:val="24"/>
        </w:rPr>
      </w:pPr>
      <w:r>
        <w:rPr>
          <w:w w:val="110"/>
          <w:sz w:val="24"/>
        </w:rPr>
        <w:t>Peraturan Menteri Dalam Negeri Republik Indonesia Nomor 20</w:t>
      </w:r>
      <w:r>
        <w:rPr>
          <w:spacing w:val="80"/>
          <w:w w:val="110"/>
          <w:sz w:val="24"/>
        </w:rPr>
        <w:t xml:space="preserve"> </w:t>
      </w:r>
      <w:r>
        <w:rPr>
          <w:w w:val="110"/>
          <w:sz w:val="24"/>
        </w:rPr>
        <w:t>Tahun</w:t>
      </w:r>
      <w:r>
        <w:rPr>
          <w:spacing w:val="40"/>
          <w:w w:val="110"/>
          <w:sz w:val="24"/>
        </w:rPr>
        <w:t xml:space="preserve"> </w:t>
      </w:r>
      <w:r>
        <w:rPr>
          <w:w w:val="110"/>
          <w:sz w:val="24"/>
        </w:rPr>
        <w:t>2018</w:t>
      </w:r>
      <w:r>
        <w:rPr>
          <w:spacing w:val="40"/>
          <w:w w:val="110"/>
          <w:sz w:val="24"/>
        </w:rPr>
        <w:t xml:space="preserve"> </w:t>
      </w:r>
      <w:r>
        <w:rPr>
          <w:w w:val="110"/>
          <w:sz w:val="24"/>
        </w:rPr>
        <w:t>Tentang</w:t>
      </w:r>
      <w:r>
        <w:rPr>
          <w:spacing w:val="40"/>
          <w:w w:val="110"/>
          <w:sz w:val="24"/>
        </w:rPr>
        <w:t xml:space="preserve"> </w:t>
      </w:r>
      <w:r>
        <w:rPr>
          <w:w w:val="110"/>
          <w:sz w:val="24"/>
        </w:rPr>
        <w:t>Pengelolaan</w:t>
      </w:r>
      <w:r>
        <w:rPr>
          <w:spacing w:val="40"/>
          <w:w w:val="110"/>
          <w:sz w:val="24"/>
        </w:rPr>
        <w:t xml:space="preserve"> </w:t>
      </w:r>
      <w:r>
        <w:rPr>
          <w:w w:val="110"/>
          <w:sz w:val="24"/>
        </w:rPr>
        <w:t>Keuangan</w:t>
      </w:r>
      <w:r>
        <w:rPr>
          <w:spacing w:val="40"/>
          <w:w w:val="110"/>
          <w:sz w:val="24"/>
        </w:rPr>
        <w:t xml:space="preserve"> </w:t>
      </w:r>
      <w:r>
        <w:rPr>
          <w:w w:val="110"/>
          <w:sz w:val="24"/>
        </w:rPr>
        <w:t>Desa;</w:t>
      </w:r>
    </w:p>
    <w:p w14:paraId="062A6443">
      <w:pPr>
        <w:pStyle w:val="8"/>
        <w:numPr>
          <w:ilvl w:val="2"/>
          <w:numId w:val="13"/>
        </w:numPr>
        <w:tabs>
          <w:tab w:val="left" w:pos="1582"/>
        </w:tabs>
        <w:spacing w:before="0" w:after="0" w:line="360" w:lineRule="auto"/>
        <w:ind w:left="1582" w:right="732" w:hanging="424"/>
        <w:jc w:val="both"/>
        <w:rPr>
          <w:sz w:val="24"/>
        </w:rPr>
      </w:pPr>
      <w:r>
        <w:rPr>
          <w:w w:val="115"/>
          <w:sz w:val="24"/>
        </w:rPr>
        <w:t>Peraturan Menteri Desa Pembangunan Daerah Tertinggal dan Transmigrasi Nomor 1 Tahun 2015 tentang Pedoman Kewenangan Berdasarkan Hak Asal Usul dan Kewenangan Lokal Berskala Desa;</w:t>
      </w:r>
    </w:p>
    <w:p w14:paraId="6B0418D0">
      <w:pPr>
        <w:pStyle w:val="8"/>
        <w:spacing w:after="0" w:line="360" w:lineRule="auto"/>
        <w:jc w:val="both"/>
        <w:rPr>
          <w:sz w:val="24"/>
        </w:rPr>
        <w:sectPr>
          <w:footerReference r:id="rId14" w:type="default"/>
          <w:pgSz w:w="12240" w:h="20160"/>
          <w:pgMar w:top="1360" w:right="708" w:bottom="920" w:left="1275" w:header="0" w:footer="734" w:gutter="0"/>
          <w:pgNumType w:start="2"/>
          <w:cols w:space="720" w:num="1"/>
        </w:sectPr>
      </w:pPr>
    </w:p>
    <w:p w14:paraId="650EA646">
      <w:pPr>
        <w:pStyle w:val="8"/>
        <w:numPr>
          <w:ilvl w:val="2"/>
          <w:numId w:val="13"/>
        </w:numPr>
        <w:tabs>
          <w:tab w:val="left" w:pos="1582"/>
        </w:tabs>
        <w:spacing w:before="80" w:after="0" w:line="360" w:lineRule="auto"/>
        <w:ind w:left="1582" w:right="732" w:hanging="424"/>
        <w:jc w:val="both"/>
        <w:rPr>
          <w:sz w:val="24"/>
        </w:rPr>
      </w:pPr>
      <w:r>
        <w:rPr>
          <w:w w:val="115"/>
          <w:sz w:val="24"/>
        </w:rPr>
        <w:t>Peraturan</w:t>
      </w:r>
      <w:r>
        <w:rPr>
          <w:spacing w:val="-3"/>
          <w:w w:val="115"/>
          <w:sz w:val="24"/>
        </w:rPr>
        <w:t xml:space="preserve"> </w:t>
      </w:r>
      <w:r>
        <w:rPr>
          <w:w w:val="115"/>
          <w:sz w:val="24"/>
        </w:rPr>
        <w:t>Menteri</w:t>
      </w:r>
      <w:r>
        <w:rPr>
          <w:spacing w:val="-3"/>
          <w:w w:val="115"/>
          <w:sz w:val="24"/>
        </w:rPr>
        <w:t xml:space="preserve"> </w:t>
      </w:r>
      <w:r>
        <w:rPr>
          <w:rFonts w:hint="default"/>
          <w:spacing w:val="-3"/>
          <w:w w:val="115"/>
          <w:sz w:val="24"/>
          <w:lang w:val="en-GB"/>
        </w:rPr>
        <w:t>Desa</w:t>
      </w:r>
      <w:r>
        <w:rPr>
          <w:spacing w:val="-3"/>
          <w:w w:val="115"/>
          <w:sz w:val="24"/>
        </w:rPr>
        <w:t xml:space="preserve"> </w:t>
      </w:r>
      <w:r>
        <w:rPr>
          <w:w w:val="115"/>
          <w:sz w:val="24"/>
        </w:rPr>
        <w:t>Pembangunan</w:t>
      </w:r>
      <w:r>
        <w:rPr>
          <w:spacing w:val="-3"/>
          <w:w w:val="115"/>
          <w:sz w:val="24"/>
        </w:rPr>
        <w:t xml:space="preserve"> </w:t>
      </w:r>
      <w:r>
        <w:rPr>
          <w:w w:val="115"/>
          <w:sz w:val="24"/>
        </w:rPr>
        <w:t>Daerah</w:t>
      </w:r>
      <w:r>
        <w:rPr>
          <w:spacing w:val="-3"/>
          <w:w w:val="115"/>
          <w:sz w:val="24"/>
        </w:rPr>
        <w:t xml:space="preserve"> </w:t>
      </w:r>
      <w:r>
        <w:rPr>
          <w:w w:val="115"/>
          <w:sz w:val="24"/>
        </w:rPr>
        <w:t>Tertinggal</w:t>
      </w:r>
      <w:r>
        <w:rPr>
          <w:spacing w:val="-4"/>
          <w:w w:val="115"/>
          <w:sz w:val="24"/>
        </w:rPr>
        <w:t xml:space="preserve"> </w:t>
      </w:r>
      <w:r>
        <w:rPr>
          <w:w w:val="115"/>
          <w:sz w:val="24"/>
        </w:rPr>
        <w:t>dan Transmigrasi Nomor 2 Tahun 2015 tentang Pedoman Tata Tertib dan Mekanisme Pengambilan Keputusan Musyawarah Kalurahan;</w:t>
      </w:r>
    </w:p>
    <w:p w14:paraId="30997862">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w w:val="110"/>
          <w:sz w:val="24"/>
        </w:rPr>
        <w:t>Peraturan Menteri Desa, Transmigrasi dan Pembanguna Daerah Tertinggal Nomor 17 Tahun 2019 tentang Pedoman Umum Pembangunan</w:t>
      </w:r>
      <w:r>
        <w:rPr>
          <w:spacing w:val="40"/>
          <w:w w:val="110"/>
          <w:sz w:val="24"/>
        </w:rPr>
        <w:t xml:space="preserve"> </w:t>
      </w:r>
      <w:r>
        <w:rPr>
          <w:w w:val="110"/>
          <w:sz w:val="24"/>
        </w:rPr>
        <w:t>dan</w:t>
      </w:r>
      <w:r>
        <w:rPr>
          <w:spacing w:val="40"/>
          <w:w w:val="110"/>
          <w:sz w:val="24"/>
        </w:rPr>
        <w:t xml:space="preserve"> </w:t>
      </w:r>
      <w:r>
        <w:rPr>
          <w:w w:val="110"/>
          <w:sz w:val="24"/>
        </w:rPr>
        <w:t>Pemberdayaan</w:t>
      </w:r>
      <w:r>
        <w:rPr>
          <w:spacing w:val="40"/>
          <w:w w:val="110"/>
          <w:sz w:val="24"/>
        </w:rPr>
        <w:t xml:space="preserve"> </w:t>
      </w:r>
      <w:r>
        <w:rPr>
          <w:w w:val="110"/>
          <w:sz w:val="24"/>
        </w:rPr>
        <w:t>Masyarakat</w:t>
      </w:r>
      <w:r>
        <w:rPr>
          <w:spacing w:val="40"/>
          <w:w w:val="110"/>
          <w:sz w:val="24"/>
        </w:rPr>
        <w:t xml:space="preserve"> </w:t>
      </w:r>
      <w:r>
        <w:rPr>
          <w:w w:val="110"/>
          <w:sz w:val="24"/>
        </w:rPr>
        <w:t>Desa;</w:t>
      </w:r>
    </w:p>
    <w:p w14:paraId="6C167EB2">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Menteri Dalam Negeri Nomor 44 Tahun 2016 tentang Kewenangan Desa;</w:t>
      </w:r>
    </w:p>
    <w:p w14:paraId="0CEC920C">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Menteri Dalam Negeri Nomor 47 Tahun 2016 tentang Administrasi Pemerintahan Desa (Berita Negara Republik Indonesia Tahun 2016 Nomor 1100); </w:t>
      </w:r>
    </w:p>
    <w:p w14:paraId="4A96C341">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Menteri Dalam Negeri Nomor 110 Tahun 2016 tentang Badan Permusyawaratan Desa (Berita Negara Republik Indonesia Tahun 2016 Nomor 89);  </w:t>
      </w:r>
    </w:p>
    <w:p w14:paraId="4BDEB99D">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Menteri Dalam Negeri Nomor 20 Tahun 2018 tentang Pengelolaan Keuangan Desa;</w:t>
      </w:r>
    </w:p>
    <w:p w14:paraId="606E439F">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Menteri Desa, Pembangunan Daerah Tertinggal, dan Transmigrasi Republik Indonesia Nomor 21 Tahun 2020 tentang Pedoman Umum Pembangunan Desa dan Pemberdayaan Masyarakat Desa;</w:t>
      </w:r>
    </w:p>
    <w:p w14:paraId="65E66696">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Menteri Desa, Pembangunan Daerah Tertinggal, dan Transmigrasi Republik Indonesia Nomor 7 Tahun 2023 tentang Prioritas Penggunaan Dana Desa;</w:t>
      </w:r>
    </w:p>
    <w:p w14:paraId="766000D9">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Menteri Keuangan Nomor 145 Tahun 2023 tentang Pengelolaan Dana Desa;</w:t>
      </w:r>
    </w:p>
    <w:p w14:paraId="2E6DAB6E">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Menteri Desa</w:t>
      </w:r>
      <w:r>
        <w:rPr>
          <w:rFonts w:hint="default" w:ascii="Bookman Old Style" w:cs="Bookman Old Style"/>
          <w:sz w:val="24"/>
          <w:szCs w:val="24"/>
          <w:lang w:eastAsia="id-ID"/>
        </w:rPr>
        <w:t xml:space="preserve">, Pembangunan Daerah Tertinggal, dan Transmigrasi Nomor 2 Tahun 2024 tentang </w:t>
      </w:r>
      <w:r>
        <w:rPr>
          <w:rFonts w:hint="default" w:ascii="Bookman Old Style" w:cs="Bookman Old Style"/>
          <w:kern w:val="36"/>
          <w:sz w:val="24"/>
          <w:szCs w:val="24"/>
          <w:lang w:eastAsia="id-ID"/>
        </w:rPr>
        <w:t>Petunjuk Operasional atas Fokus Penggunaan Dana Desa Tahun 2025;</w:t>
      </w:r>
    </w:p>
    <w:p w14:paraId="72EE6186">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kern w:val="36"/>
          <w:sz w:val="24"/>
          <w:szCs w:val="24"/>
          <w:lang w:val="en-GB" w:eastAsia="id-ID"/>
        </w:rPr>
        <w:t>Keputusan Menteri Desa Nomor 03 Tahun 2025 tentang Penggunaan Dana Desa Untuk Ketahanan Pangan Dalam Mendukung Swasembada Pangan;</w:t>
      </w:r>
    </w:p>
    <w:p w14:paraId="0CF48EB7">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Istimewa Daerah Istimewa Yogyakarta Nomor 1 Tahun 2017 tentang Pengelolaan dan Pemanfaatan Tanah Kasultanan dan Tanah Kadipaten;</w:t>
      </w:r>
    </w:p>
    <w:p w14:paraId="14FEAAD9">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Istimewa Daerah Istimewa Yogyakarta Nomor 1 Tahun 2018 tentang Kelembagaan Pemerintah Daerah Daerah Istimewa Yogyakarta;</w:t>
      </w:r>
    </w:p>
    <w:p w14:paraId="7A041051">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Gubernur Daerah Istimewa Yogyakarta Nomor 25 Tahun 2019 tentang Pedoman Kelembagaan Urusan Keistimewaan pada Pemerintah Kabupaten/Kota dan Kalurahan;</w:t>
      </w:r>
    </w:p>
    <w:p w14:paraId="5BC979A5">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Gubernur Daerah Istimewa Yogyakarta Nomor 2 Tahun 2020 tentang Pedoman Pemerintahan Kalurahan;</w:t>
      </w:r>
    </w:p>
    <w:p w14:paraId="6623BD79">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Gubernur Daerah Istimewa Yogyakarta Nomor 100 Tahun 2020 tentang Pedoman Pelaksanaan Bantuan Keuangan Khusus Dana Keistimewaan kepada Pemerintah Kalurahan sebagaimana telah diubah dalam Peraturan Gubernur Daerah Istimewa Yogyakarta Nomor 37 Tahun 2021 tentang Perubahan Atas Peraturan Gubernur Daerah Istimewa Yogyakarta Nomor 100 Tahun 2020 tentang Pedoman Pelaksanaan Bantuan Keuangan Khusus Dana Keistimewaan kepada Pemerintah Kalurahan;</w:t>
      </w:r>
    </w:p>
    <w:p w14:paraId="4F57E96E">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Gubernur Daerah Istimewa Yogyakarta Nomor 24 Tahun 2024 tentang Pemanfaatan Tanah Kalurahan;</w:t>
      </w:r>
    </w:p>
    <w:p w14:paraId="54863572">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Kabupaten Kulon Progo Nomor 16 Tahun 2015 tentang Produk Hukum di Desa (Lembaran Daerah Kabupaten Kulon Progo Nomor 16 Tahun 2015);</w:t>
      </w:r>
    </w:p>
    <w:p w14:paraId="0EDD8F65">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Kabupaten Kulon Progo Nomor 10 Tahun 2018 tentang Badan Permusyawaratan Desa;</w:t>
      </w:r>
    </w:p>
    <w:p w14:paraId="5626CD1E">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Kabupaten Kulon Progo Nomor 4 Tahun 2019 tentang Penetapan Kalurahan;</w:t>
      </w:r>
    </w:p>
    <w:p w14:paraId="78F2DEE2">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Kabupaten Kulon Progo Nomor 8 Tahun 2019 tentang Keuangan Kalurahan;</w:t>
      </w:r>
    </w:p>
    <w:p w14:paraId="51D87634">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Kabupaten Kulon Progo Nomor 4 Tahun 2020 tentang Lurah;</w:t>
      </w:r>
    </w:p>
    <w:p w14:paraId="0ACFDFD9">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Daerah Kabupaten Kulon Progo Nomor 10 Tahun 2020 tentang Pamong Kalurahan;</w:t>
      </w:r>
    </w:p>
    <w:p w14:paraId="7417D42D">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Nomor 103 Tahun 2016 tentang Peraturan Pelaksanaan Peraturan Daerah Kabupaten Kulon Progo Nomor 16 Tahun 2015 tentang Produk Hukum di Desa;</w:t>
      </w:r>
    </w:p>
    <w:p w14:paraId="216A3D42">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39 Tahun 2017 tentang Pedoman Penyusunan Rencana Pembangunan Jangka Menengah Desa dan rencana Kerja Pemerintah Desa;</w:t>
      </w:r>
    </w:p>
    <w:p w14:paraId="184CD99F">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Nomor 21 Tahun 2018 tentang Pedoman Penatausahaan Administrasi Keuangan Desa;</w:t>
      </w:r>
    </w:p>
    <w:p w14:paraId="54A88FD9">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16 Tahun 2019 tentang Tata Cara Pengisian, Peresmian, Pemberhentian, dan Pergantian Antar Waktu Keanggotaan Badan Permusyawaratan Desa;</w:t>
      </w:r>
    </w:p>
    <w:p w14:paraId="2898734F">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49 Tahun 2019 tentang Penyelenggaraan Pendidikan Anak Usia Dini dalam Kewenangan Desa;</w:t>
      </w:r>
    </w:p>
    <w:p w14:paraId="4AF756CB">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53 Tahun 2019 tentang Pedoman Penyusunan, Pelaksanaan dan Pelaporan Anggaran Pendapatan dan Belanja Kalurahan;</w:t>
      </w:r>
    </w:p>
    <w:p w14:paraId="2621BE58">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61 Tahun 2019 tentang Penghasilan, Tunjangan, dan Penghargaan Purna Tugas Bagi Aparatur Penyelenggara Pemerintahan Kalurahan;</w:t>
      </w:r>
    </w:p>
    <w:p w14:paraId="1385AA6F">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68 Tahun 2019 tentang Pedoman Organisasi dan Tata Kerja Pemerintah Kalurahan;</w:t>
      </w:r>
    </w:p>
    <w:p w14:paraId="207950D7">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69 Tahun 2019 tentang Pedoman Tata Naskah Dinas Pemerintah Kalurahan;</w:t>
      </w:r>
    </w:p>
    <w:p w14:paraId="6140FDBC">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16 Tahun 2020 tentang Tata Cara Pelaksanaan Kegiatan Pengadaan Barang/Jasa di Kalurahan;</w:t>
      </w:r>
    </w:p>
    <w:p w14:paraId="36F8223C">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20 Tahun 2020 tentang Pedoman Tata Kerja Badan Permusyawaratan Kalurahan;</w:t>
      </w:r>
    </w:p>
    <w:p w14:paraId="58604153">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36 Tahun 2020 tentang Lembaga Kemasyarakatan Kalurahan;</w:t>
      </w:r>
    </w:p>
    <w:p w14:paraId="4E9E81B0">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51 Tahun 2020 tentang Pendayagunaan Aparatur Pemerintah Kalurahan;</w:t>
      </w:r>
    </w:p>
    <w:p w14:paraId="59BD3186">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6 Tahun 2021 tentang Peraturan Pelaksanaan Peraturan Daerah Nomor 10 Tahun 2020 tentang Pamong Kalurahan;</w:t>
      </w:r>
    </w:p>
    <w:p w14:paraId="7A023334">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44 Tahun 2021 tentang Pengembangan Anak Usia Dini Holistik Integratif pada Satuan Pendidikan Anak Usia Dini;</w:t>
      </w:r>
    </w:p>
    <w:p w14:paraId="762E9F9F">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58 Tahun 2021 tentang Pengelolaan Alokasi Dana Kalurahan;</w:t>
      </w:r>
    </w:p>
    <w:p w14:paraId="3F56E9EA">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44 Tahun 2023 tentang Pakaian Dinas Aparatur Pemerintah Kalurahan;</w:t>
      </w:r>
    </w:p>
    <w:p w14:paraId="134D79EA">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Peraturan Bupati Kulon Progo Nomor 14 Tahun 2024 tentang Standarisasi Harga Barang dan Jasa Tahun Anggaran 2025;</w:t>
      </w:r>
    </w:p>
    <w:p w14:paraId="250C5626">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Keputusan Bupati Kulon Progo Nomor 337/C/2022 tentang Besaran Honorarium Pemegang Kekuasaan Pengelola Keuangan kalurahan, Pelaksana Pengelola Keuangan Kalurahan dan Tim Pelaksana Kegiatan di Kalurahan;</w:t>
      </w:r>
    </w:p>
    <w:p w14:paraId="46926BA9">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Keputusan Bupati Kulon Progo Nomor 228/C/2023 tentang Insentif Tenaga Pendidik dan Tenaga Kependidikan Pendidikan Anak Usia Dini dalam Kewenangan Kalurahan;</w:t>
      </w:r>
    </w:p>
    <w:p w14:paraId="6AB831C2">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Keputusan Bupati Kulon Progo Nomor 322/C/2023 tentang Honorarium Unsur Pembantu Penyelenggaraan Pemerintahan Kalurahan;</w:t>
      </w:r>
    </w:p>
    <w:p w14:paraId="53C69B59">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lang w:val="en-GB"/>
        </w:rPr>
        <w:t>Surat Edaran Kepala Dinas PMK Dalduk KB Nomor 000/0265 Tentang Penggunaan Dana Desa tahun 2025 Dalam Rangka Mendukung Program Ketahanan Pangan di Kalurahan;</w:t>
      </w:r>
    </w:p>
    <w:p w14:paraId="399A8B7B">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Keputusan Panewu Galur Nomor 3</w:t>
      </w:r>
      <w:r>
        <w:rPr>
          <w:rFonts w:hint="default" w:ascii="Bookman Old Style" w:cs="Bookman Old Style"/>
          <w:sz w:val="24"/>
          <w:szCs w:val="24"/>
          <w:lang w:val="en-GB"/>
        </w:rPr>
        <w:t>1</w:t>
      </w:r>
      <w:r>
        <w:rPr>
          <w:rFonts w:hint="default" w:ascii="Bookman Old Style" w:cs="Bookman Old Style"/>
          <w:sz w:val="24"/>
          <w:szCs w:val="24"/>
        </w:rPr>
        <w:t xml:space="preserve"> Tahun 2024 tentang Hasil Evaluasi Rancangan Peraturan Kalurahan </w:t>
      </w:r>
      <w:r>
        <w:rPr>
          <w:rFonts w:hint="default" w:ascii="Bookman Old Style" w:cs="Bookman Old Style"/>
          <w:sz w:val="24"/>
          <w:szCs w:val="24"/>
          <w:lang w:val="en-GB"/>
        </w:rPr>
        <w:t>Nomporejo</w:t>
      </w:r>
      <w:r>
        <w:rPr>
          <w:rFonts w:hint="default" w:ascii="Bookman Old Style" w:cs="Bookman Old Style"/>
          <w:sz w:val="24"/>
          <w:szCs w:val="24"/>
        </w:rPr>
        <w:t xml:space="preserve"> Kapanewon Galur tentang Anggaran Pendapatan dan Belanja Kalurahan Tahun Anggaran 2025;</w:t>
      </w:r>
    </w:p>
    <w:p w14:paraId="4765775A">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Desa </w:t>
      </w:r>
      <w:r>
        <w:rPr>
          <w:rFonts w:hint="default" w:ascii="Bookman Old Style" w:cs="Bookman Old Style"/>
          <w:sz w:val="24"/>
          <w:szCs w:val="24"/>
          <w:lang w:val="en-GB"/>
        </w:rPr>
        <w:t>Nomporejo</w:t>
      </w:r>
      <w:r>
        <w:rPr>
          <w:rFonts w:hint="default" w:ascii="Bookman Old Style" w:cs="Bookman Old Style"/>
          <w:sz w:val="24"/>
          <w:szCs w:val="24"/>
        </w:rPr>
        <w:t xml:space="preserve"> Nomor </w:t>
      </w:r>
      <w:r>
        <w:rPr>
          <w:rFonts w:hint="default" w:ascii="Bookman Old Style" w:cs="Bookman Old Style"/>
          <w:sz w:val="24"/>
          <w:szCs w:val="24"/>
          <w:lang w:val="en-GB"/>
        </w:rPr>
        <w:t>9</w:t>
      </w:r>
      <w:r>
        <w:rPr>
          <w:rFonts w:hint="default" w:ascii="Bookman Old Style" w:cs="Bookman Old Style"/>
          <w:sz w:val="24"/>
          <w:szCs w:val="24"/>
        </w:rPr>
        <w:t xml:space="preserve"> Tahun 2019 tentang Susunan Organisasi dan Tata Kerja Pemerintah Kalurahan </w:t>
      </w:r>
      <w:r>
        <w:rPr>
          <w:rFonts w:hint="default" w:ascii="Bookman Old Style" w:cs="Bookman Old Style"/>
          <w:sz w:val="24"/>
          <w:szCs w:val="24"/>
          <w:lang w:val="en-GB"/>
        </w:rPr>
        <w:t>Nomporejo</w:t>
      </w:r>
      <w:r>
        <w:rPr>
          <w:rFonts w:hint="default" w:ascii="Bookman Old Style" w:cs="Bookman Old Style"/>
          <w:sz w:val="24"/>
          <w:szCs w:val="24"/>
        </w:rPr>
        <w:t>;</w:t>
      </w:r>
    </w:p>
    <w:p w14:paraId="4E91DEFB">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Desa </w:t>
      </w:r>
      <w:r>
        <w:rPr>
          <w:rFonts w:hint="default" w:ascii="Bookman Old Style" w:cs="Bookman Old Style"/>
          <w:sz w:val="24"/>
          <w:szCs w:val="24"/>
          <w:lang w:val="en-GB"/>
        </w:rPr>
        <w:t>Nomporejo</w:t>
      </w:r>
      <w:r>
        <w:rPr>
          <w:rFonts w:hint="default" w:ascii="Bookman Old Style" w:cs="Bookman Old Style"/>
          <w:sz w:val="24"/>
          <w:szCs w:val="24"/>
        </w:rPr>
        <w:t xml:space="preserve"> Nomor 1</w:t>
      </w:r>
      <w:r>
        <w:rPr>
          <w:rFonts w:hint="default" w:ascii="Bookman Old Style" w:cs="Bookman Old Style"/>
          <w:sz w:val="24"/>
          <w:szCs w:val="24"/>
          <w:lang w:val="en-GB"/>
        </w:rPr>
        <w:t>0</w:t>
      </w:r>
      <w:r>
        <w:rPr>
          <w:rFonts w:hint="default" w:ascii="Bookman Old Style" w:cs="Bookman Old Style"/>
          <w:sz w:val="24"/>
          <w:szCs w:val="24"/>
        </w:rPr>
        <w:t xml:space="preserve"> tahun 2019 tentang Kewenangan Kalurahan berdasarkan Hak Asal Usul dan Kewenangan Lokal Berskala Kalurahan;</w:t>
      </w:r>
    </w:p>
    <w:p w14:paraId="45049267">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Desa </w:t>
      </w:r>
      <w:r>
        <w:rPr>
          <w:rFonts w:hint="default" w:ascii="Bookman Old Style" w:cs="Bookman Old Style"/>
          <w:sz w:val="24"/>
          <w:szCs w:val="24"/>
          <w:lang w:val="en-GB"/>
        </w:rPr>
        <w:t>Nomporejo</w:t>
      </w:r>
      <w:r>
        <w:rPr>
          <w:rFonts w:hint="default" w:ascii="Bookman Old Style" w:cs="Bookman Old Style"/>
          <w:sz w:val="24"/>
          <w:szCs w:val="24"/>
        </w:rPr>
        <w:t xml:space="preserve"> Nomor </w:t>
      </w:r>
      <w:r>
        <w:rPr>
          <w:rFonts w:hint="default" w:ascii="Bookman Old Style" w:cs="Bookman Old Style"/>
          <w:sz w:val="24"/>
          <w:szCs w:val="24"/>
          <w:lang w:val="en-GB"/>
        </w:rPr>
        <w:t>8</w:t>
      </w:r>
      <w:r>
        <w:rPr>
          <w:rFonts w:hint="default" w:ascii="Bookman Old Style" w:cs="Bookman Old Style"/>
          <w:sz w:val="24"/>
          <w:szCs w:val="24"/>
        </w:rPr>
        <w:t xml:space="preserve"> Tahun 20</w:t>
      </w:r>
      <w:r>
        <w:rPr>
          <w:rFonts w:hint="default" w:ascii="Bookman Old Style" w:cs="Bookman Old Style"/>
          <w:sz w:val="24"/>
          <w:szCs w:val="24"/>
          <w:lang w:val="en-GB"/>
        </w:rPr>
        <w:t>19</w:t>
      </w:r>
      <w:r>
        <w:rPr>
          <w:rFonts w:hint="default" w:ascii="Bookman Old Style" w:cs="Bookman Old Style"/>
          <w:sz w:val="24"/>
          <w:szCs w:val="24"/>
        </w:rPr>
        <w:t xml:space="preserve"> tentang Pemanfaatan Tanah Kalurahan </w:t>
      </w:r>
      <w:r>
        <w:rPr>
          <w:rFonts w:hint="default" w:ascii="Bookman Old Style" w:cs="Bookman Old Style"/>
          <w:sz w:val="24"/>
          <w:szCs w:val="24"/>
          <w:lang w:val="en-GB"/>
        </w:rPr>
        <w:t>Nomporejo</w:t>
      </w:r>
      <w:r>
        <w:rPr>
          <w:rFonts w:hint="default" w:ascii="Bookman Old Style" w:cs="Bookman Old Style"/>
          <w:sz w:val="24"/>
          <w:szCs w:val="24"/>
        </w:rPr>
        <w:t>;</w:t>
      </w:r>
    </w:p>
    <w:p w14:paraId="14E76A05">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Kalurahan </w:t>
      </w:r>
      <w:r>
        <w:rPr>
          <w:rFonts w:hint="default" w:ascii="Bookman Old Style" w:cs="Bookman Old Style"/>
          <w:sz w:val="24"/>
          <w:szCs w:val="24"/>
          <w:lang w:val="en-GB"/>
        </w:rPr>
        <w:t>Nomporejo</w:t>
      </w:r>
      <w:r>
        <w:rPr>
          <w:rFonts w:hint="default" w:ascii="Bookman Old Style" w:cs="Bookman Old Style"/>
          <w:sz w:val="24"/>
          <w:szCs w:val="24"/>
        </w:rPr>
        <w:t xml:space="preserve"> Nomor </w:t>
      </w:r>
      <w:r>
        <w:rPr>
          <w:rFonts w:hint="default" w:ascii="Bookman Old Style" w:cs="Bookman Old Style"/>
          <w:sz w:val="24"/>
          <w:szCs w:val="24"/>
          <w:lang w:val="en-GB"/>
        </w:rPr>
        <w:t>2</w:t>
      </w:r>
      <w:r>
        <w:rPr>
          <w:rFonts w:hint="default" w:ascii="Bookman Old Style" w:cs="Bookman Old Style"/>
          <w:sz w:val="24"/>
          <w:szCs w:val="24"/>
        </w:rPr>
        <w:t xml:space="preserve"> Tahun 2022 tentang Badan Usaha Milik Desa Binangun Sejahtera </w:t>
      </w:r>
      <w:r>
        <w:rPr>
          <w:rFonts w:hint="default" w:ascii="Bookman Old Style" w:cs="Bookman Old Style"/>
          <w:sz w:val="24"/>
          <w:szCs w:val="24"/>
          <w:lang w:val="en-GB"/>
        </w:rPr>
        <w:t>Nomporejo</w:t>
      </w:r>
      <w:r>
        <w:rPr>
          <w:rFonts w:hint="default" w:ascii="Bookman Old Style" w:cs="Bookman Old Style"/>
          <w:sz w:val="24"/>
          <w:szCs w:val="24"/>
        </w:rPr>
        <w:t>;</w:t>
      </w:r>
    </w:p>
    <w:p w14:paraId="6E449541">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Kalurahan </w:t>
      </w:r>
      <w:r>
        <w:rPr>
          <w:rFonts w:hint="default" w:ascii="Bookman Old Style" w:cs="Bookman Old Style"/>
          <w:sz w:val="24"/>
          <w:szCs w:val="24"/>
          <w:lang w:val="en-GB"/>
        </w:rPr>
        <w:t>Nomporejo</w:t>
      </w:r>
      <w:r>
        <w:rPr>
          <w:rFonts w:hint="default" w:ascii="Bookman Old Style" w:cs="Bookman Old Style"/>
          <w:sz w:val="24"/>
          <w:szCs w:val="24"/>
        </w:rPr>
        <w:t xml:space="preserve"> Nomor </w:t>
      </w:r>
      <w:r>
        <w:rPr>
          <w:rFonts w:hint="default" w:ascii="Bookman Old Style" w:cs="Bookman Old Style"/>
          <w:sz w:val="24"/>
          <w:szCs w:val="24"/>
          <w:lang w:val="en-GB"/>
        </w:rPr>
        <w:t>5</w:t>
      </w:r>
      <w:r>
        <w:rPr>
          <w:rFonts w:hint="default" w:ascii="Bookman Old Style" w:cs="Bookman Old Style"/>
          <w:sz w:val="24"/>
          <w:szCs w:val="24"/>
        </w:rPr>
        <w:t xml:space="preserve"> Tahun 202</w:t>
      </w:r>
      <w:r>
        <w:rPr>
          <w:rFonts w:hint="default" w:ascii="Bookman Old Style" w:cs="Bookman Old Style"/>
          <w:sz w:val="24"/>
          <w:szCs w:val="24"/>
          <w:lang w:val="en-GB"/>
        </w:rPr>
        <w:t>1</w:t>
      </w:r>
      <w:r>
        <w:rPr>
          <w:rFonts w:hint="default" w:ascii="Bookman Old Style" w:cs="Bookman Old Style"/>
          <w:sz w:val="24"/>
          <w:szCs w:val="24"/>
        </w:rPr>
        <w:t xml:space="preserve"> tentang Lembaga Kemasyarakatan Kalurahan;</w:t>
      </w:r>
    </w:p>
    <w:p w14:paraId="08DF741E">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Kalurahan </w:t>
      </w:r>
      <w:r>
        <w:rPr>
          <w:rFonts w:hint="default" w:ascii="Bookman Old Style" w:cs="Bookman Old Style"/>
          <w:sz w:val="24"/>
          <w:szCs w:val="24"/>
          <w:lang w:val="en-GB"/>
        </w:rPr>
        <w:t>Nomporejo</w:t>
      </w:r>
      <w:r>
        <w:rPr>
          <w:rFonts w:hint="default" w:ascii="Bookman Old Style" w:cs="Bookman Old Style"/>
          <w:sz w:val="24"/>
          <w:szCs w:val="24"/>
        </w:rPr>
        <w:t xml:space="preserve"> Nomor </w:t>
      </w:r>
      <w:r>
        <w:rPr>
          <w:rFonts w:hint="default" w:ascii="Bookman Old Style" w:cs="Bookman Old Style"/>
          <w:sz w:val="24"/>
          <w:szCs w:val="24"/>
          <w:lang w:val="en-GB"/>
        </w:rPr>
        <w:t>5</w:t>
      </w:r>
      <w:r>
        <w:rPr>
          <w:rFonts w:hint="default" w:ascii="Bookman Old Style" w:cs="Bookman Old Style"/>
          <w:sz w:val="24"/>
          <w:szCs w:val="24"/>
        </w:rPr>
        <w:t xml:space="preserve"> Tahun 202</w:t>
      </w:r>
      <w:r>
        <w:rPr>
          <w:rFonts w:hint="default" w:ascii="Bookman Old Style" w:cs="Bookman Old Style"/>
          <w:sz w:val="24"/>
          <w:szCs w:val="24"/>
          <w:lang w:val="en-GB"/>
        </w:rPr>
        <w:t>4</w:t>
      </w:r>
      <w:r>
        <w:rPr>
          <w:rFonts w:hint="default" w:ascii="Bookman Old Style" w:cs="Bookman Old Style"/>
          <w:sz w:val="24"/>
          <w:szCs w:val="24"/>
        </w:rPr>
        <w:t xml:space="preserve"> tentang Pengelolaan Kekayaan Kalurahan Tahun 202</w:t>
      </w:r>
      <w:r>
        <w:rPr>
          <w:rFonts w:hint="default" w:ascii="Bookman Old Style" w:cs="Bookman Old Style"/>
          <w:sz w:val="24"/>
          <w:szCs w:val="24"/>
          <w:lang w:val="en-GB"/>
        </w:rPr>
        <w:t>5</w:t>
      </w:r>
      <w:r>
        <w:rPr>
          <w:rFonts w:hint="default" w:ascii="Bookman Old Style" w:cs="Bookman Old Style"/>
          <w:sz w:val="24"/>
          <w:szCs w:val="24"/>
        </w:rPr>
        <w:t>;</w:t>
      </w:r>
    </w:p>
    <w:p w14:paraId="79D79870">
      <w:pPr>
        <w:pStyle w:val="8"/>
        <w:numPr>
          <w:ilvl w:val="2"/>
          <w:numId w:val="13"/>
        </w:numPr>
        <w:tabs>
          <w:tab w:val="left" w:pos="1582"/>
        </w:tabs>
        <w:spacing w:before="2" w:after="0" w:line="360" w:lineRule="auto"/>
        <w:ind w:left="1582" w:right="737" w:hanging="424"/>
        <w:jc w:val="both"/>
        <w:rPr>
          <w:rFonts w:hint="default" w:ascii="Bookman Old Style" w:cs="Bookman Old Style"/>
          <w:sz w:val="24"/>
          <w:szCs w:val="24"/>
        </w:rPr>
      </w:pPr>
      <w:r>
        <w:rPr>
          <w:rFonts w:hint="default" w:ascii="Bookman Old Style" w:cs="Bookman Old Style"/>
          <w:sz w:val="24"/>
          <w:szCs w:val="24"/>
        </w:rPr>
        <w:t xml:space="preserve">Peraturan Kalurahan </w:t>
      </w:r>
      <w:r>
        <w:rPr>
          <w:rFonts w:hint="default" w:ascii="Bookman Old Style" w:cs="Bookman Old Style"/>
          <w:sz w:val="24"/>
          <w:szCs w:val="24"/>
          <w:lang w:val="en-GB"/>
        </w:rPr>
        <w:t>Nomporejo</w:t>
      </w:r>
      <w:r>
        <w:rPr>
          <w:rFonts w:hint="default" w:ascii="Bookman Old Style" w:cs="Bookman Old Style"/>
          <w:sz w:val="24"/>
          <w:szCs w:val="24"/>
        </w:rPr>
        <w:t xml:space="preserve"> Nomor </w:t>
      </w:r>
      <w:r>
        <w:rPr>
          <w:rFonts w:hint="default" w:ascii="Bookman Old Style" w:cs="Bookman Old Style"/>
          <w:sz w:val="24"/>
          <w:szCs w:val="24"/>
          <w:lang w:val="en-GB"/>
        </w:rPr>
        <w:t>8</w:t>
      </w:r>
      <w:r>
        <w:rPr>
          <w:rFonts w:hint="default" w:ascii="Bookman Old Style" w:cs="Bookman Old Style"/>
          <w:sz w:val="24"/>
          <w:szCs w:val="24"/>
        </w:rPr>
        <w:t xml:space="preserve"> Tahun 202</w:t>
      </w:r>
      <w:r>
        <w:rPr>
          <w:rFonts w:hint="default" w:ascii="Bookman Old Style" w:cs="Bookman Old Style"/>
          <w:sz w:val="24"/>
          <w:szCs w:val="24"/>
          <w:lang w:val="en-GB"/>
        </w:rPr>
        <w:t>2</w:t>
      </w:r>
      <w:r>
        <w:rPr>
          <w:rFonts w:hint="default" w:ascii="Bookman Old Style" w:cs="Bookman Old Style"/>
          <w:sz w:val="24"/>
          <w:szCs w:val="24"/>
        </w:rPr>
        <w:t xml:space="preserve"> tentang  Rencana Pembangunan Jangka Menengah </w:t>
      </w:r>
      <w:r>
        <w:rPr>
          <w:rFonts w:hint="default" w:ascii="Bookman Old Style" w:cs="Bookman Old Style"/>
          <w:sz w:val="24"/>
          <w:szCs w:val="24"/>
          <w:lang w:val="en-GB"/>
        </w:rPr>
        <w:t>Kalurahan</w:t>
      </w:r>
      <w:r>
        <w:rPr>
          <w:rFonts w:hint="default" w:ascii="Bookman Old Style" w:cs="Bookman Old Style"/>
          <w:sz w:val="24"/>
          <w:szCs w:val="24"/>
        </w:rPr>
        <w:t xml:space="preserve"> (RPJM </w:t>
      </w:r>
      <w:r>
        <w:rPr>
          <w:rFonts w:hint="default" w:ascii="Bookman Old Style" w:cs="Bookman Old Style"/>
          <w:sz w:val="24"/>
          <w:szCs w:val="24"/>
          <w:lang w:val="en-GB"/>
        </w:rPr>
        <w:t>Kal</w:t>
      </w:r>
      <w:r>
        <w:rPr>
          <w:rFonts w:hint="default" w:ascii="Bookman Old Style" w:cs="Bookman Old Style"/>
          <w:sz w:val="24"/>
          <w:szCs w:val="24"/>
        </w:rPr>
        <w:t>) Periode Tahun 20</w:t>
      </w:r>
      <w:r>
        <w:rPr>
          <w:rFonts w:hint="default" w:ascii="Bookman Old Style" w:cs="Bookman Old Style"/>
          <w:sz w:val="24"/>
          <w:szCs w:val="24"/>
          <w:lang w:val="en-GB"/>
        </w:rPr>
        <w:t>22</w:t>
      </w:r>
      <w:r>
        <w:rPr>
          <w:rFonts w:hint="default" w:ascii="Bookman Old Style" w:cs="Bookman Old Style"/>
          <w:sz w:val="24"/>
          <w:szCs w:val="24"/>
        </w:rPr>
        <w:t xml:space="preserve"> – 202</w:t>
      </w:r>
      <w:r>
        <w:rPr>
          <w:rFonts w:hint="default" w:ascii="Bookman Old Style" w:cs="Bookman Old Style"/>
          <w:sz w:val="24"/>
          <w:szCs w:val="24"/>
          <w:lang w:val="en-GB"/>
        </w:rPr>
        <w:t>7</w:t>
      </w:r>
      <w:r>
        <w:rPr>
          <w:rFonts w:hint="default" w:ascii="Bookman Old Style" w:cs="Bookman Old Style"/>
          <w:sz w:val="24"/>
          <w:szCs w:val="24"/>
        </w:rPr>
        <w:t>;</w:t>
      </w:r>
    </w:p>
    <w:p w14:paraId="0DB434BA">
      <w:pPr>
        <w:pStyle w:val="3"/>
        <w:numPr>
          <w:ilvl w:val="1"/>
          <w:numId w:val="13"/>
        </w:numPr>
        <w:tabs>
          <w:tab w:val="left" w:pos="1240"/>
        </w:tabs>
        <w:spacing w:before="4" w:after="0" w:line="240" w:lineRule="auto"/>
        <w:ind w:left="1240" w:right="0" w:hanging="719"/>
        <w:jc w:val="both"/>
      </w:pPr>
      <w:r>
        <w:rPr>
          <w:rFonts w:hint="default" w:ascii="Bookman Old Style" w:cs="Bookman Old Style"/>
          <w:sz w:val="24"/>
          <w:szCs w:val="24"/>
        </w:rPr>
        <w:t xml:space="preserve">Peraturan Kalurahan </w:t>
      </w:r>
      <w:r>
        <w:rPr>
          <w:rFonts w:hint="default" w:ascii="Bookman Old Style" w:cs="Bookman Old Style"/>
          <w:sz w:val="24"/>
          <w:szCs w:val="24"/>
          <w:lang w:val="en-GB"/>
        </w:rPr>
        <w:t>Nomporejo</w:t>
      </w:r>
      <w:r>
        <w:rPr>
          <w:rFonts w:hint="default" w:ascii="Bookman Old Style" w:cs="Bookman Old Style"/>
          <w:sz w:val="24"/>
          <w:szCs w:val="24"/>
        </w:rPr>
        <w:t xml:space="preserve"> Nomor </w:t>
      </w:r>
      <w:r>
        <w:rPr>
          <w:rFonts w:hint="default" w:ascii="Bookman Old Style" w:cs="Bookman Old Style"/>
          <w:sz w:val="24"/>
          <w:szCs w:val="24"/>
          <w:lang w:val="en-GB"/>
        </w:rPr>
        <w:t>3</w:t>
      </w:r>
      <w:r>
        <w:rPr>
          <w:rFonts w:hint="default" w:ascii="Bookman Old Style" w:cs="Bookman Old Style"/>
          <w:sz w:val="24"/>
          <w:szCs w:val="24"/>
        </w:rPr>
        <w:t xml:space="preserve"> Tahun 2024 tentang Rencana Kerja Pemerintah Kalurahan Tahun 2025</w:t>
      </w:r>
    </w:p>
    <w:p w14:paraId="7F403102">
      <w:pPr>
        <w:pStyle w:val="3"/>
        <w:numPr>
          <w:ilvl w:val="0"/>
          <w:numId w:val="0"/>
        </w:numPr>
        <w:tabs>
          <w:tab w:val="left" w:pos="1240"/>
        </w:tabs>
        <w:spacing w:before="4" w:after="0" w:line="360" w:lineRule="auto"/>
        <w:ind w:left="1320" w:leftChars="0" w:right="0" w:rightChars="0" w:firstLine="0" w:firstLineChars="0"/>
        <w:jc w:val="both"/>
      </w:pPr>
      <w:r>
        <w:rPr>
          <w:b w:val="0"/>
          <w:bCs w:val="0"/>
          <w:w w:val="115"/>
        </w:rPr>
        <w:t>Sistematika</w:t>
      </w:r>
      <w:r>
        <w:rPr>
          <w:b w:val="0"/>
          <w:bCs w:val="0"/>
          <w:spacing w:val="4"/>
          <w:w w:val="115"/>
        </w:rPr>
        <w:t xml:space="preserve"> </w:t>
      </w:r>
      <w:r>
        <w:rPr>
          <w:b w:val="0"/>
          <w:bCs w:val="0"/>
          <w:spacing w:val="-2"/>
          <w:w w:val="115"/>
        </w:rPr>
        <w:t>Penulisan</w:t>
      </w:r>
      <w:r>
        <w:rPr>
          <w:rFonts w:hint="default"/>
          <w:b w:val="0"/>
          <w:bCs w:val="0"/>
          <w:spacing w:val="-2"/>
          <w:w w:val="115"/>
          <w:shd w:val="clear" w:color="auto" w:fill="auto"/>
          <w:lang w:val="en-GB"/>
        </w:rPr>
        <w:t xml:space="preserve"> </w:t>
      </w:r>
      <w:r>
        <w:rPr>
          <w:b w:val="0"/>
          <w:bCs w:val="0"/>
          <w:w w:val="115"/>
          <w:shd w:val="clear" w:color="auto" w:fill="auto"/>
        </w:rPr>
        <w:t>Penyusunan RPJMKal Kalurahan Nomporejo disesuaikan dengan tahapan</w:t>
      </w:r>
      <w:r>
        <w:rPr>
          <w:b w:val="0"/>
          <w:bCs w:val="0"/>
          <w:spacing w:val="5"/>
          <w:w w:val="115"/>
          <w:shd w:val="clear" w:color="auto" w:fill="auto"/>
        </w:rPr>
        <w:t xml:space="preserve"> </w:t>
      </w:r>
      <w:r>
        <w:rPr>
          <w:b w:val="0"/>
          <w:bCs w:val="0"/>
          <w:w w:val="115"/>
          <w:shd w:val="clear" w:color="auto" w:fill="auto"/>
        </w:rPr>
        <w:t>sistematika</w:t>
      </w:r>
      <w:r>
        <w:rPr>
          <w:b w:val="0"/>
          <w:bCs w:val="0"/>
          <w:spacing w:val="8"/>
          <w:w w:val="115"/>
          <w:shd w:val="clear" w:color="auto" w:fill="auto"/>
        </w:rPr>
        <w:t xml:space="preserve"> </w:t>
      </w:r>
      <w:r>
        <w:rPr>
          <w:b w:val="0"/>
          <w:bCs w:val="0"/>
          <w:w w:val="115"/>
          <w:shd w:val="clear" w:color="auto" w:fill="auto"/>
        </w:rPr>
        <w:t>yang</w:t>
      </w:r>
      <w:r>
        <w:rPr>
          <w:b w:val="0"/>
          <w:bCs w:val="0"/>
          <w:spacing w:val="6"/>
          <w:w w:val="115"/>
          <w:shd w:val="clear" w:color="auto" w:fill="auto"/>
        </w:rPr>
        <w:t xml:space="preserve"> </w:t>
      </w:r>
      <w:r>
        <w:rPr>
          <w:b w:val="0"/>
          <w:bCs w:val="0"/>
          <w:w w:val="115"/>
          <w:shd w:val="clear" w:color="auto" w:fill="auto"/>
        </w:rPr>
        <w:t>tercantum</w:t>
      </w:r>
      <w:r>
        <w:rPr>
          <w:b w:val="0"/>
          <w:bCs w:val="0"/>
          <w:spacing w:val="6"/>
          <w:w w:val="115"/>
          <w:shd w:val="clear" w:color="auto" w:fill="auto"/>
        </w:rPr>
        <w:t xml:space="preserve"> </w:t>
      </w:r>
      <w:r>
        <w:rPr>
          <w:b w:val="0"/>
          <w:bCs w:val="0"/>
          <w:w w:val="115"/>
          <w:shd w:val="clear" w:color="auto" w:fill="auto"/>
        </w:rPr>
        <w:t>dalam</w:t>
      </w:r>
      <w:r>
        <w:rPr>
          <w:b w:val="0"/>
          <w:bCs w:val="0"/>
          <w:spacing w:val="12"/>
          <w:w w:val="115"/>
          <w:shd w:val="clear" w:color="auto" w:fill="auto"/>
        </w:rPr>
        <w:t xml:space="preserve"> </w:t>
      </w:r>
      <w:r>
        <w:rPr>
          <w:b w:val="0"/>
          <w:bCs w:val="0"/>
          <w:w w:val="115"/>
          <w:shd w:val="clear" w:color="auto" w:fill="auto"/>
        </w:rPr>
        <w:t>Permendesa</w:t>
      </w:r>
      <w:r>
        <w:rPr>
          <w:b w:val="0"/>
          <w:bCs w:val="0"/>
          <w:spacing w:val="8"/>
          <w:w w:val="115"/>
          <w:shd w:val="clear" w:color="auto" w:fill="auto"/>
        </w:rPr>
        <w:t xml:space="preserve"> </w:t>
      </w:r>
      <w:r>
        <w:rPr>
          <w:b w:val="0"/>
          <w:bCs w:val="0"/>
          <w:w w:val="115"/>
          <w:shd w:val="clear" w:color="auto" w:fill="auto"/>
        </w:rPr>
        <w:t>PDTT</w:t>
      </w:r>
      <w:r>
        <w:rPr>
          <w:b w:val="0"/>
          <w:bCs w:val="0"/>
          <w:spacing w:val="8"/>
          <w:w w:val="115"/>
          <w:shd w:val="clear" w:color="auto" w:fill="auto"/>
        </w:rPr>
        <w:t xml:space="preserve"> </w:t>
      </w:r>
      <w:r>
        <w:rPr>
          <w:b w:val="0"/>
          <w:bCs w:val="0"/>
          <w:spacing w:val="-4"/>
          <w:w w:val="115"/>
          <w:shd w:val="clear" w:color="auto" w:fill="auto"/>
        </w:rPr>
        <w:t>Nomor</w:t>
      </w:r>
      <w:r>
        <w:rPr>
          <w:rFonts w:hint="default"/>
          <w:b w:val="0"/>
          <w:bCs w:val="0"/>
          <w:spacing w:val="-4"/>
          <w:w w:val="115"/>
          <w:shd w:val="clear" w:color="auto" w:fill="auto"/>
          <w:lang w:val="en-GB"/>
        </w:rPr>
        <w:t xml:space="preserve"> </w:t>
      </w:r>
      <w:r>
        <w:rPr>
          <w:b w:val="0"/>
          <w:bCs w:val="0"/>
          <w:w w:val="115"/>
          <w:shd w:val="clear" w:color="auto" w:fill="auto"/>
        </w:rPr>
        <w:t>17 Tahun 2019 tentang Pedoman Umum Pembangunan Dan Pemberdayaan Masyarakat Desa, yaitu:</w:t>
      </w:r>
    </w:p>
    <w:tbl>
      <w:tblPr>
        <w:tblStyle w:val="5"/>
        <w:tblW w:w="0" w:type="auto"/>
        <w:tblInd w:w="13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03"/>
        <w:gridCol w:w="597"/>
        <w:gridCol w:w="5315"/>
      </w:tblGrid>
      <w:tr w14:paraId="2BE55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215" w:hRule="atLeast"/>
        </w:trPr>
        <w:tc>
          <w:tcPr>
            <w:tcW w:w="1103" w:type="dxa"/>
          </w:tcPr>
          <w:p w14:paraId="5BA3F9A4">
            <w:pPr>
              <w:pStyle w:val="9"/>
              <w:spacing w:line="279" w:lineRule="exact"/>
              <w:ind w:left="50"/>
              <w:rPr>
                <w:sz w:val="24"/>
              </w:rPr>
            </w:pPr>
            <w:r>
              <w:rPr>
                <w:w w:val="115"/>
                <w:sz w:val="24"/>
              </w:rPr>
              <w:t>BAB</w:t>
            </w:r>
            <w:r>
              <w:rPr>
                <w:spacing w:val="76"/>
                <w:w w:val="150"/>
                <w:sz w:val="24"/>
              </w:rPr>
              <w:t xml:space="preserve"> </w:t>
            </w:r>
            <w:r>
              <w:rPr>
                <w:spacing w:val="-12"/>
                <w:w w:val="115"/>
                <w:sz w:val="24"/>
              </w:rPr>
              <w:t>I</w:t>
            </w:r>
          </w:p>
        </w:tc>
        <w:tc>
          <w:tcPr>
            <w:tcW w:w="597" w:type="dxa"/>
          </w:tcPr>
          <w:p w14:paraId="73C01934">
            <w:pPr>
              <w:pStyle w:val="9"/>
              <w:spacing w:line="279" w:lineRule="exact"/>
              <w:ind w:right="222"/>
              <w:jc w:val="right"/>
              <w:rPr>
                <w:sz w:val="24"/>
              </w:rPr>
            </w:pPr>
            <w:r>
              <w:rPr>
                <w:spacing w:val="-10"/>
                <w:w w:val="120"/>
                <w:sz w:val="24"/>
              </w:rPr>
              <w:t>:</w:t>
            </w:r>
          </w:p>
        </w:tc>
        <w:tc>
          <w:tcPr>
            <w:tcW w:w="5315" w:type="dxa"/>
          </w:tcPr>
          <w:p w14:paraId="0DF7B38D">
            <w:pPr>
              <w:pStyle w:val="9"/>
              <w:spacing w:line="279" w:lineRule="exact"/>
              <w:ind w:left="194"/>
              <w:rPr>
                <w:sz w:val="24"/>
              </w:rPr>
            </w:pPr>
            <w:r>
              <w:rPr>
                <w:spacing w:val="-2"/>
                <w:w w:val="115"/>
                <w:sz w:val="24"/>
              </w:rPr>
              <w:t>PENDAHULUAN</w:t>
            </w:r>
          </w:p>
          <w:p w14:paraId="6DFC1F6B">
            <w:pPr>
              <w:pStyle w:val="9"/>
              <w:numPr>
                <w:ilvl w:val="1"/>
                <w:numId w:val="14"/>
              </w:numPr>
              <w:tabs>
                <w:tab w:val="left" w:pos="820"/>
              </w:tabs>
              <w:spacing w:before="142" w:after="0" w:line="240" w:lineRule="auto"/>
              <w:ind w:left="820" w:right="0" w:hanging="562"/>
              <w:jc w:val="left"/>
              <w:rPr>
                <w:sz w:val="24"/>
              </w:rPr>
            </w:pPr>
            <w:r>
              <w:rPr>
                <w:w w:val="115"/>
                <w:sz w:val="24"/>
              </w:rPr>
              <w:t>Latar</w:t>
            </w:r>
            <w:r>
              <w:rPr>
                <w:spacing w:val="4"/>
                <w:w w:val="115"/>
                <w:sz w:val="24"/>
              </w:rPr>
              <w:t xml:space="preserve"> </w:t>
            </w:r>
            <w:r>
              <w:rPr>
                <w:spacing w:val="-2"/>
                <w:w w:val="115"/>
                <w:sz w:val="24"/>
              </w:rPr>
              <w:t>Belakang</w:t>
            </w:r>
          </w:p>
          <w:p w14:paraId="5AD09C13">
            <w:pPr>
              <w:pStyle w:val="9"/>
              <w:numPr>
                <w:ilvl w:val="1"/>
                <w:numId w:val="14"/>
              </w:numPr>
              <w:tabs>
                <w:tab w:val="left" w:pos="820"/>
              </w:tabs>
              <w:spacing w:before="139" w:after="0" w:line="240" w:lineRule="auto"/>
              <w:ind w:left="820" w:right="0" w:hanging="562"/>
              <w:jc w:val="left"/>
              <w:rPr>
                <w:sz w:val="24"/>
              </w:rPr>
            </w:pPr>
            <w:r>
              <w:rPr>
                <w:w w:val="115"/>
                <w:sz w:val="24"/>
              </w:rPr>
              <w:t>Maksud</w:t>
            </w:r>
            <w:r>
              <w:rPr>
                <w:spacing w:val="19"/>
                <w:w w:val="115"/>
                <w:sz w:val="24"/>
              </w:rPr>
              <w:t xml:space="preserve"> </w:t>
            </w:r>
            <w:r>
              <w:rPr>
                <w:w w:val="115"/>
                <w:sz w:val="24"/>
              </w:rPr>
              <w:t>dan</w:t>
            </w:r>
            <w:r>
              <w:rPr>
                <w:spacing w:val="22"/>
                <w:w w:val="115"/>
                <w:sz w:val="24"/>
              </w:rPr>
              <w:t xml:space="preserve"> </w:t>
            </w:r>
            <w:r>
              <w:rPr>
                <w:spacing w:val="-2"/>
                <w:w w:val="115"/>
                <w:sz w:val="24"/>
              </w:rPr>
              <w:t>Tujuan</w:t>
            </w:r>
          </w:p>
        </w:tc>
      </w:tr>
      <w:tr w14:paraId="6AFDE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83" w:hRule="atLeast"/>
        </w:trPr>
        <w:tc>
          <w:tcPr>
            <w:tcW w:w="1103" w:type="dxa"/>
          </w:tcPr>
          <w:p w14:paraId="6D20F09A">
            <w:pPr>
              <w:pStyle w:val="9"/>
              <w:rPr>
                <w:sz w:val="24"/>
              </w:rPr>
            </w:pPr>
          </w:p>
          <w:p w14:paraId="0235435C">
            <w:pPr>
              <w:pStyle w:val="9"/>
              <w:rPr>
                <w:sz w:val="24"/>
              </w:rPr>
            </w:pPr>
          </w:p>
          <w:p w14:paraId="6BB809F2">
            <w:pPr>
              <w:pStyle w:val="9"/>
              <w:rPr>
                <w:sz w:val="24"/>
              </w:rPr>
            </w:pPr>
          </w:p>
          <w:p w14:paraId="6C2C9AB5">
            <w:pPr>
              <w:pStyle w:val="9"/>
              <w:spacing w:before="5"/>
              <w:rPr>
                <w:sz w:val="24"/>
              </w:rPr>
            </w:pPr>
          </w:p>
          <w:p w14:paraId="038DF3A6">
            <w:pPr>
              <w:pStyle w:val="9"/>
              <w:spacing w:before="1"/>
              <w:ind w:left="50"/>
              <w:rPr>
                <w:sz w:val="24"/>
              </w:rPr>
            </w:pPr>
            <w:r>
              <w:rPr>
                <w:w w:val="115"/>
                <w:sz w:val="24"/>
              </w:rPr>
              <w:t>BAB</w:t>
            </w:r>
            <w:r>
              <w:rPr>
                <w:spacing w:val="19"/>
                <w:w w:val="115"/>
                <w:sz w:val="24"/>
              </w:rPr>
              <w:t xml:space="preserve"> </w:t>
            </w:r>
            <w:r>
              <w:rPr>
                <w:spacing w:val="-5"/>
                <w:w w:val="115"/>
                <w:sz w:val="24"/>
              </w:rPr>
              <w:t>II</w:t>
            </w:r>
          </w:p>
        </w:tc>
        <w:tc>
          <w:tcPr>
            <w:tcW w:w="597" w:type="dxa"/>
          </w:tcPr>
          <w:p w14:paraId="59B40156">
            <w:pPr>
              <w:pStyle w:val="9"/>
              <w:rPr>
                <w:sz w:val="24"/>
              </w:rPr>
            </w:pPr>
          </w:p>
          <w:p w14:paraId="54106C81">
            <w:pPr>
              <w:pStyle w:val="9"/>
              <w:rPr>
                <w:sz w:val="24"/>
              </w:rPr>
            </w:pPr>
          </w:p>
          <w:p w14:paraId="3B59A93B">
            <w:pPr>
              <w:pStyle w:val="9"/>
              <w:rPr>
                <w:sz w:val="24"/>
              </w:rPr>
            </w:pPr>
          </w:p>
          <w:p w14:paraId="33AD4A0E">
            <w:pPr>
              <w:pStyle w:val="9"/>
              <w:spacing w:before="5"/>
              <w:rPr>
                <w:sz w:val="24"/>
              </w:rPr>
            </w:pPr>
          </w:p>
          <w:p w14:paraId="193523E6">
            <w:pPr>
              <w:pStyle w:val="9"/>
              <w:spacing w:before="1"/>
              <w:ind w:right="194"/>
              <w:jc w:val="right"/>
              <w:rPr>
                <w:sz w:val="24"/>
              </w:rPr>
            </w:pPr>
            <w:r>
              <w:rPr>
                <w:spacing w:val="-10"/>
                <w:w w:val="120"/>
                <w:sz w:val="24"/>
              </w:rPr>
              <w:t>:</w:t>
            </w:r>
          </w:p>
        </w:tc>
        <w:tc>
          <w:tcPr>
            <w:tcW w:w="5315" w:type="dxa"/>
          </w:tcPr>
          <w:p w14:paraId="4F5F9CD2">
            <w:pPr>
              <w:pStyle w:val="9"/>
              <w:numPr>
                <w:ilvl w:val="1"/>
                <w:numId w:val="15"/>
              </w:numPr>
              <w:tabs>
                <w:tab w:val="left" w:pos="820"/>
              </w:tabs>
              <w:spacing w:before="0" w:after="0" w:afterAutospacing="0" w:line="132" w:lineRule="exact"/>
              <w:ind w:left="820" w:right="0" w:hanging="562"/>
              <w:jc w:val="left"/>
              <w:rPr>
                <w:sz w:val="24"/>
              </w:rPr>
            </w:pPr>
          </w:p>
          <w:p w14:paraId="63BD9205">
            <w:pPr>
              <w:pStyle w:val="9"/>
              <w:numPr>
                <w:ilvl w:val="1"/>
                <w:numId w:val="15"/>
              </w:numPr>
              <w:tabs>
                <w:tab w:val="left" w:pos="820"/>
              </w:tabs>
              <w:spacing w:before="0" w:beforeLines="21" w:beforeAutospacing="0" w:after="0" w:line="132" w:lineRule="exact"/>
              <w:ind w:left="820" w:right="0" w:hanging="562"/>
              <w:jc w:val="left"/>
              <w:rPr>
                <w:sz w:val="24"/>
              </w:rPr>
            </w:pPr>
            <w:r>
              <w:rPr>
                <w:w w:val="120"/>
                <w:sz w:val="24"/>
              </w:rPr>
              <w:t>Dasar</w:t>
            </w:r>
            <w:r>
              <w:rPr>
                <w:spacing w:val="-7"/>
                <w:w w:val="120"/>
                <w:sz w:val="24"/>
              </w:rPr>
              <w:t xml:space="preserve"> </w:t>
            </w:r>
            <w:r>
              <w:rPr>
                <w:spacing w:val="-2"/>
                <w:w w:val="120"/>
                <w:sz w:val="24"/>
              </w:rPr>
              <w:t>Hukum</w:t>
            </w:r>
          </w:p>
          <w:p w14:paraId="24BB0ED1">
            <w:pPr>
              <w:pStyle w:val="9"/>
              <w:numPr>
                <w:ilvl w:val="1"/>
                <w:numId w:val="15"/>
              </w:numPr>
              <w:tabs>
                <w:tab w:val="left" w:pos="820"/>
              </w:tabs>
              <w:spacing w:before="143" w:after="0" w:line="240" w:lineRule="auto"/>
              <w:ind w:left="820" w:right="0" w:hanging="562"/>
              <w:jc w:val="left"/>
              <w:rPr>
                <w:sz w:val="24"/>
              </w:rPr>
            </w:pPr>
            <w:r>
              <w:rPr>
                <w:w w:val="115"/>
                <w:sz w:val="24"/>
              </w:rPr>
              <w:t>Hubungan</w:t>
            </w:r>
            <w:r>
              <w:rPr>
                <w:spacing w:val="26"/>
                <w:w w:val="115"/>
                <w:sz w:val="24"/>
              </w:rPr>
              <w:t xml:space="preserve"> </w:t>
            </w:r>
            <w:r>
              <w:rPr>
                <w:w w:val="115"/>
                <w:sz w:val="24"/>
              </w:rPr>
              <w:t>Antar-</w:t>
            </w:r>
            <w:r>
              <w:rPr>
                <w:spacing w:val="-2"/>
                <w:w w:val="115"/>
                <w:sz w:val="24"/>
              </w:rPr>
              <w:t>Dokumen</w:t>
            </w:r>
          </w:p>
          <w:p w14:paraId="6E658066">
            <w:pPr>
              <w:pStyle w:val="9"/>
              <w:numPr>
                <w:ilvl w:val="1"/>
                <w:numId w:val="15"/>
              </w:numPr>
              <w:tabs>
                <w:tab w:val="left" w:pos="820"/>
              </w:tabs>
              <w:spacing w:before="138" w:after="0" w:line="240" w:lineRule="auto"/>
              <w:ind w:left="820" w:right="0" w:hanging="562"/>
              <w:jc w:val="left"/>
              <w:rPr>
                <w:sz w:val="24"/>
              </w:rPr>
            </w:pPr>
            <w:r>
              <w:rPr>
                <w:w w:val="115"/>
                <w:sz w:val="24"/>
              </w:rPr>
              <w:t>Sitemastika</w:t>
            </w:r>
            <w:r>
              <w:rPr>
                <w:spacing w:val="16"/>
                <w:w w:val="115"/>
                <w:sz w:val="24"/>
              </w:rPr>
              <w:t xml:space="preserve"> </w:t>
            </w:r>
            <w:r>
              <w:rPr>
                <w:spacing w:val="-2"/>
                <w:w w:val="115"/>
                <w:sz w:val="24"/>
              </w:rPr>
              <w:t>Penulisan</w:t>
            </w:r>
          </w:p>
          <w:p w14:paraId="79FA9619">
            <w:pPr>
              <w:pStyle w:val="9"/>
              <w:spacing w:before="155"/>
              <w:ind w:left="194"/>
              <w:rPr>
                <w:sz w:val="24"/>
              </w:rPr>
            </w:pPr>
            <w:r>
              <w:rPr>
                <w:w w:val="115"/>
                <w:sz w:val="24"/>
              </w:rPr>
              <w:t>GAMBARAN</w:t>
            </w:r>
            <w:r>
              <w:rPr>
                <w:spacing w:val="10"/>
                <w:w w:val="115"/>
                <w:sz w:val="24"/>
              </w:rPr>
              <w:t xml:space="preserve"> </w:t>
            </w:r>
            <w:r>
              <w:rPr>
                <w:w w:val="115"/>
                <w:sz w:val="24"/>
              </w:rPr>
              <w:t>UMUM</w:t>
            </w:r>
            <w:r>
              <w:rPr>
                <w:spacing w:val="14"/>
                <w:w w:val="115"/>
                <w:sz w:val="24"/>
              </w:rPr>
              <w:t xml:space="preserve"> </w:t>
            </w:r>
            <w:r>
              <w:rPr>
                <w:w w:val="115"/>
                <w:sz w:val="24"/>
              </w:rPr>
              <w:t>KONDISI</w:t>
            </w:r>
            <w:r>
              <w:rPr>
                <w:spacing w:val="12"/>
                <w:w w:val="115"/>
                <w:sz w:val="24"/>
              </w:rPr>
              <w:t xml:space="preserve"> </w:t>
            </w:r>
            <w:r>
              <w:rPr>
                <w:spacing w:val="-2"/>
                <w:w w:val="115"/>
                <w:sz w:val="24"/>
              </w:rPr>
              <w:t>KALURAHAN</w:t>
            </w:r>
          </w:p>
          <w:p w14:paraId="2DC57639">
            <w:pPr>
              <w:pStyle w:val="9"/>
              <w:numPr>
                <w:ilvl w:val="1"/>
                <w:numId w:val="16"/>
              </w:numPr>
              <w:tabs>
                <w:tab w:val="left" w:pos="781"/>
              </w:tabs>
              <w:spacing w:before="139" w:after="0" w:line="240" w:lineRule="auto"/>
              <w:ind w:left="781" w:right="0" w:hanging="523"/>
              <w:jc w:val="left"/>
              <w:rPr>
                <w:sz w:val="24"/>
              </w:rPr>
            </w:pPr>
            <w:r>
              <w:rPr>
                <w:w w:val="115"/>
                <w:sz w:val="24"/>
              </w:rPr>
              <w:t>Kondisi</w:t>
            </w:r>
            <w:r>
              <w:rPr>
                <w:spacing w:val="-7"/>
                <w:w w:val="115"/>
                <w:sz w:val="24"/>
              </w:rPr>
              <w:t xml:space="preserve"> </w:t>
            </w:r>
            <w:r>
              <w:rPr>
                <w:spacing w:val="-2"/>
                <w:w w:val="115"/>
                <w:sz w:val="24"/>
              </w:rPr>
              <w:t>Kalurahan</w:t>
            </w:r>
          </w:p>
          <w:p w14:paraId="31B67F8E">
            <w:pPr>
              <w:pStyle w:val="9"/>
              <w:numPr>
                <w:ilvl w:val="2"/>
                <w:numId w:val="16"/>
              </w:numPr>
              <w:tabs>
                <w:tab w:val="left" w:pos="1568"/>
              </w:tabs>
              <w:spacing w:before="142" w:after="0" w:line="240" w:lineRule="auto"/>
              <w:ind w:left="1568" w:right="0" w:hanging="746"/>
              <w:jc w:val="left"/>
              <w:rPr>
                <w:sz w:val="24"/>
              </w:rPr>
            </w:pPr>
            <w:r>
              <w:rPr>
                <w:w w:val="115"/>
                <w:sz w:val="24"/>
              </w:rPr>
              <w:t>Sejarah</w:t>
            </w:r>
            <w:r>
              <w:rPr>
                <w:spacing w:val="26"/>
                <w:w w:val="115"/>
                <w:sz w:val="24"/>
              </w:rPr>
              <w:t xml:space="preserve"> </w:t>
            </w:r>
            <w:r>
              <w:rPr>
                <w:spacing w:val="-2"/>
                <w:w w:val="115"/>
                <w:sz w:val="24"/>
              </w:rPr>
              <w:t>Kalurahan</w:t>
            </w:r>
          </w:p>
          <w:p w14:paraId="5BED9493">
            <w:pPr>
              <w:pStyle w:val="9"/>
              <w:numPr>
                <w:ilvl w:val="2"/>
                <w:numId w:val="16"/>
              </w:numPr>
              <w:tabs>
                <w:tab w:val="left" w:pos="1568"/>
              </w:tabs>
              <w:spacing w:before="143" w:after="0" w:line="264" w:lineRule="exact"/>
              <w:ind w:left="1568" w:right="0" w:hanging="746"/>
              <w:jc w:val="left"/>
              <w:rPr>
                <w:sz w:val="24"/>
              </w:rPr>
            </w:pPr>
            <w:r>
              <w:rPr>
                <w:spacing w:val="-2"/>
                <w:w w:val="110"/>
                <w:sz w:val="24"/>
              </w:rPr>
              <w:t>Demografi</w:t>
            </w:r>
          </w:p>
        </w:tc>
      </w:tr>
    </w:tbl>
    <w:p w14:paraId="66FF8146">
      <w:pPr>
        <w:pStyle w:val="9"/>
        <w:spacing w:after="0" w:line="264" w:lineRule="exact"/>
        <w:jc w:val="left"/>
        <w:rPr>
          <w:sz w:val="24"/>
        </w:rPr>
        <w:sectPr>
          <w:pgSz w:w="12240" w:h="20160"/>
          <w:pgMar w:top="1360" w:right="708" w:bottom="920" w:left="1275" w:header="0" w:footer="734" w:gutter="0"/>
          <w:cols w:space="720" w:num="1"/>
        </w:sectPr>
      </w:pPr>
    </w:p>
    <w:tbl>
      <w:tblPr>
        <w:tblStyle w:val="5"/>
        <w:tblW w:w="0" w:type="auto"/>
        <w:tblInd w:w="13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73"/>
        <w:gridCol w:w="354"/>
        <w:gridCol w:w="7064"/>
      </w:tblGrid>
      <w:tr w14:paraId="0829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46" w:hRule="atLeast"/>
        </w:trPr>
        <w:tc>
          <w:tcPr>
            <w:tcW w:w="1373" w:type="dxa"/>
          </w:tcPr>
          <w:p w14:paraId="06711621">
            <w:pPr>
              <w:pStyle w:val="9"/>
              <w:rPr>
                <w:rFonts w:ascii="Times New Roman"/>
                <w:sz w:val="24"/>
              </w:rPr>
            </w:pPr>
          </w:p>
        </w:tc>
        <w:tc>
          <w:tcPr>
            <w:tcW w:w="354" w:type="dxa"/>
          </w:tcPr>
          <w:p w14:paraId="0098C226">
            <w:pPr>
              <w:pStyle w:val="9"/>
              <w:rPr>
                <w:rFonts w:ascii="Times New Roman"/>
                <w:sz w:val="24"/>
              </w:rPr>
            </w:pPr>
          </w:p>
        </w:tc>
        <w:tc>
          <w:tcPr>
            <w:tcW w:w="7064" w:type="dxa"/>
          </w:tcPr>
          <w:p w14:paraId="0D73936E">
            <w:pPr>
              <w:pStyle w:val="9"/>
              <w:numPr>
                <w:ilvl w:val="2"/>
                <w:numId w:val="17"/>
              </w:numPr>
              <w:tabs>
                <w:tab w:val="left" w:pos="1573"/>
              </w:tabs>
              <w:spacing w:before="0" w:after="0" w:line="279" w:lineRule="exact"/>
              <w:ind w:left="1573" w:right="0" w:hanging="750"/>
              <w:jc w:val="left"/>
              <w:rPr>
                <w:sz w:val="24"/>
              </w:rPr>
            </w:pPr>
            <w:r>
              <w:rPr>
                <w:w w:val="115"/>
                <w:sz w:val="24"/>
              </w:rPr>
              <w:t>Keadaan</w:t>
            </w:r>
            <w:r>
              <w:rPr>
                <w:spacing w:val="10"/>
                <w:w w:val="115"/>
                <w:sz w:val="24"/>
              </w:rPr>
              <w:t xml:space="preserve"> </w:t>
            </w:r>
            <w:r>
              <w:rPr>
                <w:spacing w:val="-2"/>
                <w:w w:val="115"/>
                <w:sz w:val="24"/>
              </w:rPr>
              <w:t>Sosial</w:t>
            </w:r>
          </w:p>
          <w:p w14:paraId="66DC0702">
            <w:pPr>
              <w:pStyle w:val="9"/>
              <w:numPr>
                <w:ilvl w:val="2"/>
                <w:numId w:val="17"/>
              </w:numPr>
              <w:tabs>
                <w:tab w:val="left" w:pos="1573"/>
              </w:tabs>
              <w:spacing w:before="138" w:after="0" w:line="240" w:lineRule="auto"/>
              <w:ind w:left="1573" w:right="0" w:hanging="750"/>
              <w:jc w:val="left"/>
              <w:rPr>
                <w:sz w:val="24"/>
              </w:rPr>
            </w:pPr>
            <w:r>
              <w:rPr>
                <w:w w:val="115"/>
                <w:sz w:val="24"/>
              </w:rPr>
              <w:t>Keadaan</w:t>
            </w:r>
            <w:r>
              <w:rPr>
                <w:spacing w:val="10"/>
                <w:w w:val="115"/>
                <w:sz w:val="24"/>
              </w:rPr>
              <w:t xml:space="preserve"> </w:t>
            </w:r>
            <w:r>
              <w:rPr>
                <w:spacing w:val="-2"/>
                <w:w w:val="115"/>
                <w:sz w:val="24"/>
              </w:rPr>
              <w:t>Ekonomi</w:t>
            </w:r>
          </w:p>
          <w:p w14:paraId="525A60F3">
            <w:pPr>
              <w:pStyle w:val="9"/>
              <w:spacing w:before="143"/>
              <w:ind w:left="823"/>
              <w:rPr>
                <w:sz w:val="24"/>
              </w:rPr>
            </w:pPr>
            <w:r>
              <w:rPr>
                <w:w w:val="115"/>
                <w:sz w:val="24"/>
              </w:rPr>
              <w:t>2.2.2</w:t>
            </w:r>
            <w:r>
              <w:rPr>
                <w:spacing w:val="75"/>
                <w:w w:val="115"/>
                <w:sz w:val="24"/>
              </w:rPr>
              <w:t xml:space="preserve"> </w:t>
            </w:r>
            <w:r>
              <w:rPr>
                <w:w w:val="115"/>
                <w:sz w:val="24"/>
              </w:rPr>
              <w:t>Kondisi</w:t>
            </w:r>
            <w:r>
              <w:rPr>
                <w:spacing w:val="7"/>
                <w:w w:val="115"/>
                <w:sz w:val="24"/>
              </w:rPr>
              <w:t xml:space="preserve"> </w:t>
            </w:r>
            <w:r>
              <w:rPr>
                <w:w w:val="115"/>
                <w:sz w:val="24"/>
              </w:rPr>
              <w:t>Pemerintahan</w:t>
            </w:r>
            <w:r>
              <w:rPr>
                <w:spacing w:val="8"/>
                <w:w w:val="115"/>
                <w:sz w:val="24"/>
              </w:rPr>
              <w:t xml:space="preserve"> </w:t>
            </w:r>
            <w:r>
              <w:rPr>
                <w:spacing w:val="-2"/>
                <w:w w:val="115"/>
                <w:sz w:val="24"/>
              </w:rPr>
              <w:t>Kalurahan</w:t>
            </w:r>
          </w:p>
          <w:p w14:paraId="0A710423">
            <w:pPr>
              <w:pStyle w:val="9"/>
              <w:numPr>
                <w:ilvl w:val="2"/>
                <w:numId w:val="18"/>
              </w:numPr>
              <w:tabs>
                <w:tab w:val="left" w:pos="1577"/>
              </w:tabs>
              <w:spacing w:before="142" w:after="0" w:line="240" w:lineRule="auto"/>
              <w:ind w:left="1577" w:right="0" w:hanging="750"/>
              <w:jc w:val="left"/>
              <w:rPr>
                <w:sz w:val="24"/>
              </w:rPr>
            </w:pPr>
            <w:r>
              <w:rPr>
                <w:w w:val="110"/>
                <w:sz w:val="24"/>
              </w:rPr>
              <w:t>Pembagian</w:t>
            </w:r>
            <w:r>
              <w:rPr>
                <w:spacing w:val="35"/>
                <w:w w:val="110"/>
                <w:sz w:val="24"/>
              </w:rPr>
              <w:t xml:space="preserve"> </w:t>
            </w:r>
            <w:r>
              <w:rPr>
                <w:w w:val="110"/>
                <w:sz w:val="24"/>
              </w:rPr>
              <w:t>Wilayah</w:t>
            </w:r>
            <w:r>
              <w:rPr>
                <w:spacing w:val="37"/>
                <w:w w:val="110"/>
                <w:sz w:val="24"/>
              </w:rPr>
              <w:t xml:space="preserve"> </w:t>
            </w:r>
            <w:r>
              <w:rPr>
                <w:spacing w:val="-2"/>
                <w:w w:val="110"/>
                <w:sz w:val="24"/>
              </w:rPr>
              <w:t>Kalurahan</w:t>
            </w:r>
          </w:p>
          <w:p w14:paraId="14469F49">
            <w:pPr>
              <w:pStyle w:val="9"/>
              <w:numPr>
                <w:ilvl w:val="2"/>
                <w:numId w:val="18"/>
              </w:numPr>
              <w:tabs>
                <w:tab w:val="left" w:pos="1573"/>
              </w:tabs>
              <w:spacing w:before="139" w:after="0" w:line="240" w:lineRule="auto"/>
              <w:ind w:left="1573" w:right="0" w:hanging="746"/>
              <w:jc w:val="left"/>
              <w:rPr>
                <w:sz w:val="24"/>
              </w:rPr>
            </w:pPr>
            <w:r>
              <w:rPr>
                <w:w w:val="115"/>
                <w:sz w:val="24"/>
              </w:rPr>
              <w:t>Struktur</w:t>
            </w:r>
            <w:r>
              <w:rPr>
                <w:spacing w:val="9"/>
                <w:w w:val="115"/>
                <w:sz w:val="24"/>
              </w:rPr>
              <w:t xml:space="preserve"> </w:t>
            </w:r>
            <w:r>
              <w:rPr>
                <w:w w:val="115"/>
                <w:sz w:val="24"/>
              </w:rPr>
              <w:t>Organisasi</w:t>
            </w:r>
            <w:r>
              <w:rPr>
                <w:spacing w:val="10"/>
                <w:w w:val="115"/>
                <w:sz w:val="24"/>
              </w:rPr>
              <w:t xml:space="preserve"> </w:t>
            </w:r>
            <w:r>
              <w:rPr>
                <w:w w:val="115"/>
                <w:sz w:val="24"/>
              </w:rPr>
              <w:t>Pemerintah</w:t>
            </w:r>
            <w:r>
              <w:rPr>
                <w:spacing w:val="16"/>
                <w:w w:val="115"/>
                <w:sz w:val="24"/>
              </w:rPr>
              <w:t xml:space="preserve"> </w:t>
            </w:r>
            <w:r>
              <w:rPr>
                <w:spacing w:val="-2"/>
                <w:w w:val="115"/>
                <w:sz w:val="24"/>
              </w:rPr>
              <w:t>Kalurahan</w:t>
            </w:r>
          </w:p>
        </w:tc>
      </w:tr>
      <w:tr w14:paraId="3464B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78" w:hRule="atLeast"/>
        </w:trPr>
        <w:tc>
          <w:tcPr>
            <w:tcW w:w="1373" w:type="dxa"/>
          </w:tcPr>
          <w:p w14:paraId="690FBED9">
            <w:pPr>
              <w:pStyle w:val="9"/>
              <w:spacing w:before="75"/>
              <w:ind w:left="50"/>
              <w:rPr>
                <w:sz w:val="24"/>
              </w:rPr>
            </w:pPr>
            <w:r>
              <w:rPr>
                <w:w w:val="115"/>
                <w:sz w:val="24"/>
              </w:rPr>
              <w:t>BAB</w:t>
            </w:r>
            <w:r>
              <w:rPr>
                <w:spacing w:val="19"/>
                <w:w w:val="115"/>
                <w:sz w:val="24"/>
              </w:rPr>
              <w:t xml:space="preserve"> </w:t>
            </w:r>
            <w:r>
              <w:rPr>
                <w:spacing w:val="-5"/>
                <w:w w:val="115"/>
                <w:sz w:val="24"/>
              </w:rPr>
              <w:t>III</w:t>
            </w:r>
          </w:p>
        </w:tc>
        <w:tc>
          <w:tcPr>
            <w:tcW w:w="354" w:type="dxa"/>
          </w:tcPr>
          <w:p w14:paraId="0F245821">
            <w:pPr>
              <w:pStyle w:val="9"/>
              <w:spacing w:before="75"/>
              <w:ind w:right="112"/>
              <w:jc w:val="center"/>
              <w:rPr>
                <w:sz w:val="24"/>
              </w:rPr>
            </w:pPr>
            <w:r>
              <w:rPr>
                <w:spacing w:val="-10"/>
                <w:w w:val="120"/>
                <w:sz w:val="24"/>
              </w:rPr>
              <w:t>:</w:t>
            </w:r>
          </w:p>
        </w:tc>
        <w:tc>
          <w:tcPr>
            <w:tcW w:w="7064" w:type="dxa"/>
          </w:tcPr>
          <w:p w14:paraId="75C4103A">
            <w:pPr>
              <w:pStyle w:val="9"/>
              <w:spacing w:before="75"/>
              <w:ind w:left="195"/>
              <w:rPr>
                <w:sz w:val="24"/>
              </w:rPr>
            </w:pPr>
            <w:r>
              <w:rPr>
                <w:w w:val="115"/>
                <w:sz w:val="24"/>
              </w:rPr>
              <w:t>POTENSI</w:t>
            </w:r>
            <w:r>
              <w:rPr>
                <w:spacing w:val="5"/>
                <w:w w:val="115"/>
                <w:sz w:val="24"/>
              </w:rPr>
              <w:t xml:space="preserve"> </w:t>
            </w:r>
            <w:r>
              <w:rPr>
                <w:w w:val="115"/>
                <w:sz w:val="24"/>
              </w:rPr>
              <w:t>DAN</w:t>
            </w:r>
            <w:r>
              <w:rPr>
                <w:spacing w:val="8"/>
                <w:w w:val="115"/>
                <w:sz w:val="24"/>
              </w:rPr>
              <w:t xml:space="preserve"> </w:t>
            </w:r>
            <w:r>
              <w:rPr>
                <w:spacing w:val="-2"/>
                <w:w w:val="115"/>
                <w:sz w:val="24"/>
              </w:rPr>
              <w:t>MASALAH</w:t>
            </w:r>
          </w:p>
          <w:p w14:paraId="4C0B17B7">
            <w:pPr>
              <w:pStyle w:val="9"/>
              <w:numPr>
                <w:ilvl w:val="1"/>
                <w:numId w:val="19"/>
              </w:numPr>
              <w:tabs>
                <w:tab w:val="left" w:pos="782"/>
              </w:tabs>
              <w:spacing w:before="139" w:after="0" w:line="240" w:lineRule="auto"/>
              <w:ind w:left="782" w:right="0" w:hanging="523"/>
              <w:jc w:val="left"/>
              <w:rPr>
                <w:sz w:val="24"/>
              </w:rPr>
            </w:pPr>
            <w:r>
              <w:rPr>
                <w:spacing w:val="-2"/>
                <w:w w:val="110"/>
                <w:sz w:val="24"/>
              </w:rPr>
              <w:t>Potensi</w:t>
            </w:r>
          </w:p>
          <w:p w14:paraId="74C578CB">
            <w:pPr>
              <w:pStyle w:val="9"/>
              <w:numPr>
                <w:ilvl w:val="1"/>
                <w:numId w:val="19"/>
              </w:numPr>
              <w:tabs>
                <w:tab w:val="left" w:pos="782"/>
              </w:tabs>
              <w:spacing w:before="142" w:after="0" w:line="240" w:lineRule="auto"/>
              <w:ind w:left="782" w:right="0" w:hanging="523"/>
              <w:jc w:val="left"/>
              <w:rPr>
                <w:sz w:val="24"/>
              </w:rPr>
            </w:pPr>
            <w:r>
              <w:rPr>
                <w:spacing w:val="-2"/>
                <w:w w:val="115"/>
                <w:sz w:val="24"/>
              </w:rPr>
              <w:t>Masalah</w:t>
            </w:r>
          </w:p>
        </w:tc>
      </w:tr>
      <w:tr w14:paraId="62109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70" w:hRule="atLeast"/>
        </w:trPr>
        <w:tc>
          <w:tcPr>
            <w:tcW w:w="1373" w:type="dxa"/>
          </w:tcPr>
          <w:p w14:paraId="0D4825C2">
            <w:pPr>
              <w:pStyle w:val="9"/>
              <w:spacing w:before="73"/>
              <w:ind w:left="50"/>
              <w:rPr>
                <w:sz w:val="24"/>
              </w:rPr>
            </w:pPr>
            <w:r>
              <w:rPr>
                <w:w w:val="115"/>
                <w:sz w:val="24"/>
              </w:rPr>
              <w:t>BAB</w:t>
            </w:r>
            <w:r>
              <w:rPr>
                <w:spacing w:val="19"/>
                <w:w w:val="115"/>
                <w:sz w:val="24"/>
              </w:rPr>
              <w:t xml:space="preserve"> </w:t>
            </w:r>
            <w:r>
              <w:rPr>
                <w:spacing w:val="-5"/>
                <w:w w:val="115"/>
                <w:sz w:val="24"/>
              </w:rPr>
              <w:t>IV</w:t>
            </w:r>
          </w:p>
        </w:tc>
        <w:tc>
          <w:tcPr>
            <w:tcW w:w="354" w:type="dxa"/>
          </w:tcPr>
          <w:p w14:paraId="01767E3A">
            <w:pPr>
              <w:pStyle w:val="9"/>
              <w:spacing w:before="73"/>
              <w:ind w:right="112"/>
              <w:jc w:val="center"/>
              <w:rPr>
                <w:sz w:val="24"/>
              </w:rPr>
            </w:pPr>
            <w:r>
              <w:rPr>
                <w:spacing w:val="-10"/>
                <w:w w:val="120"/>
                <w:sz w:val="24"/>
              </w:rPr>
              <w:t>:</w:t>
            </w:r>
          </w:p>
        </w:tc>
        <w:tc>
          <w:tcPr>
            <w:tcW w:w="7064" w:type="dxa"/>
          </w:tcPr>
          <w:p w14:paraId="04083CE6">
            <w:pPr>
              <w:pStyle w:val="9"/>
              <w:spacing w:before="73"/>
              <w:ind w:left="195"/>
              <w:rPr>
                <w:sz w:val="24"/>
              </w:rPr>
            </w:pPr>
            <w:r>
              <w:rPr>
                <w:w w:val="115"/>
                <w:sz w:val="24"/>
              </w:rPr>
              <w:t>KERANGKA</w:t>
            </w:r>
            <w:r>
              <w:rPr>
                <w:spacing w:val="21"/>
                <w:w w:val="115"/>
                <w:sz w:val="24"/>
              </w:rPr>
              <w:t xml:space="preserve"> </w:t>
            </w:r>
            <w:r>
              <w:rPr>
                <w:w w:val="115"/>
                <w:sz w:val="24"/>
              </w:rPr>
              <w:t>PEMIKIRAN</w:t>
            </w:r>
            <w:r>
              <w:rPr>
                <w:spacing w:val="19"/>
                <w:w w:val="115"/>
                <w:sz w:val="24"/>
              </w:rPr>
              <w:t xml:space="preserve"> </w:t>
            </w:r>
            <w:r>
              <w:rPr>
                <w:w w:val="115"/>
                <w:sz w:val="24"/>
              </w:rPr>
              <w:t>STRATEGIS</w:t>
            </w:r>
            <w:r>
              <w:rPr>
                <w:spacing w:val="26"/>
                <w:w w:val="115"/>
                <w:sz w:val="24"/>
              </w:rPr>
              <w:t xml:space="preserve"> </w:t>
            </w:r>
            <w:r>
              <w:rPr>
                <w:w w:val="115"/>
                <w:sz w:val="24"/>
              </w:rPr>
              <w:t>RPJM</w:t>
            </w:r>
            <w:r>
              <w:rPr>
                <w:spacing w:val="21"/>
                <w:w w:val="115"/>
                <w:sz w:val="24"/>
              </w:rPr>
              <w:t xml:space="preserve"> </w:t>
            </w:r>
            <w:r>
              <w:rPr>
                <w:spacing w:val="-2"/>
                <w:w w:val="115"/>
                <w:sz w:val="24"/>
              </w:rPr>
              <w:t>Kalurahan</w:t>
            </w:r>
          </w:p>
          <w:p w14:paraId="133F3A4F">
            <w:pPr>
              <w:pStyle w:val="9"/>
              <w:numPr>
                <w:ilvl w:val="1"/>
                <w:numId w:val="20"/>
              </w:numPr>
              <w:tabs>
                <w:tab w:val="left" w:pos="782"/>
              </w:tabs>
              <w:spacing w:before="142" w:after="0" w:line="240" w:lineRule="auto"/>
              <w:ind w:left="782" w:right="0" w:hanging="523"/>
              <w:jc w:val="left"/>
              <w:rPr>
                <w:sz w:val="24"/>
              </w:rPr>
            </w:pPr>
            <w:r>
              <w:rPr>
                <w:w w:val="115"/>
                <w:sz w:val="24"/>
              </w:rPr>
              <w:t>Visi</w:t>
            </w:r>
            <w:r>
              <w:rPr>
                <w:spacing w:val="15"/>
                <w:w w:val="115"/>
                <w:sz w:val="24"/>
              </w:rPr>
              <w:t xml:space="preserve"> </w:t>
            </w:r>
            <w:r>
              <w:rPr>
                <w:w w:val="115"/>
                <w:sz w:val="24"/>
              </w:rPr>
              <w:t>dan</w:t>
            </w:r>
            <w:r>
              <w:rPr>
                <w:spacing w:val="14"/>
                <w:w w:val="115"/>
                <w:sz w:val="24"/>
              </w:rPr>
              <w:t xml:space="preserve"> </w:t>
            </w:r>
            <w:r>
              <w:rPr>
                <w:spacing w:val="-4"/>
                <w:w w:val="115"/>
                <w:sz w:val="24"/>
              </w:rPr>
              <w:t>Misi</w:t>
            </w:r>
          </w:p>
          <w:p w14:paraId="4F4EC2F5">
            <w:pPr>
              <w:pStyle w:val="9"/>
              <w:numPr>
                <w:ilvl w:val="2"/>
                <w:numId w:val="20"/>
              </w:numPr>
              <w:tabs>
                <w:tab w:val="left" w:pos="1569"/>
              </w:tabs>
              <w:spacing w:before="143" w:after="0" w:line="240" w:lineRule="auto"/>
              <w:ind w:left="1569" w:right="0" w:hanging="746"/>
              <w:jc w:val="left"/>
              <w:rPr>
                <w:sz w:val="24"/>
              </w:rPr>
            </w:pPr>
            <w:r>
              <w:rPr>
                <w:spacing w:val="-4"/>
                <w:w w:val="115"/>
                <w:sz w:val="24"/>
              </w:rPr>
              <w:t>Visi</w:t>
            </w:r>
          </w:p>
          <w:p w14:paraId="61F9970D">
            <w:pPr>
              <w:pStyle w:val="9"/>
              <w:numPr>
                <w:ilvl w:val="2"/>
                <w:numId w:val="20"/>
              </w:numPr>
              <w:tabs>
                <w:tab w:val="left" w:pos="1573"/>
              </w:tabs>
              <w:spacing w:before="139" w:after="0" w:line="240" w:lineRule="auto"/>
              <w:ind w:left="1573" w:right="0" w:hanging="750"/>
              <w:jc w:val="left"/>
              <w:rPr>
                <w:sz w:val="24"/>
              </w:rPr>
            </w:pPr>
            <w:r>
              <w:rPr>
                <w:spacing w:val="-4"/>
                <w:w w:val="110"/>
                <w:sz w:val="24"/>
              </w:rPr>
              <w:t>Misi</w:t>
            </w:r>
          </w:p>
          <w:p w14:paraId="1FA3AB2C">
            <w:pPr>
              <w:pStyle w:val="9"/>
              <w:numPr>
                <w:ilvl w:val="1"/>
                <w:numId w:val="20"/>
              </w:numPr>
              <w:tabs>
                <w:tab w:val="left" w:pos="782"/>
              </w:tabs>
              <w:spacing w:before="143" w:after="0" w:line="240" w:lineRule="auto"/>
              <w:ind w:left="782" w:right="0" w:hanging="523"/>
              <w:jc w:val="left"/>
              <w:rPr>
                <w:sz w:val="24"/>
              </w:rPr>
            </w:pPr>
            <w:r>
              <w:rPr>
                <w:w w:val="115"/>
                <w:sz w:val="24"/>
              </w:rPr>
              <w:t>Tujuan</w:t>
            </w:r>
            <w:r>
              <w:rPr>
                <w:spacing w:val="20"/>
                <w:w w:val="115"/>
                <w:sz w:val="24"/>
              </w:rPr>
              <w:t xml:space="preserve"> </w:t>
            </w:r>
            <w:r>
              <w:rPr>
                <w:w w:val="115"/>
                <w:sz w:val="24"/>
              </w:rPr>
              <w:t>dan</w:t>
            </w:r>
            <w:r>
              <w:rPr>
                <w:spacing w:val="21"/>
                <w:w w:val="115"/>
                <w:sz w:val="24"/>
              </w:rPr>
              <w:t xml:space="preserve"> </w:t>
            </w:r>
            <w:r>
              <w:rPr>
                <w:spacing w:val="-2"/>
                <w:w w:val="115"/>
                <w:sz w:val="24"/>
              </w:rPr>
              <w:t>Sasaran</w:t>
            </w:r>
          </w:p>
          <w:p w14:paraId="39637EBB">
            <w:pPr>
              <w:pStyle w:val="9"/>
              <w:numPr>
                <w:ilvl w:val="2"/>
                <w:numId w:val="20"/>
              </w:numPr>
              <w:tabs>
                <w:tab w:val="left" w:pos="1573"/>
              </w:tabs>
              <w:spacing w:before="142" w:after="0" w:line="240" w:lineRule="auto"/>
              <w:ind w:left="1573" w:right="0" w:hanging="750"/>
              <w:jc w:val="left"/>
              <w:rPr>
                <w:sz w:val="24"/>
              </w:rPr>
            </w:pPr>
            <w:r>
              <w:rPr>
                <w:spacing w:val="-2"/>
                <w:w w:val="115"/>
                <w:sz w:val="24"/>
              </w:rPr>
              <w:t>Tujuan</w:t>
            </w:r>
          </w:p>
          <w:p w14:paraId="175493BE">
            <w:pPr>
              <w:pStyle w:val="9"/>
              <w:numPr>
                <w:ilvl w:val="2"/>
                <w:numId w:val="20"/>
              </w:numPr>
              <w:tabs>
                <w:tab w:val="left" w:pos="1569"/>
              </w:tabs>
              <w:spacing w:before="139" w:after="0" w:line="240" w:lineRule="auto"/>
              <w:ind w:left="1569" w:right="0" w:hanging="746"/>
              <w:jc w:val="left"/>
              <w:rPr>
                <w:sz w:val="24"/>
              </w:rPr>
            </w:pPr>
            <w:r>
              <w:rPr>
                <w:spacing w:val="-2"/>
                <w:w w:val="120"/>
                <w:sz w:val="24"/>
              </w:rPr>
              <w:t>Sasaran</w:t>
            </w:r>
          </w:p>
        </w:tc>
      </w:tr>
      <w:tr w14:paraId="08B83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4" w:hRule="atLeast"/>
        </w:trPr>
        <w:tc>
          <w:tcPr>
            <w:tcW w:w="1373" w:type="dxa"/>
          </w:tcPr>
          <w:p w14:paraId="622FA129">
            <w:pPr>
              <w:pStyle w:val="9"/>
              <w:spacing w:before="75"/>
              <w:ind w:left="50"/>
              <w:rPr>
                <w:sz w:val="24"/>
              </w:rPr>
            </w:pPr>
            <w:r>
              <w:rPr>
                <w:w w:val="115"/>
                <w:sz w:val="24"/>
              </w:rPr>
              <w:t>BAB</w:t>
            </w:r>
            <w:r>
              <w:rPr>
                <w:spacing w:val="19"/>
                <w:w w:val="115"/>
                <w:sz w:val="24"/>
              </w:rPr>
              <w:t xml:space="preserve"> </w:t>
            </w:r>
            <w:r>
              <w:rPr>
                <w:spacing w:val="-10"/>
                <w:w w:val="115"/>
                <w:sz w:val="24"/>
              </w:rPr>
              <w:t>V</w:t>
            </w:r>
          </w:p>
        </w:tc>
        <w:tc>
          <w:tcPr>
            <w:tcW w:w="354" w:type="dxa"/>
          </w:tcPr>
          <w:p w14:paraId="363EA8A6">
            <w:pPr>
              <w:pStyle w:val="9"/>
              <w:spacing w:before="75"/>
              <w:ind w:right="112"/>
              <w:jc w:val="center"/>
              <w:rPr>
                <w:sz w:val="24"/>
              </w:rPr>
            </w:pPr>
            <w:r>
              <w:rPr>
                <w:spacing w:val="-10"/>
                <w:w w:val="120"/>
                <w:sz w:val="24"/>
              </w:rPr>
              <w:t>:</w:t>
            </w:r>
          </w:p>
        </w:tc>
        <w:tc>
          <w:tcPr>
            <w:tcW w:w="7064" w:type="dxa"/>
          </w:tcPr>
          <w:p w14:paraId="1B7746FE">
            <w:pPr>
              <w:pStyle w:val="9"/>
              <w:spacing w:before="75"/>
              <w:ind w:left="195"/>
              <w:rPr>
                <w:sz w:val="24"/>
              </w:rPr>
            </w:pPr>
            <w:r>
              <w:rPr>
                <w:w w:val="115"/>
                <w:sz w:val="24"/>
              </w:rPr>
              <w:t>STRATEGI</w:t>
            </w:r>
            <w:r>
              <w:rPr>
                <w:spacing w:val="6"/>
                <w:w w:val="115"/>
                <w:sz w:val="24"/>
              </w:rPr>
              <w:t xml:space="preserve"> </w:t>
            </w:r>
            <w:r>
              <w:rPr>
                <w:w w:val="115"/>
                <w:sz w:val="24"/>
              </w:rPr>
              <w:t>PEMBANGUNAN</w:t>
            </w:r>
            <w:r>
              <w:rPr>
                <w:spacing w:val="12"/>
                <w:w w:val="115"/>
                <w:sz w:val="24"/>
              </w:rPr>
              <w:t xml:space="preserve"> </w:t>
            </w:r>
            <w:r>
              <w:rPr>
                <w:spacing w:val="-2"/>
                <w:w w:val="115"/>
                <w:sz w:val="24"/>
              </w:rPr>
              <w:t>Kalurahan</w:t>
            </w:r>
          </w:p>
        </w:tc>
      </w:tr>
      <w:tr w14:paraId="737E6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2" w:hRule="atLeast"/>
        </w:trPr>
        <w:tc>
          <w:tcPr>
            <w:tcW w:w="1373" w:type="dxa"/>
          </w:tcPr>
          <w:p w14:paraId="10A400BC">
            <w:pPr>
              <w:pStyle w:val="9"/>
              <w:spacing w:before="73"/>
              <w:ind w:left="50"/>
              <w:rPr>
                <w:sz w:val="24"/>
              </w:rPr>
            </w:pPr>
            <w:r>
              <w:rPr>
                <w:w w:val="115"/>
                <w:sz w:val="24"/>
              </w:rPr>
              <w:t>BAB</w:t>
            </w:r>
            <w:r>
              <w:rPr>
                <w:spacing w:val="19"/>
                <w:w w:val="115"/>
                <w:sz w:val="24"/>
              </w:rPr>
              <w:t xml:space="preserve"> </w:t>
            </w:r>
            <w:r>
              <w:rPr>
                <w:spacing w:val="-5"/>
                <w:w w:val="115"/>
                <w:sz w:val="24"/>
              </w:rPr>
              <w:t>VI</w:t>
            </w:r>
          </w:p>
        </w:tc>
        <w:tc>
          <w:tcPr>
            <w:tcW w:w="354" w:type="dxa"/>
          </w:tcPr>
          <w:p w14:paraId="29FE28C8">
            <w:pPr>
              <w:pStyle w:val="9"/>
              <w:spacing w:before="73"/>
              <w:ind w:right="112"/>
              <w:jc w:val="center"/>
              <w:rPr>
                <w:sz w:val="24"/>
              </w:rPr>
            </w:pPr>
            <w:r>
              <w:rPr>
                <w:spacing w:val="-10"/>
                <w:w w:val="120"/>
                <w:sz w:val="24"/>
              </w:rPr>
              <w:t>:</w:t>
            </w:r>
          </w:p>
        </w:tc>
        <w:tc>
          <w:tcPr>
            <w:tcW w:w="7064" w:type="dxa"/>
          </w:tcPr>
          <w:p w14:paraId="564898D6">
            <w:pPr>
              <w:pStyle w:val="9"/>
              <w:spacing w:before="73"/>
              <w:ind w:left="195"/>
              <w:rPr>
                <w:sz w:val="24"/>
              </w:rPr>
            </w:pPr>
            <w:r>
              <w:rPr>
                <w:w w:val="115"/>
                <w:sz w:val="24"/>
              </w:rPr>
              <w:t>ARAH</w:t>
            </w:r>
            <w:r>
              <w:rPr>
                <w:spacing w:val="18"/>
                <w:w w:val="115"/>
                <w:sz w:val="24"/>
              </w:rPr>
              <w:t xml:space="preserve"> </w:t>
            </w:r>
            <w:r>
              <w:rPr>
                <w:w w:val="115"/>
                <w:sz w:val="24"/>
              </w:rPr>
              <w:t>KEBIJAKAN</w:t>
            </w:r>
            <w:r>
              <w:rPr>
                <w:spacing w:val="20"/>
                <w:w w:val="115"/>
                <w:sz w:val="24"/>
              </w:rPr>
              <w:t xml:space="preserve"> </w:t>
            </w:r>
            <w:r>
              <w:rPr>
                <w:w w:val="115"/>
                <w:sz w:val="24"/>
              </w:rPr>
              <w:t>KEUANGAN</w:t>
            </w:r>
            <w:r>
              <w:rPr>
                <w:spacing w:val="23"/>
                <w:w w:val="115"/>
                <w:sz w:val="24"/>
              </w:rPr>
              <w:t xml:space="preserve"> </w:t>
            </w:r>
            <w:r>
              <w:rPr>
                <w:spacing w:val="-2"/>
                <w:w w:val="115"/>
                <w:sz w:val="24"/>
              </w:rPr>
              <w:t>Kalurahan</w:t>
            </w:r>
          </w:p>
        </w:tc>
      </w:tr>
      <w:tr w14:paraId="27F7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4" w:hRule="atLeast"/>
        </w:trPr>
        <w:tc>
          <w:tcPr>
            <w:tcW w:w="1373" w:type="dxa"/>
          </w:tcPr>
          <w:p w14:paraId="77A66E06">
            <w:pPr>
              <w:pStyle w:val="9"/>
              <w:spacing w:before="73"/>
              <w:ind w:left="50"/>
              <w:rPr>
                <w:sz w:val="24"/>
              </w:rPr>
            </w:pPr>
            <w:r>
              <w:rPr>
                <w:w w:val="115"/>
                <w:sz w:val="24"/>
              </w:rPr>
              <w:t>BAB</w:t>
            </w:r>
            <w:r>
              <w:rPr>
                <w:spacing w:val="19"/>
                <w:w w:val="115"/>
                <w:sz w:val="24"/>
              </w:rPr>
              <w:t xml:space="preserve"> </w:t>
            </w:r>
            <w:r>
              <w:rPr>
                <w:spacing w:val="-5"/>
                <w:w w:val="115"/>
                <w:sz w:val="24"/>
              </w:rPr>
              <w:t>VII</w:t>
            </w:r>
          </w:p>
        </w:tc>
        <w:tc>
          <w:tcPr>
            <w:tcW w:w="354" w:type="dxa"/>
          </w:tcPr>
          <w:p w14:paraId="5AA43699">
            <w:pPr>
              <w:pStyle w:val="9"/>
              <w:spacing w:before="73"/>
              <w:ind w:right="112"/>
              <w:jc w:val="center"/>
              <w:rPr>
                <w:sz w:val="24"/>
              </w:rPr>
            </w:pPr>
            <w:r>
              <w:rPr>
                <w:spacing w:val="-10"/>
                <w:w w:val="120"/>
                <w:sz w:val="24"/>
              </w:rPr>
              <w:t>:</w:t>
            </w:r>
          </w:p>
        </w:tc>
        <w:tc>
          <w:tcPr>
            <w:tcW w:w="7064" w:type="dxa"/>
          </w:tcPr>
          <w:p w14:paraId="4C32AF1E">
            <w:pPr>
              <w:pStyle w:val="9"/>
              <w:spacing w:before="73"/>
              <w:ind w:left="195"/>
              <w:rPr>
                <w:sz w:val="24"/>
              </w:rPr>
            </w:pPr>
            <w:r>
              <w:rPr>
                <w:w w:val="115"/>
                <w:sz w:val="24"/>
              </w:rPr>
              <w:t>KEBIJAKAN</w:t>
            </w:r>
            <w:r>
              <w:rPr>
                <w:spacing w:val="48"/>
                <w:w w:val="115"/>
                <w:sz w:val="24"/>
              </w:rPr>
              <w:t xml:space="preserve"> </w:t>
            </w:r>
            <w:r>
              <w:rPr>
                <w:spacing w:val="-4"/>
                <w:w w:val="115"/>
                <w:sz w:val="24"/>
              </w:rPr>
              <w:t>UMUM</w:t>
            </w:r>
          </w:p>
        </w:tc>
      </w:tr>
      <w:tr w14:paraId="55E74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4" w:hRule="atLeast"/>
        </w:trPr>
        <w:tc>
          <w:tcPr>
            <w:tcW w:w="1373" w:type="dxa"/>
          </w:tcPr>
          <w:p w14:paraId="4C47BEE5">
            <w:pPr>
              <w:pStyle w:val="9"/>
              <w:spacing w:before="75"/>
              <w:ind w:left="50"/>
              <w:rPr>
                <w:sz w:val="24"/>
              </w:rPr>
            </w:pPr>
            <w:r>
              <w:rPr>
                <w:w w:val="115"/>
                <w:sz w:val="24"/>
              </w:rPr>
              <w:t>BAB</w:t>
            </w:r>
            <w:r>
              <w:rPr>
                <w:spacing w:val="19"/>
                <w:w w:val="115"/>
                <w:sz w:val="24"/>
              </w:rPr>
              <w:t xml:space="preserve"> </w:t>
            </w:r>
            <w:r>
              <w:rPr>
                <w:spacing w:val="-4"/>
                <w:w w:val="115"/>
                <w:sz w:val="24"/>
              </w:rPr>
              <w:t>VIII</w:t>
            </w:r>
          </w:p>
        </w:tc>
        <w:tc>
          <w:tcPr>
            <w:tcW w:w="354" w:type="dxa"/>
          </w:tcPr>
          <w:p w14:paraId="1401AA97">
            <w:pPr>
              <w:pStyle w:val="9"/>
              <w:spacing w:before="75"/>
              <w:ind w:right="112"/>
              <w:jc w:val="center"/>
              <w:rPr>
                <w:sz w:val="24"/>
              </w:rPr>
            </w:pPr>
            <w:r>
              <w:rPr>
                <w:spacing w:val="-10"/>
                <w:w w:val="120"/>
                <w:sz w:val="24"/>
              </w:rPr>
              <w:t>:</w:t>
            </w:r>
          </w:p>
        </w:tc>
        <w:tc>
          <w:tcPr>
            <w:tcW w:w="7064" w:type="dxa"/>
          </w:tcPr>
          <w:p w14:paraId="57E17E41">
            <w:pPr>
              <w:pStyle w:val="9"/>
              <w:spacing w:before="75"/>
              <w:ind w:left="195"/>
              <w:rPr>
                <w:sz w:val="24"/>
              </w:rPr>
            </w:pPr>
            <w:r>
              <w:rPr>
                <w:w w:val="115"/>
                <w:sz w:val="24"/>
              </w:rPr>
              <w:t>PROGRAM</w:t>
            </w:r>
            <w:r>
              <w:rPr>
                <w:spacing w:val="8"/>
                <w:w w:val="115"/>
                <w:sz w:val="24"/>
              </w:rPr>
              <w:t xml:space="preserve"> </w:t>
            </w:r>
            <w:r>
              <w:rPr>
                <w:w w:val="115"/>
                <w:sz w:val="24"/>
              </w:rPr>
              <w:t>PEMBANGUNAN</w:t>
            </w:r>
            <w:r>
              <w:rPr>
                <w:spacing w:val="13"/>
                <w:w w:val="115"/>
                <w:sz w:val="24"/>
              </w:rPr>
              <w:t xml:space="preserve"> </w:t>
            </w:r>
            <w:r>
              <w:rPr>
                <w:spacing w:val="-2"/>
                <w:w w:val="115"/>
                <w:sz w:val="24"/>
              </w:rPr>
              <w:t>Kalurahan</w:t>
            </w:r>
          </w:p>
        </w:tc>
      </w:tr>
      <w:tr w14:paraId="1248A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3" w:hRule="atLeast"/>
        </w:trPr>
        <w:tc>
          <w:tcPr>
            <w:tcW w:w="1373" w:type="dxa"/>
          </w:tcPr>
          <w:p w14:paraId="27B7A0AB">
            <w:pPr>
              <w:pStyle w:val="9"/>
              <w:spacing w:before="73"/>
              <w:ind w:left="50"/>
              <w:rPr>
                <w:sz w:val="24"/>
              </w:rPr>
            </w:pPr>
            <w:r>
              <w:rPr>
                <w:w w:val="115"/>
                <w:sz w:val="24"/>
              </w:rPr>
              <w:t>BAB</w:t>
            </w:r>
            <w:r>
              <w:rPr>
                <w:spacing w:val="19"/>
                <w:w w:val="115"/>
                <w:sz w:val="24"/>
              </w:rPr>
              <w:t xml:space="preserve"> </w:t>
            </w:r>
            <w:r>
              <w:rPr>
                <w:spacing w:val="-7"/>
                <w:w w:val="115"/>
                <w:sz w:val="24"/>
              </w:rPr>
              <w:t>IX</w:t>
            </w:r>
          </w:p>
        </w:tc>
        <w:tc>
          <w:tcPr>
            <w:tcW w:w="354" w:type="dxa"/>
          </w:tcPr>
          <w:p w14:paraId="6C40F886">
            <w:pPr>
              <w:pStyle w:val="9"/>
              <w:spacing w:before="73"/>
              <w:ind w:right="112"/>
              <w:jc w:val="center"/>
              <w:rPr>
                <w:sz w:val="24"/>
              </w:rPr>
            </w:pPr>
            <w:r>
              <w:rPr>
                <w:spacing w:val="-10"/>
                <w:w w:val="120"/>
                <w:sz w:val="24"/>
              </w:rPr>
              <w:t>:</w:t>
            </w:r>
          </w:p>
        </w:tc>
        <w:tc>
          <w:tcPr>
            <w:tcW w:w="7064" w:type="dxa"/>
          </w:tcPr>
          <w:p w14:paraId="0F3D32E1">
            <w:pPr>
              <w:pStyle w:val="9"/>
              <w:spacing w:before="73"/>
              <w:ind w:left="195"/>
              <w:rPr>
                <w:sz w:val="24"/>
              </w:rPr>
            </w:pPr>
            <w:r>
              <w:rPr>
                <w:spacing w:val="-2"/>
                <w:w w:val="115"/>
                <w:sz w:val="24"/>
              </w:rPr>
              <w:t>PENUTUP</w:t>
            </w:r>
          </w:p>
        </w:tc>
      </w:tr>
      <w:tr w14:paraId="395A1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54" w:hRule="atLeast"/>
        </w:trPr>
        <w:tc>
          <w:tcPr>
            <w:tcW w:w="1373" w:type="dxa"/>
          </w:tcPr>
          <w:p w14:paraId="7186073D">
            <w:pPr>
              <w:pStyle w:val="9"/>
              <w:spacing w:before="3"/>
              <w:rPr>
                <w:sz w:val="24"/>
              </w:rPr>
            </w:pPr>
          </w:p>
          <w:p w14:paraId="29930472">
            <w:pPr>
              <w:pStyle w:val="9"/>
              <w:ind w:left="50"/>
              <w:rPr>
                <w:sz w:val="24"/>
              </w:rPr>
            </w:pPr>
            <w:r>
              <w:rPr>
                <w:spacing w:val="-2"/>
                <w:w w:val="110"/>
                <w:sz w:val="24"/>
              </w:rPr>
              <w:t>LAMPIRAN</w:t>
            </w:r>
          </w:p>
        </w:tc>
        <w:tc>
          <w:tcPr>
            <w:tcW w:w="354" w:type="dxa"/>
          </w:tcPr>
          <w:p w14:paraId="59337DE5">
            <w:pPr>
              <w:pStyle w:val="9"/>
              <w:spacing w:before="3"/>
              <w:rPr>
                <w:sz w:val="24"/>
              </w:rPr>
            </w:pPr>
          </w:p>
          <w:p w14:paraId="3BCCFBB8">
            <w:pPr>
              <w:pStyle w:val="9"/>
              <w:ind w:right="168"/>
              <w:jc w:val="center"/>
              <w:rPr>
                <w:sz w:val="24"/>
              </w:rPr>
            </w:pPr>
            <w:r>
              <w:rPr>
                <w:spacing w:val="-10"/>
                <w:w w:val="120"/>
                <w:sz w:val="24"/>
              </w:rPr>
              <w:t>:</w:t>
            </w:r>
          </w:p>
        </w:tc>
        <w:tc>
          <w:tcPr>
            <w:tcW w:w="7064" w:type="dxa"/>
          </w:tcPr>
          <w:p w14:paraId="45D05C82">
            <w:pPr>
              <w:pStyle w:val="9"/>
              <w:spacing w:before="3"/>
              <w:rPr>
                <w:sz w:val="24"/>
              </w:rPr>
            </w:pPr>
          </w:p>
          <w:p w14:paraId="3A62FB78">
            <w:pPr>
              <w:pStyle w:val="9"/>
              <w:numPr>
                <w:ilvl w:val="0"/>
                <w:numId w:val="21"/>
              </w:numPr>
              <w:tabs>
                <w:tab w:val="left" w:pos="683"/>
              </w:tabs>
              <w:spacing w:before="0" w:after="0" w:line="362" w:lineRule="auto"/>
              <w:ind w:left="683" w:right="54" w:hanging="489"/>
              <w:jc w:val="left"/>
              <w:rPr>
                <w:sz w:val="24"/>
              </w:rPr>
            </w:pPr>
            <w:r>
              <w:rPr>
                <w:w w:val="115"/>
                <w:sz w:val="24"/>
              </w:rPr>
              <w:t>Daftar</w:t>
            </w:r>
            <w:r>
              <w:rPr>
                <w:spacing w:val="23"/>
                <w:w w:val="115"/>
                <w:sz w:val="24"/>
              </w:rPr>
              <w:t xml:space="preserve"> </w:t>
            </w:r>
            <w:r>
              <w:rPr>
                <w:w w:val="115"/>
                <w:sz w:val="24"/>
              </w:rPr>
              <w:t>rencana</w:t>
            </w:r>
            <w:r>
              <w:rPr>
                <w:spacing w:val="24"/>
                <w:w w:val="115"/>
                <w:sz w:val="24"/>
              </w:rPr>
              <w:t xml:space="preserve"> </w:t>
            </w:r>
            <w:r>
              <w:rPr>
                <w:w w:val="115"/>
                <w:sz w:val="24"/>
              </w:rPr>
              <w:t>program</w:t>
            </w:r>
            <w:r>
              <w:rPr>
                <w:spacing w:val="23"/>
                <w:w w:val="115"/>
                <w:sz w:val="24"/>
              </w:rPr>
              <w:t xml:space="preserve"> </w:t>
            </w:r>
            <w:r>
              <w:rPr>
                <w:w w:val="115"/>
                <w:sz w:val="24"/>
              </w:rPr>
              <w:t>dan</w:t>
            </w:r>
            <w:r>
              <w:rPr>
                <w:spacing w:val="25"/>
                <w:w w:val="115"/>
                <w:sz w:val="24"/>
              </w:rPr>
              <w:t xml:space="preserve"> </w:t>
            </w:r>
            <w:r>
              <w:rPr>
                <w:w w:val="115"/>
                <w:sz w:val="24"/>
              </w:rPr>
              <w:t>kegiatan</w:t>
            </w:r>
            <w:r>
              <w:rPr>
                <w:spacing w:val="25"/>
                <w:w w:val="115"/>
                <w:sz w:val="24"/>
              </w:rPr>
              <w:t xml:space="preserve"> </w:t>
            </w:r>
            <w:r>
              <w:rPr>
                <w:w w:val="115"/>
                <w:sz w:val="24"/>
              </w:rPr>
              <w:t>pembangunan yang akan masuk ke Kalurahan</w:t>
            </w:r>
          </w:p>
          <w:p w14:paraId="53DD5C4B">
            <w:pPr>
              <w:pStyle w:val="9"/>
              <w:numPr>
                <w:ilvl w:val="0"/>
                <w:numId w:val="21"/>
              </w:numPr>
              <w:tabs>
                <w:tab w:val="left" w:pos="683"/>
              </w:tabs>
              <w:spacing w:before="0" w:after="0" w:line="280" w:lineRule="exact"/>
              <w:ind w:left="683" w:right="0" w:hanging="488"/>
              <w:jc w:val="left"/>
              <w:rPr>
                <w:sz w:val="24"/>
              </w:rPr>
            </w:pPr>
            <w:r>
              <w:rPr>
                <w:w w:val="115"/>
                <w:sz w:val="24"/>
              </w:rPr>
              <w:t>Daftar</w:t>
            </w:r>
            <w:r>
              <w:rPr>
                <w:spacing w:val="3"/>
                <w:w w:val="115"/>
                <w:sz w:val="24"/>
              </w:rPr>
              <w:t xml:space="preserve"> </w:t>
            </w:r>
            <w:r>
              <w:rPr>
                <w:w w:val="115"/>
                <w:sz w:val="24"/>
              </w:rPr>
              <w:t>sumber</w:t>
            </w:r>
            <w:r>
              <w:rPr>
                <w:spacing w:val="6"/>
                <w:w w:val="115"/>
                <w:sz w:val="24"/>
              </w:rPr>
              <w:t xml:space="preserve"> </w:t>
            </w:r>
            <w:r>
              <w:rPr>
                <w:w w:val="115"/>
                <w:sz w:val="24"/>
              </w:rPr>
              <w:t>daya</w:t>
            </w:r>
            <w:r>
              <w:rPr>
                <w:spacing w:val="5"/>
                <w:w w:val="115"/>
                <w:sz w:val="24"/>
              </w:rPr>
              <w:t xml:space="preserve"> </w:t>
            </w:r>
            <w:r>
              <w:rPr>
                <w:spacing w:val="-4"/>
                <w:w w:val="115"/>
                <w:sz w:val="24"/>
              </w:rPr>
              <w:t>alam</w:t>
            </w:r>
          </w:p>
          <w:p w14:paraId="66220C2F">
            <w:pPr>
              <w:pStyle w:val="9"/>
              <w:numPr>
                <w:ilvl w:val="0"/>
                <w:numId w:val="21"/>
              </w:numPr>
              <w:tabs>
                <w:tab w:val="left" w:pos="683"/>
              </w:tabs>
              <w:spacing w:before="139" w:after="0" w:line="240" w:lineRule="auto"/>
              <w:ind w:left="683" w:right="0" w:hanging="488"/>
              <w:jc w:val="left"/>
              <w:rPr>
                <w:sz w:val="24"/>
              </w:rPr>
            </w:pPr>
            <w:r>
              <w:rPr>
                <w:w w:val="115"/>
                <w:sz w:val="24"/>
              </w:rPr>
              <w:t>Daftar</w:t>
            </w:r>
            <w:r>
              <w:rPr>
                <w:spacing w:val="3"/>
                <w:w w:val="115"/>
                <w:sz w:val="24"/>
              </w:rPr>
              <w:t xml:space="preserve"> </w:t>
            </w:r>
            <w:r>
              <w:rPr>
                <w:w w:val="115"/>
                <w:sz w:val="24"/>
              </w:rPr>
              <w:t>sumber</w:t>
            </w:r>
            <w:r>
              <w:rPr>
                <w:spacing w:val="6"/>
                <w:w w:val="115"/>
                <w:sz w:val="24"/>
              </w:rPr>
              <w:t xml:space="preserve"> </w:t>
            </w:r>
            <w:r>
              <w:rPr>
                <w:w w:val="115"/>
                <w:sz w:val="24"/>
              </w:rPr>
              <w:t>daya</w:t>
            </w:r>
            <w:r>
              <w:rPr>
                <w:spacing w:val="5"/>
                <w:w w:val="115"/>
                <w:sz w:val="24"/>
              </w:rPr>
              <w:t xml:space="preserve"> </w:t>
            </w:r>
            <w:r>
              <w:rPr>
                <w:spacing w:val="-2"/>
                <w:w w:val="115"/>
                <w:sz w:val="24"/>
              </w:rPr>
              <w:t>manusia</w:t>
            </w:r>
          </w:p>
          <w:p w14:paraId="59D41AFF">
            <w:pPr>
              <w:pStyle w:val="9"/>
              <w:numPr>
                <w:ilvl w:val="0"/>
                <w:numId w:val="21"/>
              </w:numPr>
              <w:tabs>
                <w:tab w:val="left" w:pos="683"/>
              </w:tabs>
              <w:spacing w:before="143" w:after="0" w:line="240" w:lineRule="auto"/>
              <w:ind w:left="683" w:right="0" w:hanging="488"/>
              <w:jc w:val="left"/>
              <w:rPr>
                <w:sz w:val="24"/>
              </w:rPr>
            </w:pPr>
            <w:r>
              <w:rPr>
                <w:w w:val="115"/>
                <w:sz w:val="24"/>
              </w:rPr>
              <w:t>Daftar</w:t>
            </w:r>
            <w:r>
              <w:rPr>
                <w:spacing w:val="3"/>
                <w:w w:val="115"/>
                <w:sz w:val="24"/>
              </w:rPr>
              <w:t xml:space="preserve"> </w:t>
            </w:r>
            <w:r>
              <w:rPr>
                <w:w w:val="115"/>
                <w:sz w:val="24"/>
              </w:rPr>
              <w:t>sumber</w:t>
            </w:r>
            <w:r>
              <w:rPr>
                <w:spacing w:val="7"/>
                <w:w w:val="115"/>
                <w:sz w:val="24"/>
              </w:rPr>
              <w:t xml:space="preserve"> </w:t>
            </w:r>
            <w:r>
              <w:rPr>
                <w:w w:val="115"/>
                <w:sz w:val="24"/>
              </w:rPr>
              <w:t>daya</w:t>
            </w:r>
            <w:r>
              <w:rPr>
                <w:spacing w:val="7"/>
                <w:w w:val="115"/>
                <w:sz w:val="24"/>
              </w:rPr>
              <w:t xml:space="preserve"> </w:t>
            </w:r>
            <w:r>
              <w:rPr>
                <w:spacing w:val="-2"/>
                <w:w w:val="115"/>
                <w:sz w:val="24"/>
              </w:rPr>
              <w:t>pembangunan</w:t>
            </w:r>
          </w:p>
          <w:p w14:paraId="4EEFABB4">
            <w:pPr>
              <w:pStyle w:val="9"/>
              <w:numPr>
                <w:ilvl w:val="0"/>
                <w:numId w:val="21"/>
              </w:numPr>
              <w:tabs>
                <w:tab w:val="left" w:pos="682"/>
              </w:tabs>
              <w:spacing w:before="142" w:after="0" w:line="240" w:lineRule="auto"/>
              <w:ind w:left="682" w:right="0" w:hanging="487"/>
              <w:jc w:val="both"/>
              <w:rPr>
                <w:sz w:val="24"/>
              </w:rPr>
            </w:pPr>
            <w:r>
              <w:rPr>
                <w:w w:val="115"/>
                <w:sz w:val="24"/>
              </w:rPr>
              <w:t>Daftar</w:t>
            </w:r>
            <w:r>
              <w:rPr>
                <w:spacing w:val="3"/>
                <w:w w:val="115"/>
                <w:sz w:val="24"/>
              </w:rPr>
              <w:t xml:space="preserve"> </w:t>
            </w:r>
            <w:r>
              <w:rPr>
                <w:w w:val="115"/>
                <w:sz w:val="24"/>
              </w:rPr>
              <w:t>sumber</w:t>
            </w:r>
            <w:r>
              <w:rPr>
                <w:spacing w:val="8"/>
                <w:w w:val="115"/>
                <w:sz w:val="24"/>
              </w:rPr>
              <w:t xml:space="preserve"> </w:t>
            </w:r>
            <w:r>
              <w:rPr>
                <w:w w:val="115"/>
                <w:sz w:val="24"/>
              </w:rPr>
              <w:t>daya</w:t>
            </w:r>
            <w:r>
              <w:rPr>
                <w:spacing w:val="5"/>
                <w:w w:val="115"/>
                <w:sz w:val="24"/>
              </w:rPr>
              <w:t xml:space="preserve"> </w:t>
            </w:r>
            <w:r>
              <w:rPr>
                <w:w w:val="115"/>
                <w:sz w:val="24"/>
              </w:rPr>
              <w:t>sosial</w:t>
            </w:r>
            <w:r>
              <w:rPr>
                <w:spacing w:val="6"/>
                <w:w w:val="115"/>
                <w:sz w:val="24"/>
              </w:rPr>
              <w:t xml:space="preserve"> </w:t>
            </w:r>
            <w:r>
              <w:rPr>
                <w:spacing w:val="-2"/>
                <w:w w:val="115"/>
                <w:sz w:val="24"/>
              </w:rPr>
              <w:t>budaya</w:t>
            </w:r>
          </w:p>
          <w:p w14:paraId="34B14BF3">
            <w:pPr>
              <w:pStyle w:val="9"/>
              <w:numPr>
                <w:ilvl w:val="0"/>
                <w:numId w:val="21"/>
              </w:numPr>
              <w:tabs>
                <w:tab w:val="left" w:pos="681"/>
                <w:tab w:val="left" w:pos="683"/>
              </w:tabs>
              <w:spacing w:before="139" w:after="0" w:line="360" w:lineRule="auto"/>
              <w:ind w:left="683" w:right="47" w:hanging="489"/>
              <w:jc w:val="both"/>
              <w:rPr>
                <w:sz w:val="24"/>
              </w:rPr>
            </w:pPr>
            <w:r>
              <w:rPr>
                <w:w w:val="115"/>
                <w:sz w:val="24"/>
              </w:rPr>
              <w:t>Rekapitulasi usulan rencana kegiatan pembangunan Kalurahan dari dusun dan/atau kelompok</w:t>
            </w:r>
            <w:r>
              <w:rPr>
                <w:spacing w:val="40"/>
                <w:w w:val="115"/>
                <w:sz w:val="24"/>
              </w:rPr>
              <w:t xml:space="preserve"> </w:t>
            </w:r>
            <w:r>
              <w:rPr>
                <w:spacing w:val="-2"/>
                <w:w w:val="115"/>
                <w:sz w:val="24"/>
              </w:rPr>
              <w:t>masyarakat</w:t>
            </w:r>
          </w:p>
          <w:p w14:paraId="77883F46">
            <w:pPr>
              <w:pStyle w:val="9"/>
              <w:numPr>
                <w:ilvl w:val="0"/>
                <w:numId w:val="21"/>
              </w:numPr>
              <w:tabs>
                <w:tab w:val="left" w:pos="682"/>
              </w:tabs>
              <w:spacing w:before="2" w:after="0" w:line="240" w:lineRule="auto"/>
              <w:ind w:left="682" w:right="0" w:hanging="487"/>
              <w:jc w:val="both"/>
              <w:rPr>
                <w:sz w:val="24"/>
              </w:rPr>
            </w:pPr>
            <w:r>
              <w:rPr>
                <w:w w:val="115"/>
                <w:sz w:val="24"/>
              </w:rPr>
              <w:t>Daftar</w:t>
            </w:r>
            <w:r>
              <w:rPr>
                <w:spacing w:val="12"/>
                <w:w w:val="115"/>
                <w:sz w:val="24"/>
              </w:rPr>
              <w:t xml:space="preserve"> </w:t>
            </w:r>
            <w:r>
              <w:rPr>
                <w:w w:val="115"/>
                <w:sz w:val="24"/>
              </w:rPr>
              <w:t>gagasan</w:t>
            </w:r>
            <w:r>
              <w:rPr>
                <w:spacing w:val="15"/>
                <w:w w:val="115"/>
                <w:sz w:val="24"/>
              </w:rPr>
              <w:t xml:space="preserve"> </w:t>
            </w:r>
            <w:r>
              <w:rPr>
                <w:spacing w:val="-2"/>
                <w:w w:val="115"/>
                <w:sz w:val="24"/>
              </w:rPr>
              <w:t>dusun/kelompok</w:t>
            </w:r>
          </w:p>
          <w:p w14:paraId="3AD654A9">
            <w:pPr>
              <w:pStyle w:val="9"/>
              <w:numPr>
                <w:ilvl w:val="0"/>
                <w:numId w:val="21"/>
              </w:numPr>
              <w:tabs>
                <w:tab w:val="left" w:pos="683"/>
              </w:tabs>
              <w:spacing w:before="143" w:after="0" w:line="357" w:lineRule="auto"/>
              <w:ind w:left="683" w:right="54" w:hanging="489"/>
              <w:jc w:val="left"/>
              <w:rPr>
                <w:sz w:val="24"/>
              </w:rPr>
            </w:pPr>
            <w:r>
              <w:rPr>
                <w:w w:val="115"/>
                <w:sz w:val="24"/>
              </w:rPr>
              <w:t>Sketsa</w:t>
            </w:r>
            <w:r>
              <w:rPr>
                <w:spacing w:val="80"/>
                <w:w w:val="115"/>
                <w:sz w:val="24"/>
              </w:rPr>
              <w:t xml:space="preserve"> </w:t>
            </w:r>
            <w:r>
              <w:rPr>
                <w:w w:val="115"/>
                <w:sz w:val="24"/>
              </w:rPr>
              <w:t>Kalurahan</w:t>
            </w:r>
            <w:r>
              <w:rPr>
                <w:spacing w:val="80"/>
                <w:w w:val="115"/>
                <w:sz w:val="24"/>
              </w:rPr>
              <w:t xml:space="preserve"> </w:t>
            </w:r>
            <w:r>
              <w:rPr>
                <w:w w:val="115"/>
                <w:sz w:val="24"/>
              </w:rPr>
              <w:t>beserta</w:t>
            </w:r>
            <w:r>
              <w:rPr>
                <w:spacing w:val="40"/>
                <w:w w:val="115"/>
                <w:sz w:val="24"/>
              </w:rPr>
              <w:t xml:space="preserve"> </w:t>
            </w:r>
            <w:r>
              <w:rPr>
                <w:w w:val="115"/>
                <w:sz w:val="24"/>
              </w:rPr>
              <w:t>formulir</w:t>
            </w:r>
            <w:r>
              <w:rPr>
                <w:spacing w:val="40"/>
                <w:w w:val="115"/>
                <w:sz w:val="24"/>
              </w:rPr>
              <w:t xml:space="preserve"> </w:t>
            </w:r>
            <w:r>
              <w:rPr>
                <w:w w:val="115"/>
                <w:sz w:val="24"/>
              </w:rPr>
              <w:t>daftar</w:t>
            </w:r>
            <w:r>
              <w:rPr>
                <w:spacing w:val="40"/>
                <w:w w:val="115"/>
                <w:sz w:val="24"/>
              </w:rPr>
              <w:t xml:space="preserve"> </w:t>
            </w:r>
            <w:r>
              <w:rPr>
                <w:w w:val="115"/>
                <w:sz w:val="24"/>
              </w:rPr>
              <w:t>masalah dan potensi</w:t>
            </w:r>
          </w:p>
          <w:p w14:paraId="6CEA1655">
            <w:pPr>
              <w:pStyle w:val="9"/>
              <w:numPr>
                <w:ilvl w:val="0"/>
                <w:numId w:val="21"/>
              </w:numPr>
              <w:tabs>
                <w:tab w:val="left" w:pos="683"/>
              </w:tabs>
              <w:spacing w:before="5" w:after="0" w:line="362" w:lineRule="auto"/>
              <w:ind w:left="683" w:right="55" w:hanging="489"/>
              <w:jc w:val="left"/>
              <w:rPr>
                <w:sz w:val="24"/>
              </w:rPr>
            </w:pPr>
            <w:r>
              <w:rPr>
                <w:w w:val="110"/>
                <w:sz w:val="24"/>
              </w:rPr>
              <w:t>Kalender musim beserta</w:t>
            </w:r>
            <w:r>
              <w:rPr>
                <w:spacing w:val="40"/>
                <w:w w:val="110"/>
                <w:sz w:val="24"/>
              </w:rPr>
              <w:t xml:space="preserve"> </w:t>
            </w:r>
            <w:r>
              <w:rPr>
                <w:w w:val="110"/>
                <w:sz w:val="24"/>
              </w:rPr>
              <w:t>formulir</w:t>
            </w:r>
            <w:r>
              <w:rPr>
                <w:spacing w:val="40"/>
                <w:w w:val="110"/>
                <w:sz w:val="24"/>
              </w:rPr>
              <w:t xml:space="preserve"> </w:t>
            </w:r>
            <w:r>
              <w:rPr>
                <w:w w:val="110"/>
                <w:sz w:val="24"/>
              </w:rPr>
              <w:t>daftar masalah</w:t>
            </w:r>
            <w:r>
              <w:rPr>
                <w:spacing w:val="40"/>
                <w:w w:val="110"/>
                <w:sz w:val="24"/>
              </w:rPr>
              <w:t xml:space="preserve"> </w:t>
            </w:r>
            <w:r>
              <w:rPr>
                <w:w w:val="110"/>
                <w:sz w:val="24"/>
              </w:rPr>
              <w:t xml:space="preserve">dan </w:t>
            </w:r>
            <w:r>
              <w:rPr>
                <w:spacing w:val="-2"/>
                <w:w w:val="110"/>
                <w:sz w:val="24"/>
              </w:rPr>
              <w:t>potensi</w:t>
            </w:r>
          </w:p>
          <w:p w14:paraId="42EC3F69">
            <w:pPr>
              <w:pStyle w:val="9"/>
              <w:numPr>
                <w:ilvl w:val="0"/>
                <w:numId w:val="21"/>
              </w:numPr>
              <w:tabs>
                <w:tab w:val="left" w:pos="681"/>
                <w:tab w:val="left" w:pos="683"/>
                <w:tab w:val="left" w:pos="1670"/>
                <w:tab w:val="left" w:pos="3464"/>
                <w:tab w:val="left" w:pos="4956"/>
                <w:tab w:val="left" w:pos="6056"/>
              </w:tabs>
              <w:spacing w:before="0" w:after="0" w:line="362" w:lineRule="auto"/>
              <w:ind w:left="683" w:right="52" w:hanging="489"/>
              <w:jc w:val="left"/>
              <w:rPr>
                <w:sz w:val="24"/>
              </w:rPr>
            </w:pPr>
            <w:r>
              <w:rPr>
                <w:spacing w:val="-4"/>
                <w:w w:val="115"/>
                <w:sz w:val="24"/>
              </w:rPr>
              <w:t>Bagan</w:t>
            </w:r>
            <w:r>
              <w:rPr>
                <w:sz w:val="24"/>
              </w:rPr>
              <w:tab/>
            </w:r>
            <w:r>
              <w:rPr>
                <w:spacing w:val="-2"/>
                <w:w w:val="115"/>
                <w:sz w:val="24"/>
              </w:rPr>
              <w:t>kelembagaan</w:t>
            </w:r>
            <w:r>
              <w:rPr>
                <w:sz w:val="24"/>
              </w:rPr>
              <w:tab/>
            </w:r>
            <w:r>
              <w:rPr>
                <w:spacing w:val="-2"/>
                <w:w w:val="115"/>
                <w:sz w:val="24"/>
              </w:rPr>
              <w:t>Kalurahan</w:t>
            </w:r>
            <w:r>
              <w:rPr>
                <w:sz w:val="24"/>
              </w:rPr>
              <w:tab/>
            </w:r>
            <w:r>
              <w:rPr>
                <w:spacing w:val="-2"/>
                <w:w w:val="115"/>
                <w:sz w:val="24"/>
              </w:rPr>
              <w:t>beserta</w:t>
            </w:r>
            <w:r>
              <w:rPr>
                <w:sz w:val="24"/>
              </w:rPr>
              <w:tab/>
            </w:r>
            <w:r>
              <w:rPr>
                <w:spacing w:val="-2"/>
                <w:w w:val="110"/>
                <w:sz w:val="24"/>
              </w:rPr>
              <w:t xml:space="preserve">formulir </w:t>
            </w:r>
            <w:r>
              <w:rPr>
                <w:w w:val="115"/>
                <w:sz w:val="24"/>
              </w:rPr>
              <w:t>daftar masalah dan potensi</w:t>
            </w:r>
          </w:p>
          <w:p w14:paraId="2791F439">
            <w:pPr>
              <w:pStyle w:val="9"/>
              <w:numPr>
                <w:ilvl w:val="0"/>
                <w:numId w:val="21"/>
              </w:numPr>
              <w:tabs>
                <w:tab w:val="left" w:pos="682"/>
              </w:tabs>
              <w:spacing w:before="0" w:after="0" w:line="280" w:lineRule="exact"/>
              <w:ind w:left="682" w:right="0" w:hanging="487"/>
              <w:jc w:val="left"/>
              <w:rPr>
                <w:sz w:val="24"/>
              </w:rPr>
            </w:pPr>
            <w:r>
              <w:rPr>
                <w:w w:val="115"/>
                <w:sz w:val="24"/>
              </w:rPr>
              <w:t>Laporan</w:t>
            </w:r>
            <w:r>
              <w:rPr>
                <w:spacing w:val="8"/>
                <w:w w:val="115"/>
                <w:sz w:val="24"/>
              </w:rPr>
              <w:t xml:space="preserve"> </w:t>
            </w:r>
            <w:r>
              <w:rPr>
                <w:w w:val="115"/>
                <w:sz w:val="24"/>
              </w:rPr>
              <w:t>hasil</w:t>
            </w:r>
            <w:r>
              <w:rPr>
                <w:spacing w:val="7"/>
                <w:w w:val="115"/>
                <w:sz w:val="24"/>
              </w:rPr>
              <w:t xml:space="preserve"> </w:t>
            </w:r>
            <w:r>
              <w:rPr>
                <w:w w:val="115"/>
                <w:sz w:val="24"/>
              </w:rPr>
              <w:t>pengkajian</w:t>
            </w:r>
            <w:r>
              <w:rPr>
                <w:spacing w:val="8"/>
                <w:w w:val="115"/>
                <w:sz w:val="24"/>
              </w:rPr>
              <w:t xml:space="preserve"> </w:t>
            </w:r>
            <w:r>
              <w:rPr>
                <w:w w:val="115"/>
                <w:sz w:val="24"/>
              </w:rPr>
              <w:t>keadaan</w:t>
            </w:r>
            <w:r>
              <w:rPr>
                <w:spacing w:val="8"/>
                <w:w w:val="115"/>
                <w:sz w:val="24"/>
              </w:rPr>
              <w:t xml:space="preserve"> </w:t>
            </w:r>
            <w:r>
              <w:rPr>
                <w:spacing w:val="-2"/>
                <w:w w:val="115"/>
                <w:sz w:val="24"/>
              </w:rPr>
              <w:t>Kalurahan</w:t>
            </w:r>
          </w:p>
          <w:p w14:paraId="483700DD">
            <w:pPr>
              <w:pStyle w:val="9"/>
              <w:numPr>
                <w:ilvl w:val="0"/>
                <w:numId w:val="21"/>
              </w:numPr>
              <w:tabs>
                <w:tab w:val="left" w:pos="682"/>
              </w:tabs>
              <w:spacing w:before="134" w:after="0" w:line="264" w:lineRule="exact"/>
              <w:ind w:left="682" w:right="0" w:hanging="487"/>
              <w:jc w:val="left"/>
              <w:rPr>
                <w:sz w:val="24"/>
              </w:rPr>
            </w:pPr>
            <w:r>
              <w:rPr>
                <w:w w:val="115"/>
                <w:sz w:val="24"/>
              </w:rPr>
              <w:t>Berita</w:t>
            </w:r>
            <w:r>
              <w:rPr>
                <w:spacing w:val="10"/>
                <w:w w:val="115"/>
                <w:sz w:val="24"/>
              </w:rPr>
              <w:t xml:space="preserve"> </w:t>
            </w:r>
            <w:r>
              <w:rPr>
                <w:w w:val="115"/>
                <w:sz w:val="24"/>
              </w:rPr>
              <w:t>acara</w:t>
            </w:r>
            <w:r>
              <w:rPr>
                <w:spacing w:val="10"/>
                <w:w w:val="115"/>
                <w:sz w:val="24"/>
              </w:rPr>
              <w:t xml:space="preserve"> </w:t>
            </w:r>
            <w:r>
              <w:rPr>
                <w:w w:val="115"/>
                <w:sz w:val="24"/>
              </w:rPr>
              <w:t>hasil</w:t>
            </w:r>
            <w:r>
              <w:rPr>
                <w:spacing w:val="10"/>
                <w:w w:val="115"/>
                <w:sz w:val="24"/>
              </w:rPr>
              <w:t xml:space="preserve"> </w:t>
            </w:r>
            <w:r>
              <w:rPr>
                <w:w w:val="115"/>
                <w:sz w:val="24"/>
              </w:rPr>
              <w:t>pengkajian</w:t>
            </w:r>
            <w:r>
              <w:rPr>
                <w:spacing w:val="11"/>
                <w:w w:val="115"/>
                <w:sz w:val="24"/>
              </w:rPr>
              <w:t xml:space="preserve"> </w:t>
            </w:r>
            <w:r>
              <w:rPr>
                <w:w w:val="115"/>
                <w:sz w:val="24"/>
              </w:rPr>
              <w:t>keadaan</w:t>
            </w:r>
            <w:r>
              <w:rPr>
                <w:spacing w:val="15"/>
                <w:w w:val="115"/>
                <w:sz w:val="24"/>
              </w:rPr>
              <w:t xml:space="preserve"> </w:t>
            </w:r>
            <w:r>
              <w:rPr>
                <w:spacing w:val="-2"/>
                <w:w w:val="115"/>
                <w:sz w:val="24"/>
              </w:rPr>
              <w:t>Kalurahan</w:t>
            </w:r>
          </w:p>
        </w:tc>
      </w:tr>
    </w:tbl>
    <w:p w14:paraId="04EB9BD0">
      <w:pPr>
        <w:pStyle w:val="9"/>
        <w:spacing w:after="0" w:line="264" w:lineRule="exact"/>
        <w:jc w:val="left"/>
        <w:rPr>
          <w:sz w:val="24"/>
        </w:rPr>
        <w:sectPr>
          <w:type w:val="continuous"/>
          <w:pgSz w:w="12240" w:h="20160"/>
          <w:pgMar w:top="1440" w:right="708" w:bottom="920" w:left="1275" w:header="0" w:footer="734" w:gutter="0"/>
          <w:cols w:space="720" w:num="1"/>
        </w:sectPr>
      </w:pPr>
    </w:p>
    <w:p w14:paraId="7A7F5D80">
      <w:pPr>
        <w:pStyle w:val="8"/>
        <w:numPr>
          <w:ilvl w:val="0"/>
          <w:numId w:val="22"/>
        </w:numPr>
        <w:tabs>
          <w:tab w:val="left" w:pos="3760"/>
          <w:tab w:val="left" w:pos="3762"/>
          <w:tab w:val="left" w:pos="4849"/>
          <w:tab w:val="left" w:pos="5880"/>
          <w:tab w:val="left" w:pos="7730"/>
          <w:tab w:val="left" w:pos="9404"/>
        </w:tabs>
        <w:spacing w:before="72" w:after="0" w:line="357" w:lineRule="auto"/>
        <w:ind w:left="3762" w:right="165" w:hanging="489"/>
        <w:jc w:val="left"/>
        <w:rPr>
          <w:sz w:val="24"/>
        </w:rPr>
      </w:pPr>
      <w:r>
        <w:rPr>
          <w:spacing w:val="-2"/>
          <w:w w:val="115"/>
          <w:sz w:val="24"/>
        </w:rPr>
        <w:t>Berita</w:t>
      </w:r>
      <w:r>
        <w:rPr>
          <w:sz w:val="24"/>
        </w:rPr>
        <w:tab/>
      </w:r>
      <w:r>
        <w:rPr>
          <w:spacing w:val="-2"/>
          <w:w w:val="115"/>
          <w:sz w:val="24"/>
        </w:rPr>
        <w:t>acara</w:t>
      </w:r>
      <w:r>
        <w:rPr>
          <w:sz w:val="24"/>
        </w:rPr>
        <w:tab/>
      </w:r>
      <w:r>
        <w:rPr>
          <w:spacing w:val="-2"/>
          <w:w w:val="115"/>
          <w:sz w:val="24"/>
        </w:rPr>
        <w:t>penyusunan</w:t>
      </w:r>
      <w:r>
        <w:rPr>
          <w:sz w:val="24"/>
        </w:rPr>
        <w:tab/>
      </w:r>
      <w:r>
        <w:rPr>
          <w:spacing w:val="-2"/>
          <w:w w:val="115"/>
          <w:sz w:val="24"/>
        </w:rPr>
        <w:t>Perubahan</w:t>
      </w:r>
      <w:r>
        <w:rPr>
          <w:sz w:val="24"/>
        </w:rPr>
        <w:tab/>
      </w:r>
      <w:r>
        <w:rPr>
          <w:spacing w:val="-4"/>
          <w:w w:val="115"/>
          <w:sz w:val="24"/>
        </w:rPr>
        <w:t xml:space="preserve">RPJM </w:t>
      </w:r>
      <w:r>
        <w:rPr>
          <w:w w:val="115"/>
          <w:sz w:val="24"/>
        </w:rPr>
        <w:t>Kalurahan melalui Musreng</w:t>
      </w:r>
    </w:p>
    <w:p w14:paraId="61E4C15B">
      <w:pPr>
        <w:pStyle w:val="8"/>
        <w:numPr>
          <w:ilvl w:val="0"/>
          <w:numId w:val="22"/>
        </w:numPr>
        <w:tabs>
          <w:tab w:val="left" w:pos="3761"/>
        </w:tabs>
        <w:spacing w:before="6" w:after="0" w:line="240" w:lineRule="auto"/>
        <w:ind w:left="3761" w:right="0" w:hanging="487"/>
        <w:jc w:val="left"/>
        <w:rPr>
          <w:sz w:val="24"/>
        </w:rPr>
      </w:pPr>
      <w:r>
        <w:rPr>
          <w:w w:val="115"/>
          <w:sz w:val="24"/>
        </w:rPr>
        <w:t>Rancangan</w:t>
      </w:r>
      <w:r>
        <w:rPr>
          <w:spacing w:val="35"/>
          <w:w w:val="115"/>
          <w:sz w:val="24"/>
        </w:rPr>
        <w:t xml:space="preserve"> </w:t>
      </w:r>
      <w:r>
        <w:rPr>
          <w:w w:val="115"/>
          <w:sz w:val="24"/>
        </w:rPr>
        <w:t>Perubahan</w:t>
      </w:r>
      <w:r>
        <w:rPr>
          <w:spacing w:val="36"/>
          <w:w w:val="115"/>
          <w:sz w:val="24"/>
        </w:rPr>
        <w:t xml:space="preserve"> </w:t>
      </w:r>
      <w:r>
        <w:rPr>
          <w:w w:val="115"/>
          <w:sz w:val="24"/>
        </w:rPr>
        <w:t>RPJM</w:t>
      </w:r>
      <w:r>
        <w:rPr>
          <w:spacing w:val="31"/>
          <w:w w:val="115"/>
          <w:sz w:val="24"/>
        </w:rPr>
        <w:t xml:space="preserve"> </w:t>
      </w:r>
      <w:r>
        <w:rPr>
          <w:spacing w:val="-2"/>
          <w:w w:val="115"/>
          <w:sz w:val="24"/>
        </w:rPr>
        <w:t>Kalurahan</w:t>
      </w:r>
    </w:p>
    <w:p w14:paraId="41DC7634">
      <w:pPr>
        <w:pStyle w:val="8"/>
        <w:numPr>
          <w:ilvl w:val="0"/>
          <w:numId w:val="22"/>
        </w:numPr>
        <w:tabs>
          <w:tab w:val="left" w:pos="3760"/>
          <w:tab w:val="left" w:pos="3762"/>
        </w:tabs>
        <w:spacing w:before="142" w:after="0" w:line="357" w:lineRule="auto"/>
        <w:ind w:left="3762" w:right="168" w:hanging="489"/>
        <w:jc w:val="left"/>
        <w:rPr>
          <w:sz w:val="24"/>
        </w:rPr>
      </w:pPr>
      <w:r>
        <w:rPr>
          <w:w w:val="115"/>
          <w:sz w:val="24"/>
        </w:rPr>
        <w:t>Berita</w:t>
      </w:r>
      <w:r>
        <w:rPr>
          <w:spacing w:val="40"/>
          <w:w w:val="115"/>
          <w:sz w:val="24"/>
        </w:rPr>
        <w:t xml:space="preserve"> </w:t>
      </w:r>
      <w:r>
        <w:rPr>
          <w:w w:val="115"/>
          <w:sz w:val="24"/>
        </w:rPr>
        <w:t>acara</w:t>
      </w:r>
      <w:r>
        <w:rPr>
          <w:spacing w:val="80"/>
          <w:w w:val="115"/>
          <w:sz w:val="24"/>
        </w:rPr>
        <w:t xml:space="preserve"> </w:t>
      </w:r>
      <w:r>
        <w:rPr>
          <w:w w:val="115"/>
          <w:sz w:val="24"/>
        </w:rPr>
        <w:t>tentang</w:t>
      </w:r>
      <w:r>
        <w:rPr>
          <w:spacing w:val="40"/>
          <w:w w:val="115"/>
          <w:sz w:val="24"/>
        </w:rPr>
        <w:t xml:space="preserve"> </w:t>
      </w:r>
      <w:r>
        <w:rPr>
          <w:w w:val="115"/>
          <w:sz w:val="24"/>
        </w:rPr>
        <w:t>hasil</w:t>
      </w:r>
      <w:r>
        <w:rPr>
          <w:spacing w:val="40"/>
          <w:w w:val="115"/>
          <w:sz w:val="24"/>
        </w:rPr>
        <w:t xml:space="preserve"> </w:t>
      </w:r>
      <w:r>
        <w:rPr>
          <w:w w:val="115"/>
          <w:sz w:val="24"/>
        </w:rPr>
        <w:t>penyusunan</w:t>
      </w:r>
      <w:r>
        <w:rPr>
          <w:spacing w:val="80"/>
          <w:w w:val="115"/>
          <w:sz w:val="24"/>
        </w:rPr>
        <w:t xml:space="preserve"> </w:t>
      </w:r>
      <w:r>
        <w:rPr>
          <w:w w:val="115"/>
          <w:sz w:val="24"/>
        </w:rPr>
        <w:t>rancangan Perubahan RPJM Kalurahan</w:t>
      </w:r>
    </w:p>
    <w:p w14:paraId="11358A7D">
      <w:pPr>
        <w:pStyle w:val="8"/>
        <w:numPr>
          <w:ilvl w:val="0"/>
          <w:numId w:val="22"/>
        </w:numPr>
        <w:tabs>
          <w:tab w:val="left" w:pos="3760"/>
          <w:tab w:val="left" w:pos="3762"/>
          <w:tab w:val="left" w:pos="4849"/>
          <w:tab w:val="left" w:pos="5880"/>
          <w:tab w:val="left" w:pos="7730"/>
          <w:tab w:val="left" w:pos="9404"/>
        </w:tabs>
        <w:spacing w:before="6" w:after="0" w:line="362" w:lineRule="auto"/>
        <w:ind w:left="3762" w:right="165" w:hanging="489"/>
        <w:jc w:val="left"/>
        <w:rPr>
          <w:sz w:val="24"/>
        </w:rPr>
      </w:pPr>
      <w:r>
        <w:rPr>
          <w:spacing w:val="-2"/>
          <w:w w:val="115"/>
          <w:sz w:val="24"/>
        </w:rPr>
        <w:t>Berita</w:t>
      </w:r>
      <w:r>
        <w:rPr>
          <w:sz w:val="24"/>
        </w:rPr>
        <w:tab/>
      </w:r>
      <w:r>
        <w:rPr>
          <w:spacing w:val="-2"/>
          <w:w w:val="115"/>
          <w:sz w:val="24"/>
        </w:rPr>
        <w:t>acara</w:t>
      </w:r>
      <w:r>
        <w:rPr>
          <w:sz w:val="24"/>
        </w:rPr>
        <w:tab/>
      </w:r>
      <w:r>
        <w:rPr>
          <w:spacing w:val="-2"/>
          <w:w w:val="115"/>
          <w:sz w:val="24"/>
        </w:rPr>
        <w:t>penyusunan</w:t>
      </w:r>
      <w:r>
        <w:rPr>
          <w:sz w:val="24"/>
        </w:rPr>
        <w:tab/>
      </w:r>
      <w:r>
        <w:rPr>
          <w:spacing w:val="-2"/>
          <w:w w:val="115"/>
          <w:sz w:val="24"/>
        </w:rPr>
        <w:t>Perubahan</w:t>
      </w:r>
      <w:r>
        <w:rPr>
          <w:sz w:val="24"/>
        </w:rPr>
        <w:tab/>
      </w:r>
      <w:r>
        <w:rPr>
          <w:spacing w:val="-4"/>
          <w:w w:val="115"/>
          <w:sz w:val="24"/>
        </w:rPr>
        <w:t xml:space="preserve">RPJM </w:t>
      </w:r>
      <w:r>
        <w:rPr>
          <w:w w:val="115"/>
          <w:sz w:val="24"/>
        </w:rPr>
        <w:t>Kalurahan melalui Musrenbang Kalurahan</w:t>
      </w:r>
    </w:p>
    <w:p w14:paraId="5FABBC95">
      <w:pPr>
        <w:pStyle w:val="8"/>
        <w:spacing w:after="0" w:line="362" w:lineRule="auto"/>
        <w:jc w:val="left"/>
        <w:rPr>
          <w:sz w:val="24"/>
        </w:rPr>
        <w:sectPr>
          <w:pgSz w:w="12240" w:h="20160"/>
          <w:pgMar w:top="1380" w:right="708" w:bottom="920" w:left="1275" w:header="0" w:footer="734" w:gutter="0"/>
          <w:cols w:space="720" w:num="1"/>
        </w:sectPr>
      </w:pPr>
    </w:p>
    <w:p w14:paraId="58FC11C8">
      <w:pPr>
        <w:spacing w:before="80"/>
        <w:ind w:left="675" w:right="1239" w:firstLine="0"/>
        <w:jc w:val="center"/>
        <w:rPr>
          <w:b/>
          <w:sz w:val="24"/>
        </w:rPr>
      </w:pPr>
      <w:r>
        <w:rPr>
          <w:b/>
          <w:w w:val="110"/>
          <w:sz w:val="24"/>
        </w:rPr>
        <w:t>BAB</w:t>
      </w:r>
      <w:r>
        <w:rPr>
          <w:b/>
          <w:spacing w:val="18"/>
          <w:w w:val="110"/>
          <w:sz w:val="24"/>
        </w:rPr>
        <w:t xml:space="preserve"> </w:t>
      </w:r>
      <w:r>
        <w:rPr>
          <w:b/>
          <w:spacing w:val="-5"/>
          <w:w w:val="110"/>
          <w:sz w:val="24"/>
        </w:rPr>
        <w:t>II</w:t>
      </w:r>
    </w:p>
    <w:p w14:paraId="24956EA5">
      <w:pPr>
        <w:spacing w:before="143"/>
        <w:ind w:left="1000" w:right="847" w:firstLine="0"/>
        <w:jc w:val="center"/>
        <w:rPr>
          <w:b/>
          <w:sz w:val="24"/>
        </w:rPr>
      </w:pPr>
      <w:r>
        <w:rPr>
          <w:b/>
          <w:w w:val="110"/>
          <w:sz w:val="24"/>
        </w:rPr>
        <w:t>GAMBARAN</w:t>
      </w:r>
      <w:r>
        <w:rPr>
          <w:b/>
          <w:spacing w:val="40"/>
          <w:w w:val="110"/>
          <w:sz w:val="24"/>
        </w:rPr>
        <w:t xml:space="preserve"> </w:t>
      </w:r>
      <w:r>
        <w:rPr>
          <w:b/>
          <w:w w:val="110"/>
          <w:sz w:val="24"/>
        </w:rPr>
        <w:t>UMUM</w:t>
      </w:r>
      <w:r>
        <w:rPr>
          <w:b/>
          <w:spacing w:val="44"/>
          <w:w w:val="110"/>
          <w:sz w:val="24"/>
        </w:rPr>
        <w:t xml:space="preserve"> </w:t>
      </w:r>
      <w:r>
        <w:rPr>
          <w:b/>
          <w:w w:val="110"/>
          <w:sz w:val="24"/>
        </w:rPr>
        <w:t>KONDISI</w:t>
      </w:r>
      <w:r>
        <w:rPr>
          <w:b/>
          <w:spacing w:val="45"/>
          <w:w w:val="110"/>
          <w:sz w:val="24"/>
        </w:rPr>
        <w:t xml:space="preserve"> </w:t>
      </w:r>
      <w:r>
        <w:rPr>
          <w:b/>
          <w:spacing w:val="-2"/>
          <w:w w:val="110"/>
          <w:sz w:val="24"/>
        </w:rPr>
        <w:t>KALURAHAN</w:t>
      </w:r>
    </w:p>
    <w:p w14:paraId="5BF95B35">
      <w:pPr>
        <w:pStyle w:val="6"/>
        <w:spacing w:before="96"/>
        <w:rPr>
          <w:b/>
        </w:rPr>
      </w:pPr>
    </w:p>
    <w:p w14:paraId="52B11C1E">
      <w:pPr>
        <w:pStyle w:val="8"/>
        <w:numPr>
          <w:ilvl w:val="1"/>
          <w:numId w:val="23"/>
        </w:numPr>
        <w:tabs>
          <w:tab w:val="left" w:pos="869"/>
        </w:tabs>
        <w:spacing w:before="0" w:after="0" w:line="240" w:lineRule="auto"/>
        <w:ind w:left="869" w:right="0" w:hanging="704"/>
        <w:jc w:val="both"/>
        <w:rPr>
          <w:b/>
          <w:sz w:val="22"/>
        </w:rPr>
      </w:pPr>
      <w:r>
        <w:rPr>
          <w:b/>
          <w:w w:val="110"/>
          <w:sz w:val="22"/>
        </w:rPr>
        <w:t>Kondisi</w:t>
      </w:r>
      <w:r>
        <w:rPr>
          <w:b/>
          <w:spacing w:val="35"/>
          <w:w w:val="110"/>
          <w:sz w:val="22"/>
        </w:rPr>
        <w:t xml:space="preserve"> </w:t>
      </w:r>
      <w:r>
        <w:rPr>
          <w:b/>
          <w:spacing w:val="-2"/>
          <w:w w:val="110"/>
          <w:sz w:val="22"/>
        </w:rPr>
        <w:t>Kalurahan</w:t>
      </w:r>
    </w:p>
    <w:p w14:paraId="28AA5C60">
      <w:pPr>
        <w:pStyle w:val="3"/>
        <w:numPr>
          <w:ilvl w:val="2"/>
          <w:numId w:val="23"/>
        </w:numPr>
        <w:tabs>
          <w:tab w:val="left" w:pos="1862"/>
        </w:tabs>
        <w:spacing w:before="131" w:after="0" w:line="240" w:lineRule="auto"/>
        <w:ind w:left="1862" w:right="0" w:hanging="1065"/>
        <w:jc w:val="both"/>
      </w:pPr>
      <w:r>
        <w:rPr>
          <w:w w:val="110"/>
        </w:rPr>
        <w:t>Sejarah</w:t>
      </w:r>
      <w:r>
        <w:rPr>
          <w:spacing w:val="33"/>
          <w:w w:val="110"/>
        </w:rPr>
        <w:t xml:space="preserve"> </w:t>
      </w:r>
      <w:r>
        <w:rPr>
          <w:spacing w:val="-2"/>
          <w:w w:val="110"/>
        </w:rPr>
        <w:t>Kalurahan</w:t>
      </w:r>
    </w:p>
    <w:p w14:paraId="7B1ABB05">
      <w:pPr>
        <w:pStyle w:val="6"/>
        <w:spacing w:before="143" w:line="360" w:lineRule="auto"/>
        <w:ind w:left="1866" w:right="727"/>
        <w:jc w:val="both"/>
      </w:pPr>
      <w:r>
        <w:rPr>
          <w:w w:val="115"/>
        </w:rPr>
        <w:t>Pada masa Pemerintahan Hindia Belanda, Kalurahan Nomporejo Bernama Kalurahan Barongan dan terletak di Padukuhan Barongan.</w:t>
      </w:r>
      <w:r>
        <w:rPr>
          <w:spacing w:val="-6"/>
          <w:w w:val="115"/>
        </w:rPr>
        <w:t xml:space="preserve"> </w:t>
      </w:r>
      <w:r>
        <w:rPr>
          <w:w w:val="115"/>
        </w:rPr>
        <w:t>Pada</w:t>
      </w:r>
      <w:r>
        <w:rPr>
          <w:spacing w:val="-5"/>
          <w:w w:val="115"/>
        </w:rPr>
        <w:t xml:space="preserve"> </w:t>
      </w:r>
      <w:r>
        <w:rPr>
          <w:w w:val="115"/>
        </w:rPr>
        <w:t>tahun</w:t>
      </w:r>
      <w:r>
        <w:rPr>
          <w:spacing w:val="-4"/>
          <w:w w:val="115"/>
        </w:rPr>
        <w:t xml:space="preserve"> </w:t>
      </w:r>
      <w:r>
        <w:rPr>
          <w:w w:val="115"/>
        </w:rPr>
        <w:t>1887 sampai</w:t>
      </w:r>
      <w:r>
        <w:rPr>
          <w:spacing w:val="-5"/>
          <w:w w:val="115"/>
        </w:rPr>
        <w:t xml:space="preserve"> </w:t>
      </w:r>
      <w:r>
        <w:rPr>
          <w:w w:val="115"/>
        </w:rPr>
        <w:t>dengan</w:t>
      </w:r>
      <w:r>
        <w:rPr>
          <w:spacing w:val="-4"/>
          <w:w w:val="115"/>
        </w:rPr>
        <w:t xml:space="preserve"> </w:t>
      </w:r>
      <w:r>
        <w:rPr>
          <w:w w:val="115"/>
        </w:rPr>
        <w:t>tahun</w:t>
      </w:r>
      <w:r>
        <w:rPr>
          <w:spacing w:val="-4"/>
          <w:w w:val="115"/>
        </w:rPr>
        <w:t xml:space="preserve"> </w:t>
      </w:r>
      <w:r>
        <w:rPr>
          <w:w w:val="115"/>
        </w:rPr>
        <w:t>1929</w:t>
      </w:r>
      <w:r>
        <w:rPr>
          <w:spacing w:val="-6"/>
          <w:w w:val="115"/>
        </w:rPr>
        <w:t xml:space="preserve"> </w:t>
      </w:r>
      <w:r>
        <w:rPr>
          <w:w w:val="115"/>
        </w:rPr>
        <w:t>dipimpin oleh</w:t>
      </w:r>
      <w:r>
        <w:rPr>
          <w:spacing w:val="-16"/>
          <w:w w:val="115"/>
        </w:rPr>
        <w:t xml:space="preserve"> </w:t>
      </w:r>
      <w:r>
        <w:rPr>
          <w:w w:val="115"/>
        </w:rPr>
        <w:t>Lurah</w:t>
      </w:r>
      <w:r>
        <w:rPr>
          <w:spacing w:val="-15"/>
          <w:w w:val="115"/>
        </w:rPr>
        <w:t xml:space="preserve"> </w:t>
      </w:r>
      <w:r>
        <w:rPr>
          <w:w w:val="115"/>
        </w:rPr>
        <w:t>yang</w:t>
      </w:r>
      <w:r>
        <w:rPr>
          <w:spacing w:val="-15"/>
          <w:w w:val="115"/>
        </w:rPr>
        <w:t xml:space="preserve"> </w:t>
      </w:r>
      <w:r>
        <w:rPr>
          <w:w w:val="115"/>
        </w:rPr>
        <w:t>Bernama</w:t>
      </w:r>
      <w:r>
        <w:rPr>
          <w:spacing w:val="-15"/>
          <w:w w:val="115"/>
        </w:rPr>
        <w:t xml:space="preserve"> </w:t>
      </w:r>
      <w:r>
        <w:rPr>
          <w:w w:val="115"/>
        </w:rPr>
        <w:t>Wongso</w:t>
      </w:r>
      <w:r>
        <w:rPr>
          <w:spacing w:val="-15"/>
          <w:w w:val="115"/>
        </w:rPr>
        <w:t xml:space="preserve"> </w:t>
      </w:r>
      <w:r>
        <w:rPr>
          <w:w w:val="115"/>
        </w:rPr>
        <w:t>Kartiko,</w:t>
      </w:r>
      <w:r>
        <w:rPr>
          <w:spacing w:val="-16"/>
          <w:w w:val="115"/>
        </w:rPr>
        <w:t xml:space="preserve"> </w:t>
      </w:r>
      <w:r>
        <w:rPr>
          <w:w w:val="115"/>
        </w:rPr>
        <w:t>Lurah</w:t>
      </w:r>
      <w:r>
        <w:rPr>
          <w:spacing w:val="-15"/>
          <w:w w:val="115"/>
        </w:rPr>
        <w:t xml:space="preserve"> </w:t>
      </w:r>
      <w:r>
        <w:rPr>
          <w:w w:val="115"/>
        </w:rPr>
        <w:t>Wongso</w:t>
      </w:r>
      <w:r>
        <w:rPr>
          <w:spacing w:val="-15"/>
          <w:w w:val="115"/>
        </w:rPr>
        <w:t xml:space="preserve"> </w:t>
      </w:r>
      <w:r>
        <w:rPr>
          <w:w w:val="115"/>
        </w:rPr>
        <w:t>Kartiko digantikan oleh Lurah Sastro Diiharjo, yang menjabat</w:t>
      </w:r>
      <w:r>
        <w:rPr>
          <w:spacing w:val="40"/>
          <w:w w:val="115"/>
        </w:rPr>
        <w:t xml:space="preserve"> </w:t>
      </w:r>
      <w:r>
        <w:rPr>
          <w:w w:val="115"/>
        </w:rPr>
        <w:t>antara tahun 1932 sampai dengan tahun 1933. Lurah Sastro Diharjo hanya menjabat selama kurun waktu 9 bulan.</w:t>
      </w:r>
      <w:r>
        <w:rPr>
          <w:spacing w:val="40"/>
          <w:w w:val="115"/>
        </w:rPr>
        <w:t xml:space="preserve"> </w:t>
      </w:r>
      <w:r>
        <w:rPr>
          <w:w w:val="115"/>
        </w:rPr>
        <w:t>Jabatan yang singkat ini karena Lurah tidak memegang amanah rakyat, dan merugikan rakyat, sehingga diberhentikan.</w:t>
      </w:r>
    </w:p>
    <w:p w14:paraId="2E6C4FD4">
      <w:pPr>
        <w:pStyle w:val="6"/>
        <w:spacing w:before="6" w:line="360" w:lineRule="auto"/>
        <w:ind w:left="1866" w:right="725"/>
        <w:jc w:val="both"/>
      </w:pPr>
      <w:r>
        <w:rPr>
          <w:w w:val="115"/>
        </w:rPr>
        <w:t>Selanjutnya Lurah Desa Barongan dijabat oleh Mas Lurah Kawadis</w:t>
      </w:r>
      <w:r>
        <w:rPr>
          <w:spacing w:val="80"/>
          <w:w w:val="115"/>
        </w:rPr>
        <w:t xml:space="preserve"> </w:t>
      </w:r>
      <w:r>
        <w:rPr>
          <w:w w:val="115"/>
        </w:rPr>
        <w:t>Reksodiwiryo yang menjabat tahun 1933-1946. Letak Pemerintahan Desa Barongan berada di Pandowan Desa Nomporejo.</w:t>
      </w:r>
      <w:r>
        <w:rPr>
          <w:spacing w:val="40"/>
          <w:w w:val="115"/>
        </w:rPr>
        <w:t xml:space="preserve"> </w:t>
      </w:r>
      <w:r>
        <w:rPr>
          <w:w w:val="115"/>
        </w:rPr>
        <w:t>Pada tahun 1938 Nama Barongan diganti menjadi Nomporejo. Nama Nomporejo berasal dari kata Nompo yang berarti menerima dan Rejo yang berarti Kemakmuran.</w:t>
      </w:r>
      <w:r>
        <w:rPr>
          <w:spacing w:val="80"/>
          <w:w w:val="115"/>
        </w:rPr>
        <w:t xml:space="preserve"> </w:t>
      </w:r>
      <w:r>
        <w:rPr>
          <w:w w:val="115"/>
        </w:rPr>
        <w:t>Dengan nama ini diharapkan masyarakat senantiasa memperoleh kemakmuran dan akan mencapai masyarakat desa yang sejahtera. Pada Tahun 1945 Indonesia merdeka dan tata pemerintahan mengalami transisi dari pemerintahan colonial menjadi pemerintahan Republik Indonesia, maka pada tahun 1948 Nomporejo mengalami perubahan pemerintahan desa dan dinamakan “ Masa Pembaharuan” Pada waktu itu terpilih Lurah yaitu</w:t>
      </w:r>
      <w:r>
        <w:rPr>
          <w:spacing w:val="-6"/>
          <w:w w:val="115"/>
        </w:rPr>
        <w:t xml:space="preserve"> </w:t>
      </w:r>
      <w:r>
        <w:rPr>
          <w:w w:val="115"/>
        </w:rPr>
        <w:t>Joyodiharjo.</w:t>
      </w:r>
      <w:r>
        <w:rPr>
          <w:spacing w:val="-5"/>
          <w:w w:val="115"/>
        </w:rPr>
        <w:t xml:space="preserve"> </w:t>
      </w:r>
      <w:r>
        <w:rPr>
          <w:w w:val="115"/>
        </w:rPr>
        <w:t>Pusat</w:t>
      </w:r>
      <w:r>
        <w:rPr>
          <w:spacing w:val="-6"/>
          <w:w w:val="115"/>
        </w:rPr>
        <w:t xml:space="preserve"> </w:t>
      </w:r>
      <w:r>
        <w:rPr>
          <w:w w:val="115"/>
        </w:rPr>
        <w:t>pemerintahan</w:t>
      </w:r>
      <w:r>
        <w:rPr>
          <w:spacing w:val="-6"/>
          <w:w w:val="115"/>
        </w:rPr>
        <w:t xml:space="preserve"> </w:t>
      </w:r>
      <w:r>
        <w:rPr>
          <w:w w:val="115"/>
        </w:rPr>
        <w:t>berpindah</w:t>
      </w:r>
      <w:r>
        <w:rPr>
          <w:spacing w:val="-6"/>
          <w:w w:val="115"/>
        </w:rPr>
        <w:t xml:space="preserve"> </w:t>
      </w:r>
      <w:r>
        <w:rPr>
          <w:w w:val="115"/>
        </w:rPr>
        <w:t>dari</w:t>
      </w:r>
      <w:r>
        <w:rPr>
          <w:spacing w:val="-6"/>
          <w:w w:val="115"/>
        </w:rPr>
        <w:t xml:space="preserve"> </w:t>
      </w:r>
      <w:r>
        <w:rPr>
          <w:w w:val="115"/>
        </w:rPr>
        <w:t>Pandowan Pedukuhan I ke Gandu Tanon Pedukuhan III. Pada tahun 1954 pusat pemerintahan desa dipindah ke lokasi yang strategis yaitu di Jalan Deandels sampai sekarang. Lurah Joyodiharjo menjabat sampai tahun 1973.</w:t>
      </w:r>
    </w:p>
    <w:p w14:paraId="16FA0A68">
      <w:pPr>
        <w:pStyle w:val="6"/>
        <w:spacing w:before="9" w:line="360" w:lineRule="auto"/>
        <w:ind w:left="1866" w:right="727"/>
        <w:jc w:val="both"/>
      </w:pPr>
      <w:r>
        <w:rPr>
          <w:w w:val="115"/>
        </w:rPr>
        <w:t>Kalurahan Nomporejo adalah salah satu Kalurahan di wilayah Kapanewon Galur Kabupaten Kulon Progo dengan luas wilayah 167,</w:t>
      </w:r>
      <w:r>
        <w:rPr>
          <w:spacing w:val="-2"/>
          <w:w w:val="115"/>
        </w:rPr>
        <w:t xml:space="preserve"> </w:t>
      </w:r>
      <w:r>
        <w:rPr>
          <w:w w:val="115"/>
        </w:rPr>
        <w:t>34</w:t>
      </w:r>
      <w:r>
        <w:rPr>
          <w:spacing w:val="-2"/>
          <w:w w:val="115"/>
        </w:rPr>
        <w:t xml:space="preserve"> </w:t>
      </w:r>
      <w:r>
        <w:rPr>
          <w:w w:val="115"/>
        </w:rPr>
        <w:t>Ha. Kalurahan Nomporejo memiliki</w:t>
      </w:r>
      <w:r>
        <w:rPr>
          <w:spacing w:val="-2"/>
          <w:w w:val="115"/>
        </w:rPr>
        <w:t xml:space="preserve"> </w:t>
      </w:r>
      <w:r>
        <w:rPr>
          <w:w w:val="115"/>
        </w:rPr>
        <w:t>topografi yang</w:t>
      </w:r>
      <w:r>
        <w:rPr>
          <w:spacing w:val="-2"/>
          <w:w w:val="115"/>
        </w:rPr>
        <w:t xml:space="preserve"> </w:t>
      </w:r>
      <w:r>
        <w:rPr>
          <w:w w:val="115"/>
        </w:rPr>
        <w:t>datar, dengan ketinggian rata-rata 20 m</w:t>
      </w:r>
      <w:r>
        <w:rPr>
          <w:spacing w:val="-2"/>
          <w:w w:val="115"/>
        </w:rPr>
        <w:t xml:space="preserve"> </w:t>
      </w:r>
      <w:r>
        <w:rPr>
          <w:w w:val="115"/>
        </w:rPr>
        <w:t>di atas permukaan laut.</w:t>
      </w:r>
      <w:r>
        <w:rPr>
          <w:spacing w:val="-1"/>
          <w:w w:val="115"/>
        </w:rPr>
        <w:t xml:space="preserve"> </w:t>
      </w:r>
      <w:r>
        <w:rPr>
          <w:w w:val="115"/>
        </w:rPr>
        <w:t xml:space="preserve">Secara administratif, batas wilayah Kalurahan Nomporejo sebagai </w:t>
      </w:r>
      <w:r>
        <w:rPr>
          <w:spacing w:val="-2"/>
          <w:w w:val="115"/>
        </w:rPr>
        <w:t>berikut:</w:t>
      </w:r>
    </w:p>
    <w:p w14:paraId="78BE19EF">
      <w:pPr>
        <w:pStyle w:val="6"/>
        <w:spacing w:after="0" w:line="360" w:lineRule="auto"/>
        <w:jc w:val="both"/>
        <w:sectPr>
          <w:pgSz w:w="12240" w:h="20160"/>
          <w:pgMar w:top="1360" w:right="708" w:bottom="920" w:left="1275" w:header="0" w:footer="734" w:gutter="0"/>
          <w:cols w:space="720" w:num="1"/>
        </w:sectPr>
      </w:pPr>
    </w:p>
    <w:p w14:paraId="7435BF63">
      <w:pPr>
        <w:pStyle w:val="8"/>
        <w:numPr>
          <w:ilvl w:val="3"/>
          <w:numId w:val="23"/>
        </w:numPr>
        <w:tabs>
          <w:tab w:val="left" w:pos="2396"/>
          <w:tab w:val="left" w:pos="4686"/>
          <w:tab w:val="left" w:pos="4979"/>
        </w:tabs>
        <w:spacing w:before="80" w:after="0" w:line="362" w:lineRule="auto"/>
        <w:ind w:left="4979" w:right="861" w:hanging="2897"/>
        <w:jc w:val="left"/>
        <w:rPr>
          <w:sz w:val="24"/>
        </w:rPr>
      </w:pPr>
      <w:r>
        <w:rPr>
          <w:w w:val="115"/>
          <w:sz w:val="24"/>
        </w:rPr>
        <w:t>Sebelah Utara</w:t>
      </w:r>
      <w:r>
        <w:rPr>
          <w:sz w:val="24"/>
        </w:rPr>
        <w:tab/>
      </w:r>
      <w:r>
        <w:rPr>
          <w:spacing w:val="-10"/>
          <w:w w:val="115"/>
          <w:sz w:val="24"/>
        </w:rPr>
        <w:t>:</w:t>
      </w:r>
      <w:r>
        <w:rPr>
          <w:sz w:val="24"/>
        </w:rPr>
        <w:tab/>
      </w:r>
      <w:r>
        <w:rPr>
          <w:w w:val="115"/>
          <w:sz w:val="24"/>
        </w:rPr>
        <w:t xml:space="preserve">Kalurahan Pandowan dan Kalurahan </w:t>
      </w:r>
      <w:r>
        <w:rPr>
          <w:spacing w:val="-2"/>
          <w:w w:val="115"/>
          <w:sz w:val="24"/>
        </w:rPr>
        <w:t>Karangsewu</w:t>
      </w:r>
    </w:p>
    <w:p w14:paraId="6F1987D0">
      <w:pPr>
        <w:pStyle w:val="8"/>
        <w:numPr>
          <w:ilvl w:val="3"/>
          <w:numId w:val="23"/>
        </w:numPr>
        <w:tabs>
          <w:tab w:val="left" w:pos="2397"/>
          <w:tab w:val="left" w:pos="4686"/>
          <w:tab w:val="left" w:pos="5038"/>
        </w:tabs>
        <w:spacing w:before="0" w:after="0" w:line="276" w:lineRule="exact"/>
        <w:ind w:left="2397" w:right="0" w:hanging="315"/>
        <w:jc w:val="left"/>
        <w:rPr>
          <w:sz w:val="24"/>
        </w:rPr>
      </w:pPr>
      <w:r>
        <w:rPr>
          <w:w w:val="115"/>
          <w:sz w:val="24"/>
        </w:rPr>
        <w:t>Sebelah</w:t>
      </w:r>
      <w:r>
        <w:rPr>
          <w:spacing w:val="16"/>
          <w:w w:val="115"/>
          <w:sz w:val="24"/>
        </w:rPr>
        <w:t xml:space="preserve"> </w:t>
      </w:r>
      <w:r>
        <w:rPr>
          <w:spacing w:val="-2"/>
          <w:w w:val="115"/>
          <w:sz w:val="24"/>
        </w:rPr>
        <w:t>Selatan</w:t>
      </w:r>
      <w:r>
        <w:rPr>
          <w:sz w:val="24"/>
        </w:rPr>
        <w:tab/>
      </w:r>
      <w:r>
        <w:rPr>
          <w:spacing w:val="-10"/>
          <w:w w:val="115"/>
          <w:sz w:val="24"/>
        </w:rPr>
        <w:t>:</w:t>
      </w:r>
      <w:r>
        <w:rPr>
          <w:sz w:val="24"/>
        </w:rPr>
        <w:tab/>
      </w:r>
      <w:r>
        <w:rPr>
          <w:w w:val="115"/>
          <w:sz w:val="24"/>
        </w:rPr>
        <w:t>Kalurahan</w:t>
      </w:r>
      <w:r>
        <w:rPr>
          <w:spacing w:val="29"/>
          <w:w w:val="115"/>
          <w:sz w:val="24"/>
        </w:rPr>
        <w:t xml:space="preserve"> </w:t>
      </w:r>
      <w:r>
        <w:rPr>
          <w:spacing w:val="-2"/>
          <w:w w:val="115"/>
          <w:sz w:val="24"/>
        </w:rPr>
        <w:t>Kranggan</w:t>
      </w:r>
    </w:p>
    <w:p w14:paraId="3E37B4B2">
      <w:pPr>
        <w:pStyle w:val="8"/>
        <w:numPr>
          <w:ilvl w:val="3"/>
          <w:numId w:val="23"/>
        </w:numPr>
        <w:tabs>
          <w:tab w:val="left" w:pos="2397"/>
          <w:tab w:val="left" w:pos="4686"/>
          <w:tab w:val="left" w:pos="4978"/>
        </w:tabs>
        <w:spacing w:before="143" w:after="0" w:line="240" w:lineRule="auto"/>
        <w:ind w:left="2397" w:right="0" w:hanging="315"/>
        <w:jc w:val="left"/>
        <w:rPr>
          <w:sz w:val="24"/>
        </w:rPr>
      </w:pPr>
      <w:r>
        <w:rPr>
          <w:w w:val="115"/>
          <w:sz w:val="24"/>
        </w:rPr>
        <w:t>Sebelah</w:t>
      </w:r>
      <w:r>
        <w:rPr>
          <w:spacing w:val="16"/>
          <w:w w:val="115"/>
          <w:sz w:val="24"/>
        </w:rPr>
        <w:t xml:space="preserve"> </w:t>
      </w:r>
      <w:r>
        <w:rPr>
          <w:spacing w:val="-2"/>
          <w:w w:val="115"/>
          <w:sz w:val="24"/>
        </w:rPr>
        <w:t>Barat</w:t>
      </w:r>
      <w:r>
        <w:rPr>
          <w:sz w:val="24"/>
        </w:rPr>
        <w:tab/>
      </w:r>
      <w:r>
        <w:rPr>
          <w:spacing w:val="-10"/>
          <w:w w:val="115"/>
          <w:sz w:val="24"/>
        </w:rPr>
        <w:t>:</w:t>
      </w:r>
      <w:r>
        <w:rPr>
          <w:sz w:val="24"/>
        </w:rPr>
        <w:tab/>
      </w:r>
      <w:r>
        <w:rPr>
          <w:w w:val="115"/>
          <w:sz w:val="24"/>
        </w:rPr>
        <w:t>Kalurahan</w:t>
      </w:r>
      <w:r>
        <w:rPr>
          <w:spacing w:val="29"/>
          <w:w w:val="115"/>
          <w:sz w:val="24"/>
        </w:rPr>
        <w:t xml:space="preserve"> </w:t>
      </w:r>
      <w:r>
        <w:rPr>
          <w:spacing w:val="-2"/>
          <w:w w:val="115"/>
          <w:sz w:val="24"/>
        </w:rPr>
        <w:t>Karangsewu</w:t>
      </w:r>
    </w:p>
    <w:p w14:paraId="60281DD5">
      <w:pPr>
        <w:pStyle w:val="8"/>
        <w:numPr>
          <w:ilvl w:val="3"/>
          <w:numId w:val="23"/>
        </w:numPr>
        <w:tabs>
          <w:tab w:val="left" w:pos="2397"/>
          <w:tab w:val="left" w:pos="4686"/>
          <w:tab w:val="left" w:pos="4978"/>
        </w:tabs>
        <w:spacing w:before="143" w:after="0" w:line="240" w:lineRule="auto"/>
        <w:ind w:left="2397" w:right="0" w:hanging="315"/>
        <w:jc w:val="left"/>
        <w:rPr>
          <w:sz w:val="24"/>
        </w:rPr>
      </w:pPr>
      <w:r>
        <w:rPr>
          <w:w w:val="115"/>
          <w:sz w:val="24"/>
        </w:rPr>
        <w:t>Sebelah</w:t>
      </w:r>
      <w:r>
        <w:rPr>
          <w:spacing w:val="16"/>
          <w:w w:val="115"/>
          <w:sz w:val="24"/>
        </w:rPr>
        <w:t xml:space="preserve"> </w:t>
      </w:r>
      <w:r>
        <w:rPr>
          <w:spacing w:val="-2"/>
          <w:w w:val="115"/>
          <w:sz w:val="24"/>
        </w:rPr>
        <w:t>Timur</w:t>
      </w:r>
      <w:r>
        <w:rPr>
          <w:sz w:val="24"/>
        </w:rPr>
        <w:tab/>
      </w:r>
      <w:r>
        <w:rPr>
          <w:spacing w:val="-10"/>
          <w:w w:val="115"/>
          <w:sz w:val="24"/>
        </w:rPr>
        <w:t>:</w:t>
      </w:r>
      <w:r>
        <w:rPr>
          <w:sz w:val="24"/>
        </w:rPr>
        <w:tab/>
      </w:r>
      <w:r>
        <w:rPr>
          <w:w w:val="115"/>
          <w:sz w:val="24"/>
        </w:rPr>
        <w:t>Kalurahan</w:t>
      </w:r>
      <w:r>
        <w:rPr>
          <w:spacing w:val="29"/>
          <w:w w:val="115"/>
          <w:sz w:val="24"/>
        </w:rPr>
        <w:t xml:space="preserve"> </w:t>
      </w:r>
      <w:r>
        <w:rPr>
          <w:spacing w:val="-2"/>
          <w:w w:val="115"/>
          <w:sz w:val="24"/>
        </w:rPr>
        <w:t>Kranggan</w:t>
      </w:r>
    </w:p>
    <w:p w14:paraId="0D831EAD">
      <w:pPr>
        <w:pStyle w:val="6"/>
      </w:pPr>
    </w:p>
    <w:p w14:paraId="41C9AA62">
      <w:pPr>
        <w:pStyle w:val="6"/>
      </w:pPr>
    </w:p>
    <w:p w14:paraId="21433CC5">
      <w:pPr>
        <w:pStyle w:val="6"/>
        <w:spacing w:line="362" w:lineRule="auto"/>
        <w:ind w:left="1866" w:right="730"/>
      </w:pPr>
      <w:r>
        <w:rPr>
          <w:w w:val="110"/>
        </w:rPr>
        <w:t>Berikut</w:t>
      </w:r>
      <w:r>
        <w:rPr>
          <w:spacing w:val="40"/>
          <w:w w:val="110"/>
        </w:rPr>
        <w:t xml:space="preserve"> </w:t>
      </w:r>
      <w:r>
        <w:rPr>
          <w:w w:val="110"/>
        </w:rPr>
        <w:t>ini</w:t>
      </w:r>
      <w:r>
        <w:rPr>
          <w:spacing w:val="40"/>
          <w:w w:val="110"/>
        </w:rPr>
        <w:t xml:space="preserve"> </w:t>
      </w:r>
      <w:r>
        <w:rPr>
          <w:w w:val="110"/>
        </w:rPr>
        <w:t>daftar</w:t>
      </w:r>
      <w:r>
        <w:rPr>
          <w:spacing w:val="40"/>
          <w:w w:val="110"/>
        </w:rPr>
        <w:t xml:space="preserve"> </w:t>
      </w:r>
      <w:r>
        <w:rPr>
          <w:w w:val="110"/>
        </w:rPr>
        <w:t>Lurah</w:t>
      </w:r>
      <w:r>
        <w:rPr>
          <w:spacing w:val="40"/>
          <w:w w:val="110"/>
        </w:rPr>
        <w:t xml:space="preserve"> </w:t>
      </w:r>
      <w:r>
        <w:rPr>
          <w:w w:val="110"/>
        </w:rPr>
        <w:t>Nomporejo</w:t>
      </w:r>
      <w:r>
        <w:rPr>
          <w:spacing w:val="40"/>
          <w:w w:val="110"/>
        </w:rPr>
        <w:t xml:space="preserve"> </w:t>
      </w:r>
      <w:r>
        <w:rPr>
          <w:w w:val="110"/>
        </w:rPr>
        <w:t>yang</w:t>
      </w:r>
      <w:r>
        <w:rPr>
          <w:spacing w:val="40"/>
          <w:w w:val="110"/>
        </w:rPr>
        <w:t xml:space="preserve"> </w:t>
      </w:r>
      <w:r>
        <w:rPr>
          <w:w w:val="110"/>
        </w:rPr>
        <w:t>pernah</w:t>
      </w:r>
      <w:r>
        <w:rPr>
          <w:spacing w:val="40"/>
          <w:w w:val="110"/>
        </w:rPr>
        <w:t xml:space="preserve"> </w:t>
      </w:r>
      <w:r>
        <w:rPr>
          <w:w w:val="110"/>
        </w:rPr>
        <w:t>memimpin</w:t>
      </w:r>
      <w:r>
        <w:rPr>
          <w:spacing w:val="40"/>
          <w:w w:val="110"/>
        </w:rPr>
        <w:t xml:space="preserve"> </w:t>
      </w:r>
      <w:r>
        <w:rPr>
          <w:w w:val="110"/>
        </w:rPr>
        <w:t>dan sedang memimpin Kalurahan Nomporejo:</w:t>
      </w:r>
    </w:p>
    <w:tbl>
      <w:tblPr>
        <w:tblStyle w:val="5"/>
        <w:tblW w:w="0" w:type="auto"/>
        <w:tblInd w:w="18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7"/>
        <w:gridCol w:w="4121"/>
        <w:gridCol w:w="2829"/>
      </w:tblGrid>
      <w:tr w14:paraId="683BC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957" w:type="dxa"/>
          </w:tcPr>
          <w:p w14:paraId="1AB073E5">
            <w:pPr>
              <w:pStyle w:val="9"/>
              <w:spacing w:line="279" w:lineRule="exact"/>
              <w:ind w:left="279"/>
              <w:rPr>
                <w:sz w:val="24"/>
              </w:rPr>
            </w:pPr>
            <w:r>
              <w:rPr>
                <w:spacing w:val="-5"/>
                <w:w w:val="125"/>
                <w:sz w:val="24"/>
              </w:rPr>
              <w:t>No.</w:t>
            </w:r>
          </w:p>
        </w:tc>
        <w:tc>
          <w:tcPr>
            <w:tcW w:w="4121" w:type="dxa"/>
          </w:tcPr>
          <w:p w14:paraId="0443224F">
            <w:pPr>
              <w:pStyle w:val="9"/>
              <w:spacing w:line="279" w:lineRule="exact"/>
              <w:ind w:left="1322"/>
              <w:rPr>
                <w:sz w:val="24"/>
              </w:rPr>
            </w:pPr>
            <w:r>
              <w:rPr>
                <w:w w:val="115"/>
                <w:sz w:val="24"/>
              </w:rPr>
              <w:t>Nama</w:t>
            </w:r>
            <w:r>
              <w:rPr>
                <w:spacing w:val="1"/>
                <w:w w:val="115"/>
                <w:sz w:val="24"/>
              </w:rPr>
              <w:t xml:space="preserve"> </w:t>
            </w:r>
            <w:r>
              <w:rPr>
                <w:spacing w:val="-2"/>
                <w:w w:val="115"/>
                <w:sz w:val="24"/>
              </w:rPr>
              <w:t>Lurah</w:t>
            </w:r>
          </w:p>
        </w:tc>
        <w:tc>
          <w:tcPr>
            <w:tcW w:w="2829" w:type="dxa"/>
          </w:tcPr>
          <w:p w14:paraId="61C79642">
            <w:pPr>
              <w:pStyle w:val="9"/>
              <w:spacing w:line="279" w:lineRule="exact"/>
              <w:ind w:left="5"/>
              <w:jc w:val="center"/>
              <w:rPr>
                <w:sz w:val="24"/>
              </w:rPr>
            </w:pPr>
            <w:r>
              <w:rPr>
                <w:w w:val="115"/>
                <w:sz w:val="24"/>
              </w:rPr>
              <w:t>Masa</w:t>
            </w:r>
            <w:r>
              <w:rPr>
                <w:spacing w:val="50"/>
                <w:w w:val="115"/>
                <w:sz w:val="24"/>
              </w:rPr>
              <w:t xml:space="preserve"> </w:t>
            </w:r>
            <w:r>
              <w:rPr>
                <w:w w:val="115"/>
                <w:sz w:val="24"/>
              </w:rPr>
              <w:t>Jabatan</w:t>
            </w:r>
            <w:r>
              <w:rPr>
                <w:spacing w:val="54"/>
                <w:w w:val="115"/>
                <w:sz w:val="24"/>
              </w:rPr>
              <w:t xml:space="preserve"> </w:t>
            </w:r>
            <w:r>
              <w:rPr>
                <w:spacing w:val="-2"/>
                <w:w w:val="115"/>
                <w:sz w:val="24"/>
              </w:rPr>
              <w:t>(tahun)</w:t>
            </w:r>
          </w:p>
        </w:tc>
      </w:tr>
      <w:tr w14:paraId="717ED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957" w:type="dxa"/>
          </w:tcPr>
          <w:p w14:paraId="7326DB36">
            <w:pPr>
              <w:pStyle w:val="9"/>
              <w:spacing w:line="279" w:lineRule="exact"/>
              <w:ind w:left="103"/>
              <w:rPr>
                <w:sz w:val="24"/>
              </w:rPr>
            </w:pPr>
            <w:r>
              <w:rPr>
                <w:spacing w:val="-5"/>
                <w:w w:val="125"/>
                <w:sz w:val="24"/>
              </w:rPr>
              <w:t>1.</w:t>
            </w:r>
          </w:p>
        </w:tc>
        <w:tc>
          <w:tcPr>
            <w:tcW w:w="4121" w:type="dxa"/>
          </w:tcPr>
          <w:p w14:paraId="0144C243">
            <w:pPr>
              <w:pStyle w:val="9"/>
              <w:spacing w:line="279" w:lineRule="exact"/>
              <w:ind w:left="106"/>
              <w:rPr>
                <w:sz w:val="24"/>
              </w:rPr>
            </w:pPr>
            <w:r>
              <w:rPr>
                <w:w w:val="115"/>
                <w:sz w:val="24"/>
              </w:rPr>
              <w:t>WONGSO</w:t>
            </w:r>
            <w:r>
              <w:rPr>
                <w:spacing w:val="43"/>
                <w:w w:val="115"/>
                <w:sz w:val="24"/>
              </w:rPr>
              <w:t xml:space="preserve"> </w:t>
            </w:r>
            <w:r>
              <w:rPr>
                <w:spacing w:val="-2"/>
                <w:w w:val="115"/>
                <w:sz w:val="24"/>
              </w:rPr>
              <w:t>KARTIKO</w:t>
            </w:r>
          </w:p>
        </w:tc>
        <w:tc>
          <w:tcPr>
            <w:tcW w:w="2829" w:type="dxa"/>
          </w:tcPr>
          <w:p w14:paraId="2BADACA4">
            <w:pPr>
              <w:pStyle w:val="9"/>
              <w:spacing w:line="279" w:lineRule="exact"/>
              <w:ind w:left="5" w:right="5"/>
              <w:jc w:val="center"/>
              <w:rPr>
                <w:sz w:val="24"/>
              </w:rPr>
            </w:pPr>
            <w:r>
              <w:rPr>
                <w:w w:val="110"/>
                <w:sz w:val="24"/>
              </w:rPr>
              <w:t>1887-</w:t>
            </w:r>
            <w:r>
              <w:rPr>
                <w:spacing w:val="-4"/>
                <w:w w:val="110"/>
                <w:sz w:val="24"/>
              </w:rPr>
              <w:t>1929</w:t>
            </w:r>
          </w:p>
        </w:tc>
      </w:tr>
      <w:tr w14:paraId="7374C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957" w:type="dxa"/>
          </w:tcPr>
          <w:p w14:paraId="41F4563F">
            <w:pPr>
              <w:pStyle w:val="9"/>
              <w:spacing w:line="279" w:lineRule="exact"/>
              <w:ind w:left="103"/>
              <w:rPr>
                <w:sz w:val="24"/>
              </w:rPr>
            </w:pPr>
            <w:r>
              <w:rPr>
                <w:spacing w:val="-5"/>
                <w:w w:val="125"/>
                <w:sz w:val="24"/>
              </w:rPr>
              <w:t>2.</w:t>
            </w:r>
          </w:p>
        </w:tc>
        <w:tc>
          <w:tcPr>
            <w:tcW w:w="4121" w:type="dxa"/>
          </w:tcPr>
          <w:p w14:paraId="78A5FEF0">
            <w:pPr>
              <w:pStyle w:val="9"/>
              <w:spacing w:line="279" w:lineRule="exact"/>
              <w:ind w:left="106"/>
              <w:rPr>
                <w:sz w:val="24"/>
              </w:rPr>
            </w:pPr>
            <w:r>
              <w:rPr>
                <w:w w:val="120"/>
                <w:sz w:val="24"/>
              </w:rPr>
              <w:t>SASTRO</w:t>
            </w:r>
            <w:r>
              <w:rPr>
                <w:spacing w:val="-1"/>
                <w:w w:val="120"/>
                <w:sz w:val="24"/>
              </w:rPr>
              <w:t xml:space="preserve"> </w:t>
            </w:r>
            <w:r>
              <w:rPr>
                <w:spacing w:val="-2"/>
                <w:w w:val="120"/>
                <w:sz w:val="24"/>
              </w:rPr>
              <w:t>DIHARJO</w:t>
            </w:r>
          </w:p>
        </w:tc>
        <w:tc>
          <w:tcPr>
            <w:tcW w:w="2829" w:type="dxa"/>
          </w:tcPr>
          <w:p w14:paraId="7ADCD120">
            <w:pPr>
              <w:pStyle w:val="9"/>
              <w:spacing w:line="279" w:lineRule="exact"/>
              <w:ind w:left="5" w:right="5"/>
              <w:jc w:val="center"/>
              <w:rPr>
                <w:sz w:val="24"/>
              </w:rPr>
            </w:pPr>
            <w:r>
              <w:rPr>
                <w:w w:val="110"/>
                <w:sz w:val="24"/>
              </w:rPr>
              <w:t>1929-</w:t>
            </w:r>
            <w:r>
              <w:rPr>
                <w:spacing w:val="-4"/>
                <w:w w:val="110"/>
                <w:sz w:val="24"/>
              </w:rPr>
              <w:t>1930</w:t>
            </w:r>
          </w:p>
        </w:tc>
      </w:tr>
      <w:tr w14:paraId="7BBE2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957" w:type="dxa"/>
          </w:tcPr>
          <w:p w14:paraId="051D09EA">
            <w:pPr>
              <w:pStyle w:val="9"/>
              <w:spacing w:line="275" w:lineRule="exact"/>
              <w:ind w:left="103"/>
              <w:rPr>
                <w:sz w:val="24"/>
              </w:rPr>
            </w:pPr>
            <w:r>
              <w:rPr>
                <w:spacing w:val="-5"/>
                <w:w w:val="125"/>
                <w:sz w:val="24"/>
              </w:rPr>
              <w:t>3.</w:t>
            </w:r>
          </w:p>
        </w:tc>
        <w:tc>
          <w:tcPr>
            <w:tcW w:w="4121" w:type="dxa"/>
          </w:tcPr>
          <w:p w14:paraId="73EA469A">
            <w:pPr>
              <w:pStyle w:val="9"/>
              <w:spacing w:line="275" w:lineRule="exact"/>
              <w:ind w:left="106"/>
              <w:rPr>
                <w:sz w:val="24"/>
              </w:rPr>
            </w:pPr>
            <w:r>
              <w:rPr>
                <w:w w:val="115"/>
                <w:sz w:val="24"/>
              </w:rPr>
              <w:t>RM</w:t>
            </w:r>
            <w:r>
              <w:rPr>
                <w:spacing w:val="-1"/>
                <w:w w:val="115"/>
                <w:sz w:val="24"/>
              </w:rPr>
              <w:t xml:space="preserve"> </w:t>
            </w:r>
            <w:r>
              <w:rPr>
                <w:w w:val="115"/>
                <w:sz w:val="24"/>
              </w:rPr>
              <w:t>KAWADIS</w:t>
            </w:r>
            <w:r>
              <w:rPr>
                <w:spacing w:val="2"/>
                <w:w w:val="115"/>
                <w:sz w:val="24"/>
              </w:rPr>
              <w:t xml:space="preserve"> </w:t>
            </w:r>
            <w:r>
              <w:rPr>
                <w:spacing w:val="-2"/>
                <w:w w:val="115"/>
                <w:sz w:val="24"/>
              </w:rPr>
              <w:t>REKSODIWIRYO</w:t>
            </w:r>
          </w:p>
        </w:tc>
        <w:tc>
          <w:tcPr>
            <w:tcW w:w="2829" w:type="dxa"/>
          </w:tcPr>
          <w:p w14:paraId="6BF40CEC">
            <w:pPr>
              <w:pStyle w:val="9"/>
              <w:spacing w:line="275" w:lineRule="exact"/>
              <w:ind w:left="5" w:right="5"/>
              <w:jc w:val="center"/>
              <w:rPr>
                <w:sz w:val="24"/>
              </w:rPr>
            </w:pPr>
            <w:r>
              <w:rPr>
                <w:w w:val="110"/>
                <w:sz w:val="24"/>
              </w:rPr>
              <w:t>1933-</w:t>
            </w:r>
            <w:r>
              <w:rPr>
                <w:spacing w:val="-4"/>
                <w:w w:val="110"/>
                <w:sz w:val="24"/>
              </w:rPr>
              <w:t>1946</w:t>
            </w:r>
          </w:p>
        </w:tc>
      </w:tr>
      <w:tr w14:paraId="63734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957" w:type="dxa"/>
          </w:tcPr>
          <w:p w14:paraId="3A421733">
            <w:pPr>
              <w:pStyle w:val="9"/>
              <w:spacing w:line="275" w:lineRule="exact"/>
              <w:ind w:left="103"/>
              <w:rPr>
                <w:sz w:val="24"/>
              </w:rPr>
            </w:pPr>
            <w:r>
              <w:rPr>
                <w:spacing w:val="-5"/>
                <w:w w:val="125"/>
                <w:sz w:val="24"/>
              </w:rPr>
              <w:t>4.</w:t>
            </w:r>
          </w:p>
        </w:tc>
        <w:tc>
          <w:tcPr>
            <w:tcW w:w="4121" w:type="dxa"/>
          </w:tcPr>
          <w:p w14:paraId="3962CA8B">
            <w:pPr>
              <w:pStyle w:val="9"/>
              <w:spacing w:line="275" w:lineRule="exact"/>
              <w:ind w:left="106"/>
              <w:rPr>
                <w:sz w:val="24"/>
              </w:rPr>
            </w:pPr>
            <w:r>
              <w:rPr>
                <w:w w:val="130"/>
                <w:sz w:val="24"/>
              </w:rPr>
              <w:t>R.JOYO</w:t>
            </w:r>
            <w:r>
              <w:rPr>
                <w:spacing w:val="-12"/>
                <w:w w:val="130"/>
                <w:sz w:val="24"/>
              </w:rPr>
              <w:t xml:space="preserve"> </w:t>
            </w:r>
            <w:r>
              <w:rPr>
                <w:spacing w:val="-2"/>
                <w:w w:val="130"/>
                <w:sz w:val="24"/>
              </w:rPr>
              <w:t>DIHARJO</w:t>
            </w:r>
          </w:p>
        </w:tc>
        <w:tc>
          <w:tcPr>
            <w:tcW w:w="2829" w:type="dxa"/>
          </w:tcPr>
          <w:p w14:paraId="56E56237">
            <w:pPr>
              <w:pStyle w:val="9"/>
              <w:spacing w:line="275" w:lineRule="exact"/>
              <w:ind w:left="5" w:right="5"/>
              <w:jc w:val="center"/>
              <w:rPr>
                <w:sz w:val="24"/>
              </w:rPr>
            </w:pPr>
            <w:r>
              <w:rPr>
                <w:w w:val="110"/>
                <w:sz w:val="24"/>
              </w:rPr>
              <w:t>1948-</w:t>
            </w:r>
            <w:r>
              <w:rPr>
                <w:spacing w:val="-4"/>
                <w:w w:val="110"/>
                <w:sz w:val="24"/>
              </w:rPr>
              <w:t>1973</w:t>
            </w:r>
          </w:p>
        </w:tc>
      </w:tr>
      <w:tr w14:paraId="2E3F6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957" w:type="dxa"/>
          </w:tcPr>
          <w:p w14:paraId="32030FD0">
            <w:pPr>
              <w:pStyle w:val="9"/>
              <w:spacing w:line="275" w:lineRule="exact"/>
              <w:ind w:left="103"/>
              <w:rPr>
                <w:sz w:val="24"/>
              </w:rPr>
            </w:pPr>
            <w:r>
              <w:rPr>
                <w:spacing w:val="-5"/>
                <w:w w:val="125"/>
                <w:sz w:val="24"/>
              </w:rPr>
              <w:t>5.</w:t>
            </w:r>
          </w:p>
        </w:tc>
        <w:tc>
          <w:tcPr>
            <w:tcW w:w="4121" w:type="dxa"/>
          </w:tcPr>
          <w:p w14:paraId="51303491">
            <w:pPr>
              <w:pStyle w:val="9"/>
              <w:spacing w:line="275" w:lineRule="exact"/>
              <w:ind w:left="106"/>
              <w:rPr>
                <w:sz w:val="24"/>
              </w:rPr>
            </w:pPr>
            <w:r>
              <w:rPr>
                <w:w w:val="115"/>
                <w:sz w:val="24"/>
              </w:rPr>
              <w:t>R.PRINGGO</w:t>
            </w:r>
            <w:r>
              <w:rPr>
                <w:spacing w:val="56"/>
                <w:w w:val="115"/>
                <w:sz w:val="24"/>
              </w:rPr>
              <w:t xml:space="preserve"> </w:t>
            </w:r>
            <w:r>
              <w:rPr>
                <w:spacing w:val="-2"/>
                <w:w w:val="115"/>
                <w:sz w:val="24"/>
              </w:rPr>
              <w:t>WARDOYO</w:t>
            </w:r>
          </w:p>
        </w:tc>
        <w:tc>
          <w:tcPr>
            <w:tcW w:w="2829" w:type="dxa"/>
          </w:tcPr>
          <w:p w14:paraId="5AEB4166">
            <w:pPr>
              <w:pStyle w:val="9"/>
              <w:spacing w:line="275" w:lineRule="exact"/>
              <w:ind w:left="5" w:right="5"/>
              <w:jc w:val="center"/>
              <w:rPr>
                <w:sz w:val="24"/>
              </w:rPr>
            </w:pPr>
            <w:r>
              <w:rPr>
                <w:w w:val="110"/>
                <w:sz w:val="24"/>
              </w:rPr>
              <w:t>1975-</w:t>
            </w:r>
            <w:r>
              <w:rPr>
                <w:spacing w:val="-4"/>
                <w:w w:val="110"/>
                <w:sz w:val="24"/>
              </w:rPr>
              <w:t>1996</w:t>
            </w:r>
          </w:p>
        </w:tc>
      </w:tr>
      <w:tr w14:paraId="444D6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957" w:type="dxa"/>
          </w:tcPr>
          <w:p w14:paraId="726F1349">
            <w:pPr>
              <w:pStyle w:val="9"/>
              <w:spacing w:line="279" w:lineRule="exact"/>
              <w:ind w:left="103"/>
              <w:rPr>
                <w:sz w:val="24"/>
              </w:rPr>
            </w:pPr>
            <w:r>
              <w:rPr>
                <w:spacing w:val="-5"/>
                <w:w w:val="125"/>
                <w:sz w:val="24"/>
              </w:rPr>
              <w:t>6.</w:t>
            </w:r>
          </w:p>
        </w:tc>
        <w:tc>
          <w:tcPr>
            <w:tcW w:w="4121" w:type="dxa"/>
          </w:tcPr>
          <w:p w14:paraId="687DDBC0">
            <w:pPr>
              <w:pStyle w:val="9"/>
              <w:spacing w:line="279" w:lineRule="exact"/>
              <w:ind w:left="106"/>
              <w:rPr>
                <w:sz w:val="24"/>
              </w:rPr>
            </w:pPr>
            <w:r>
              <w:rPr>
                <w:spacing w:val="-2"/>
                <w:w w:val="115"/>
                <w:sz w:val="24"/>
              </w:rPr>
              <w:t>MARSUDI</w:t>
            </w:r>
          </w:p>
        </w:tc>
        <w:tc>
          <w:tcPr>
            <w:tcW w:w="2829" w:type="dxa"/>
          </w:tcPr>
          <w:p w14:paraId="4E82BA00">
            <w:pPr>
              <w:pStyle w:val="9"/>
              <w:spacing w:line="279" w:lineRule="exact"/>
              <w:ind w:left="5" w:right="5"/>
              <w:jc w:val="center"/>
              <w:rPr>
                <w:sz w:val="24"/>
              </w:rPr>
            </w:pPr>
            <w:r>
              <w:rPr>
                <w:w w:val="110"/>
                <w:sz w:val="24"/>
              </w:rPr>
              <w:t>1997-</w:t>
            </w:r>
            <w:r>
              <w:rPr>
                <w:spacing w:val="-4"/>
                <w:w w:val="110"/>
                <w:sz w:val="24"/>
              </w:rPr>
              <w:t>2004</w:t>
            </w:r>
          </w:p>
        </w:tc>
      </w:tr>
      <w:tr w14:paraId="04847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957" w:type="dxa"/>
          </w:tcPr>
          <w:p w14:paraId="33AB9C58">
            <w:pPr>
              <w:pStyle w:val="9"/>
              <w:spacing w:line="279" w:lineRule="exact"/>
              <w:ind w:left="103"/>
              <w:rPr>
                <w:sz w:val="24"/>
              </w:rPr>
            </w:pPr>
            <w:r>
              <w:rPr>
                <w:spacing w:val="-5"/>
                <w:w w:val="125"/>
                <w:sz w:val="24"/>
              </w:rPr>
              <w:t>7.</w:t>
            </w:r>
          </w:p>
        </w:tc>
        <w:tc>
          <w:tcPr>
            <w:tcW w:w="4121" w:type="dxa"/>
          </w:tcPr>
          <w:p w14:paraId="680D75DC">
            <w:pPr>
              <w:pStyle w:val="9"/>
              <w:spacing w:line="279" w:lineRule="exact"/>
              <w:ind w:left="106"/>
              <w:rPr>
                <w:sz w:val="24"/>
              </w:rPr>
            </w:pPr>
            <w:r>
              <w:rPr>
                <w:spacing w:val="-2"/>
                <w:w w:val="120"/>
                <w:sz w:val="24"/>
              </w:rPr>
              <w:t>SUYONO</w:t>
            </w:r>
          </w:p>
        </w:tc>
        <w:tc>
          <w:tcPr>
            <w:tcW w:w="2829" w:type="dxa"/>
          </w:tcPr>
          <w:p w14:paraId="600AB8F6">
            <w:pPr>
              <w:pStyle w:val="9"/>
              <w:spacing w:line="279" w:lineRule="exact"/>
              <w:ind w:left="5" w:right="5"/>
              <w:jc w:val="center"/>
              <w:rPr>
                <w:sz w:val="24"/>
              </w:rPr>
            </w:pPr>
            <w:r>
              <w:rPr>
                <w:w w:val="110"/>
                <w:sz w:val="24"/>
              </w:rPr>
              <w:t>2004-</w:t>
            </w:r>
            <w:r>
              <w:rPr>
                <w:spacing w:val="-4"/>
                <w:w w:val="110"/>
                <w:sz w:val="24"/>
              </w:rPr>
              <w:t>2021</w:t>
            </w:r>
          </w:p>
        </w:tc>
      </w:tr>
      <w:tr w14:paraId="43EF8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957" w:type="dxa"/>
          </w:tcPr>
          <w:p w14:paraId="1F93514F">
            <w:pPr>
              <w:pStyle w:val="9"/>
              <w:spacing w:line="279" w:lineRule="exact"/>
              <w:ind w:left="103"/>
              <w:rPr>
                <w:sz w:val="24"/>
              </w:rPr>
            </w:pPr>
            <w:r>
              <w:rPr>
                <w:spacing w:val="-5"/>
                <w:w w:val="125"/>
                <w:sz w:val="24"/>
              </w:rPr>
              <w:t>8.</w:t>
            </w:r>
          </w:p>
        </w:tc>
        <w:tc>
          <w:tcPr>
            <w:tcW w:w="4121" w:type="dxa"/>
          </w:tcPr>
          <w:p w14:paraId="3A7F184D">
            <w:pPr>
              <w:pStyle w:val="9"/>
              <w:spacing w:line="279" w:lineRule="exact"/>
              <w:ind w:left="106"/>
              <w:rPr>
                <w:sz w:val="24"/>
              </w:rPr>
            </w:pPr>
            <w:r>
              <w:rPr>
                <w:spacing w:val="-2"/>
                <w:w w:val="115"/>
                <w:sz w:val="24"/>
              </w:rPr>
              <w:t>SAPON</w:t>
            </w:r>
          </w:p>
        </w:tc>
        <w:tc>
          <w:tcPr>
            <w:tcW w:w="2829" w:type="dxa"/>
          </w:tcPr>
          <w:p w14:paraId="38DE3DB6">
            <w:pPr>
              <w:pStyle w:val="9"/>
              <w:spacing w:line="279" w:lineRule="exact"/>
              <w:ind w:left="106"/>
              <w:rPr>
                <w:sz w:val="24"/>
              </w:rPr>
            </w:pPr>
            <w:r>
              <w:rPr>
                <w:w w:val="110"/>
                <w:sz w:val="24"/>
              </w:rPr>
              <w:t>30</w:t>
            </w:r>
            <w:r>
              <w:rPr>
                <w:spacing w:val="4"/>
                <w:w w:val="110"/>
                <w:sz w:val="24"/>
              </w:rPr>
              <w:t xml:space="preserve"> </w:t>
            </w:r>
            <w:r>
              <w:rPr>
                <w:w w:val="110"/>
                <w:sz w:val="24"/>
              </w:rPr>
              <w:t>November</w:t>
            </w:r>
            <w:r>
              <w:rPr>
                <w:spacing w:val="7"/>
                <w:w w:val="110"/>
                <w:sz w:val="24"/>
              </w:rPr>
              <w:t xml:space="preserve"> </w:t>
            </w:r>
            <w:r>
              <w:rPr>
                <w:spacing w:val="-4"/>
                <w:w w:val="110"/>
                <w:sz w:val="24"/>
              </w:rPr>
              <w:t>2021</w:t>
            </w:r>
          </w:p>
          <w:p w14:paraId="60867C6A">
            <w:pPr>
              <w:pStyle w:val="9"/>
              <w:spacing w:before="139"/>
              <w:ind w:left="106"/>
              <w:rPr>
                <w:sz w:val="24"/>
              </w:rPr>
            </w:pPr>
            <w:r>
              <w:rPr>
                <w:w w:val="115"/>
                <w:sz w:val="24"/>
              </w:rPr>
              <w:t>sampai</w:t>
            </w:r>
            <w:r>
              <w:rPr>
                <w:spacing w:val="7"/>
                <w:w w:val="115"/>
                <w:sz w:val="24"/>
              </w:rPr>
              <w:t xml:space="preserve"> </w:t>
            </w:r>
            <w:r>
              <w:rPr>
                <w:spacing w:val="-2"/>
                <w:w w:val="115"/>
                <w:sz w:val="24"/>
              </w:rPr>
              <w:t>sekarang</w:t>
            </w:r>
          </w:p>
        </w:tc>
      </w:tr>
    </w:tbl>
    <w:p w14:paraId="7B4475C0">
      <w:pPr>
        <w:pStyle w:val="6"/>
      </w:pPr>
    </w:p>
    <w:p w14:paraId="4795C395">
      <w:pPr>
        <w:pStyle w:val="6"/>
      </w:pPr>
    </w:p>
    <w:p w14:paraId="29B06790">
      <w:pPr>
        <w:pStyle w:val="6"/>
      </w:pPr>
    </w:p>
    <w:p w14:paraId="26E9DC32">
      <w:pPr>
        <w:pStyle w:val="6"/>
        <w:spacing w:before="190"/>
      </w:pPr>
    </w:p>
    <w:p w14:paraId="3F6DF739">
      <w:pPr>
        <w:pStyle w:val="3"/>
        <w:numPr>
          <w:ilvl w:val="2"/>
          <w:numId w:val="23"/>
        </w:numPr>
        <w:tabs>
          <w:tab w:val="left" w:pos="1865"/>
        </w:tabs>
        <w:spacing w:before="1" w:after="0" w:line="240" w:lineRule="auto"/>
        <w:ind w:left="1865" w:right="0" w:hanging="1284"/>
        <w:jc w:val="both"/>
      </w:pPr>
      <w:r>
        <w:rPr>
          <w:spacing w:val="-2"/>
          <w:w w:val="110"/>
        </w:rPr>
        <w:t>Demografi</w:t>
      </w:r>
    </w:p>
    <w:p w14:paraId="20E2B780">
      <w:pPr>
        <w:pStyle w:val="8"/>
        <w:numPr>
          <w:ilvl w:val="3"/>
          <w:numId w:val="23"/>
        </w:numPr>
        <w:tabs>
          <w:tab w:val="left" w:pos="2164"/>
        </w:tabs>
        <w:spacing w:before="139" w:after="0" w:line="240" w:lineRule="auto"/>
        <w:ind w:left="2164" w:right="0" w:hanging="298"/>
        <w:jc w:val="both"/>
        <w:rPr>
          <w:b/>
          <w:sz w:val="24"/>
        </w:rPr>
      </w:pPr>
      <w:r>
        <w:rPr>
          <w:b/>
          <w:w w:val="115"/>
          <w:sz w:val="24"/>
        </w:rPr>
        <w:t>Jumlah</w:t>
      </w:r>
      <w:r>
        <w:rPr>
          <w:b/>
          <w:spacing w:val="43"/>
          <w:w w:val="115"/>
          <w:sz w:val="24"/>
        </w:rPr>
        <w:t xml:space="preserve"> </w:t>
      </w:r>
      <w:r>
        <w:rPr>
          <w:b/>
          <w:spacing w:val="-2"/>
          <w:w w:val="115"/>
          <w:sz w:val="24"/>
        </w:rPr>
        <w:t>Penduduk</w:t>
      </w:r>
    </w:p>
    <w:p w14:paraId="5B677437">
      <w:pPr>
        <w:pStyle w:val="6"/>
        <w:spacing w:before="142" w:line="360" w:lineRule="auto"/>
        <w:ind w:left="2150" w:right="728"/>
        <w:jc w:val="both"/>
      </w:pPr>
      <w:r>
        <w:rPr>
          <w:w w:val="110"/>
        </w:rPr>
        <w:t>Wilayah Kalurahan Nomporejo terbagi menjadi 8 (delapan) pedukuhan, 16 (enam belas) Rukun Warga, dan 30 (tiga puluh) Rukun Tetangga dengan persebaran rata-rata jumlah Kepala Keluarga</w:t>
      </w:r>
      <w:r>
        <w:rPr>
          <w:spacing w:val="40"/>
          <w:w w:val="110"/>
        </w:rPr>
        <w:t xml:space="preserve"> </w:t>
      </w:r>
      <w:r>
        <w:rPr>
          <w:w w:val="110"/>
        </w:rPr>
        <w:t>pada</w:t>
      </w:r>
      <w:r>
        <w:rPr>
          <w:spacing w:val="40"/>
          <w:w w:val="110"/>
        </w:rPr>
        <w:t xml:space="preserve"> </w:t>
      </w:r>
      <w:r>
        <w:rPr>
          <w:w w:val="110"/>
        </w:rPr>
        <w:t>keadaan</w:t>
      </w:r>
      <w:r>
        <w:rPr>
          <w:spacing w:val="40"/>
          <w:w w:val="110"/>
        </w:rPr>
        <w:t xml:space="preserve"> </w:t>
      </w:r>
      <w:r>
        <w:rPr>
          <w:w w:val="110"/>
        </w:rPr>
        <w:t>akhir</w:t>
      </w:r>
      <w:r>
        <w:rPr>
          <w:spacing w:val="40"/>
          <w:w w:val="110"/>
        </w:rPr>
        <w:t xml:space="preserve"> </w:t>
      </w:r>
      <w:r>
        <w:rPr>
          <w:w w:val="110"/>
        </w:rPr>
        <w:t>Desember</w:t>
      </w:r>
      <w:r>
        <w:rPr>
          <w:spacing w:val="40"/>
          <w:w w:val="110"/>
        </w:rPr>
        <w:t xml:space="preserve"> </w:t>
      </w:r>
      <w:r>
        <w:rPr>
          <w:w w:val="110"/>
        </w:rPr>
        <w:t>202</w:t>
      </w:r>
      <w:r>
        <w:rPr>
          <w:rFonts w:hint="default"/>
          <w:w w:val="110"/>
          <w:lang w:val="en-GB"/>
        </w:rPr>
        <w:t>4</w:t>
      </w:r>
      <w:r>
        <w:rPr>
          <w:spacing w:val="40"/>
          <w:w w:val="110"/>
        </w:rPr>
        <w:t xml:space="preserve"> </w:t>
      </w:r>
      <w:r>
        <w:rPr>
          <w:w w:val="110"/>
        </w:rPr>
        <w:t>sebagai</w:t>
      </w:r>
      <w:r>
        <w:rPr>
          <w:spacing w:val="40"/>
          <w:w w:val="110"/>
        </w:rPr>
        <w:t xml:space="preserve"> </w:t>
      </w:r>
      <w:r>
        <w:rPr>
          <w:w w:val="110"/>
        </w:rPr>
        <w:t>berikut:</w:t>
      </w:r>
    </w:p>
    <w:p w14:paraId="66361D0B">
      <w:pPr>
        <w:pStyle w:val="6"/>
        <w:rPr>
          <w:sz w:val="20"/>
        </w:rPr>
      </w:pPr>
    </w:p>
    <w:p w14:paraId="2297D4A0">
      <w:pPr>
        <w:pStyle w:val="6"/>
        <w:spacing w:before="12"/>
        <w:rPr>
          <w:sz w:val="20"/>
        </w:rPr>
      </w:pPr>
    </w:p>
    <w:tbl>
      <w:tblPr>
        <w:tblStyle w:val="5"/>
        <w:tblW w:w="0" w:type="auto"/>
        <w:tblInd w:w="2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4205"/>
        <w:gridCol w:w="2257"/>
      </w:tblGrid>
      <w:tr w14:paraId="57418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25" w:type="dxa"/>
          </w:tcPr>
          <w:p w14:paraId="2391AD29">
            <w:pPr>
              <w:pStyle w:val="9"/>
              <w:spacing w:line="280" w:lineRule="exact"/>
              <w:ind w:left="103"/>
              <w:rPr>
                <w:b/>
                <w:sz w:val="24"/>
              </w:rPr>
            </w:pPr>
            <w:r>
              <w:rPr>
                <w:b/>
                <w:spacing w:val="-5"/>
                <w:w w:val="120"/>
                <w:sz w:val="24"/>
              </w:rPr>
              <w:t>No.</w:t>
            </w:r>
          </w:p>
        </w:tc>
        <w:tc>
          <w:tcPr>
            <w:tcW w:w="4205" w:type="dxa"/>
          </w:tcPr>
          <w:p w14:paraId="162D15B7">
            <w:pPr>
              <w:pStyle w:val="9"/>
              <w:spacing w:line="280" w:lineRule="exact"/>
              <w:ind w:left="1382"/>
              <w:rPr>
                <w:b/>
                <w:sz w:val="24"/>
              </w:rPr>
            </w:pPr>
            <w:r>
              <w:rPr>
                <w:b/>
                <w:spacing w:val="-2"/>
                <w:w w:val="110"/>
                <w:sz w:val="24"/>
              </w:rPr>
              <w:t>Keterangan</w:t>
            </w:r>
          </w:p>
        </w:tc>
        <w:tc>
          <w:tcPr>
            <w:tcW w:w="2257" w:type="dxa"/>
          </w:tcPr>
          <w:p w14:paraId="21BC64A2">
            <w:pPr>
              <w:pStyle w:val="9"/>
              <w:spacing w:line="280" w:lineRule="exact"/>
              <w:ind w:left="659"/>
              <w:rPr>
                <w:b/>
                <w:sz w:val="24"/>
              </w:rPr>
            </w:pPr>
            <w:r>
              <w:rPr>
                <w:b/>
                <w:spacing w:val="-2"/>
                <w:w w:val="125"/>
                <w:sz w:val="24"/>
              </w:rPr>
              <w:t>Jumlah</w:t>
            </w:r>
          </w:p>
        </w:tc>
      </w:tr>
      <w:tr w14:paraId="26E2C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25" w:type="dxa"/>
          </w:tcPr>
          <w:p w14:paraId="16D1375F">
            <w:pPr>
              <w:pStyle w:val="9"/>
              <w:spacing w:line="280" w:lineRule="exact"/>
              <w:ind w:left="103"/>
              <w:rPr>
                <w:sz w:val="24"/>
              </w:rPr>
            </w:pPr>
            <w:r>
              <w:rPr>
                <w:spacing w:val="-10"/>
                <w:w w:val="110"/>
                <w:sz w:val="24"/>
              </w:rPr>
              <w:t>1</w:t>
            </w:r>
          </w:p>
        </w:tc>
        <w:tc>
          <w:tcPr>
            <w:tcW w:w="4205" w:type="dxa"/>
          </w:tcPr>
          <w:p w14:paraId="0203A0DD">
            <w:pPr>
              <w:pStyle w:val="9"/>
              <w:spacing w:line="280" w:lineRule="exact"/>
              <w:ind w:left="106"/>
              <w:rPr>
                <w:sz w:val="24"/>
              </w:rPr>
            </w:pPr>
            <w:r>
              <w:rPr>
                <w:w w:val="115"/>
                <w:sz w:val="24"/>
              </w:rPr>
              <w:t>Rata-rata</w:t>
            </w:r>
            <w:r>
              <w:rPr>
                <w:spacing w:val="4"/>
                <w:w w:val="115"/>
                <w:sz w:val="24"/>
              </w:rPr>
              <w:t xml:space="preserve"> </w:t>
            </w:r>
            <w:r>
              <w:rPr>
                <w:w w:val="115"/>
                <w:sz w:val="24"/>
              </w:rPr>
              <w:t>penyebaran</w:t>
            </w:r>
            <w:r>
              <w:rPr>
                <w:spacing w:val="5"/>
                <w:w w:val="115"/>
                <w:sz w:val="24"/>
              </w:rPr>
              <w:t xml:space="preserve"> </w:t>
            </w:r>
            <w:r>
              <w:rPr>
                <w:w w:val="115"/>
                <w:sz w:val="24"/>
              </w:rPr>
              <w:t>jumlah</w:t>
            </w:r>
            <w:r>
              <w:rPr>
                <w:spacing w:val="5"/>
                <w:w w:val="115"/>
                <w:sz w:val="24"/>
              </w:rPr>
              <w:t xml:space="preserve"> </w:t>
            </w:r>
            <w:r>
              <w:rPr>
                <w:spacing w:val="-5"/>
                <w:w w:val="115"/>
                <w:sz w:val="24"/>
              </w:rPr>
              <w:t>KK</w:t>
            </w:r>
          </w:p>
        </w:tc>
        <w:tc>
          <w:tcPr>
            <w:tcW w:w="2257" w:type="dxa"/>
          </w:tcPr>
          <w:p w14:paraId="74EC5648">
            <w:pPr>
              <w:pStyle w:val="9"/>
              <w:spacing w:line="280" w:lineRule="exact"/>
              <w:ind w:right="95"/>
              <w:jc w:val="right"/>
              <w:rPr>
                <w:sz w:val="24"/>
              </w:rPr>
            </w:pPr>
            <w:r>
              <w:rPr>
                <w:spacing w:val="-5"/>
                <w:w w:val="110"/>
                <w:sz w:val="24"/>
              </w:rPr>
              <w:t>99</w:t>
            </w:r>
          </w:p>
        </w:tc>
      </w:tr>
      <w:tr w14:paraId="4A73B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25" w:type="dxa"/>
          </w:tcPr>
          <w:p w14:paraId="3430AD07">
            <w:pPr>
              <w:pStyle w:val="9"/>
              <w:spacing w:line="280" w:lineRule="exact"/>
              <w:ind w:left="103"/>
              <w:rPr>
                <w:sz w:val="24"/>
              </w:rPr>
            </w:pPr>
            <w:r>
              <w:rPr>
                <w:spacing w:val="-10"/>
                <w:w w:val="110"/>
                <w:sz w:val="24"/>
              </w:rPr>
              <w:t>2</w:t>
            </w:r>
          </w:p>
        </w:tc>
        <w:tc>
          <w:tcPr>
            <w:tcW w:w="4205" w:type="dxa"/>
          </w:tcPr>
          <w:p w14:paraId="1E8D8E76">
            <w:pPr>
              <w:pStyle w:val="9"/>
              <w:spacing w:line="280" w:lineRule="exact"/>
              <w:ind w:left="106"/>
              <w:rPr>
                <w:sz w:val="24"/>
              </w:rPr>
            </w:pPr>
            <w:r>
              <w:rPr>
                <w:w w:val="115"/>
                <w:sz w:val="24"/>
              </w:rPr>
              <w:t>Jumlah</w:t>
            </w:r>
            <w:r>
              <w:rPr>
                <w:spacing w:val="47"/>
                <w:w w:val="115"/>
                <w:sz w:val="24"/>
              </w:rPr>
              <w:t xml:space="preserve"> </w:t>
            </w:r>
            <w:r>
              <w:rPr>
                <w:w w:val="115"/>
                <w:sz w:val="24"/>
              </w:rPr>
              <w:t>KK</w:t>
            </w:r>
            <w:r>
              <w:rPr>
                <w:spacing w:val="44"/>
                <w:w w:val="115"/>
                <w:sz w:val="24"/>
              </w:rPr>
              <w:t xml:space="preserve"> </w:t>
            </w:r>
            <w:r>
              <w:rPr>
                <w:spacing w:val="-2"/>
                <w:w w:val="115"/>
                <w:sz w:val="24"/>
              </w:rPr>
              <w:t>seluruhnya</w:t>
            </w:r>
          </w:p>
        </w:tc>
        <w:tc>
          <w:tcPr>
            <w:tcW w:w="2257" w:type="dxa"/>
          </w:tcPr>
          <w:p w14:paraId="4BD3E0FD">
            <w:pPr>
              <w:pStyle w:val="9"/>
              <w:spacing w:line="280" w:lineRule="exact"/>
              <w:ind w:right="99"/>
              <w:jc w:val="right"/>
              <w:rPr>
                <w:sz w:val="24"/>
              </w:rPr>
            </w:pPr>
            <w:r>
              <w:rPr>
                <w:spacing w:val="-5"/>
                <w:w w:val="110"/>
                <w:sz w:val="24"/>
              </w:rPr>
              <w:t>799</w:t>
            </w:r>
          </w:p>
        </w:tc>
      </w:tr>
      <w:tr w14:paraId="3A7C0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25" w:type="dxa"/>
          </w:tcPr>
          <w:p w14:paraId="2EECC89F">
            <w:pPr>
              <w:pStyle w:val="9"/>
              <w:spacing w:line="280" w:lineRule="exact"/>
              <w:ind w:left="103"/>
              <w:rPr>
                <w:sz w:val="24"/>
              </w:rPr>
            </w:pPr>
            <w:r>
              <w:rPr>
                <w:spacing w:val="-10"/>
                <w:w w:val="110"/>
                <w:sz w:val="24"/>
              </w:rPr>
              <w:t>3</w:t>
            </w:r>
          </w:p>
        </w:tc>
        <w:tc>
          <w:tcPr>
            <w:tcW w:w="4205" w:type="dxa"/>
          </w:tcPr>
          <w:p w14:paraId="1C03C469">
            <w:pPr>
              <w:pStyle w:val="9"/>
              <w:spacing w:line="280" w:lineRule="exact"/>
              <w:ind w:left="106"/>
              <w:rPr>
                <w:sz w:val="24"/>
              </w:rPr>
            </w:pPr>
            <w:r>
              <w:rPr>
                <w:w w:val="120"/>
                <w:sz w:val="24"/>
              </w:rPr>
              <w:t>Jumlah</w:t>
            </w:r>
            <w:r>
              <w:rPr>
                <w:spacing w:val="5"/>
                <w:w w:val="120"/>
                <w:sz w:val="24"/>
              </w:rPr>
              <w:t xml:space="preserve"> </w:t>
            </w:r>
            <w:r>
              <w:rPr>
                <w:w w:val="120"/>
                <w:sz w:val="24"/>
              </w:rPr>
              <w:t>KK</w:t>
            </w:r>
            <w:r>
              <w:rPr>
                <w:spacing w:val="4"/>
                <w:w w:val="120"/>
                <w:sz w:val="24"/>
              </w:rPr>
              <w:t xml:space="preserve"> </w:t>
            </w:r>
            <w:r>
              <w:rPr>
                <w:w w:val="120"/>
                <w:sz w:val="24"/>
              </w:rPr>
              <w:t>Laki-</w:t>
            </w:r>
            <w:r>
              <w:rPr>
                <w:spacing w:val="-4"/>
                <w:w w:val="120"/>
                <w:sz w:val="24"/>
              </w:rPr>
              <w:t>laki</w:t>
            </w:r>
          </w:p>
        </w:tc>
        <w:tc>
          <w:tcPr>
            <w:tcW w:w="2257" w:type="dxa"/>
          </w:tcPr>
          <w:p w14:paraId="0BAA5BB0">
            <w:pPr>
              <w:pStyle w:val="9"/>
              <w:spacing w:line="280" w:lineRule="exact"/>
              <w:ind w:right="96"/>
              <w:jc w:val="right"/>
              <w:rPr>
                <w:sz w:val="24"/>
              </w:rPr>
            </w:pPr>
            <w:r>
              <w:rPr>
                <w:spacing w:val="-5"/>
                <w:w w:val="110"/>
                <w:sz w:val="24"/>
              </w:rPr>
              <w:t>640</w:t>
            </w:r>
          </w:p>
        </w:tc>
      </w:tr>
      <w:tr w14:paraId="08C11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25" w:type="dxa"/>
          </w:tcPr>
          <w:p w14:paraId="60F50A91">
            <w:pPr>
              <w:pStyle w:val="9"/>
              <w:spacing w:before="3"/>
              <w:ind w:left="103"/>
              <w:rPr>
                <w:sz w:val="24"/>
              </w:rPr>
            </w:pPr>
            <w:r>
              <w:rPr>
                <w:spacing w:val="-10"/>
                <w:w w:val="110"/>
                <w:sz w:val="24"/>
              </w:rPr>
              <w:t>4</w:t>
            </w:r>
          </w:p>
        </w:tc>
        <w:tc>
          <w:tcPr>
            <w:tcW w:w="4205" w:type="dxa"/>
          </w:tcPr>
          <w:p w14:paraId="3FCDD6DD">
            <w:pPr>
              <w:pStyle w:val="9"/>
              <w:spacing w:before="3"/>
              <w:ind w:left="106"/>
              <w:rPr>
                <w:sz w:val="24"/>
              </w:rPr>
            </w:pPr>
            <w:r>
              <w:rPr>
                <w:w w:val="115"/>
                <w:sz w:val="24"/>
              </w:rPr>
              <w:t>Jumlah</w:t>
            </w:r>
            <w:r>
              <w:rPr>
                <w:spacing w:val="47"/>
                <w:w w:val="115"/>
                <w:sz w:val="24"/>
              </w:rPr>
              <w:t xml:space="preserve"> </w:t>
            </w:r>
            <w:r>
              <w:rPr>
                <w:w w:val="115"/>
                <w:sz w:val="24"/>
              </w:rPr>
              <w:t>KK</w:t>
            </w:r>
            <w:r>
              <w:rPr>
                <w:spacing w:val="44"/>
                <w:w w:val="115"/>
                <w:sz w:val="24"/>
              </w:rPr>
              <w:t xml:space="preserve"> </w:t>
            </w:r>
            <w:r>
              <w:rPr>
                <w:spacing w:val="-2"/>
                <w:w w:val="115"/>
                <w:sz w:val="24"/>
              </w:rPr>
              <w:t>Perempuan</w:t>
            </w:r>
          </w:p>
        </w:tc>
        <w:tc>
          <w:tcPr>
            <w:tcW w:w="2257" w:type="dxa"/>
          </w:tcPr>
          <w:p w14:paraId="3170E421">
            <w:pPr>
              <w:pStyle w:val="9"/>
              <w:spacing w:before="3"/>
              <w:ind w:right="99"/>
              <w:jc w:val="right"/>
              <w:rPr>
                <w:sz w:val="24"/>
              </w:rPr>
            </w:pPr>
            <w:r>
              <w:rPr>
                <w:spacing w:val="-5"/>
                <w:w w:val="110"/>
                <w:sz w:val="24"/>
              </w:rPr>
              <w:t>159</w:t>
            </w:r>
          </w:p>
        </w:tc>
      </w:tr>
      <w:tr w14:paraId="0A068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25" w:type="dxa"/>
          </w:tcPr>
          <w:p w14:paraId="5B98FA40">
            <w:pPr>
              <w:pStyle w:val="9"/>
              <w:spacing w:before="3"/>
              <w:ind w:left="103"/>
              <w:rPr>
                <w:sz w:val="24"/>
              </w:rPr>
            </w:pPr>
            <w:r>
              <w:rPr>
                <w:spacing w:val="-10"/>
                <w:w w:val="110"/>
                <w:sz w:val="24"/>
              </w:rPr>
              <w:t>5</w:t>
            </w:r>
          </w:p>
        </w:tc>
        <w:tc>
          <w:tcPr>
            <w:tcW w:w="4205" w:type="dxa"/>
          </w:tcPr>
          <w:p w14:paraId="536B2316">
            <w:pPr>
              <w:pStyle w:val="9"/>
              <w:spacing w:before="3"/>
              <w:ind w:left="106"/>
              <w:rPr>
                <w:sz w:val="24"/>
              </w:rPr>
            </w:pPr>
            <w:r>
              <w:rPr>
                <w:w w:val="115"/>
                <w:sz w:val="24"/>
              </w:rPr>
              <w:t>Jumlah</w:t>
            </w:r>
            <w:r>
              <w:rPr>
                <w:spacing w:val="48"/>
                <w:w w:val="115"/>
                <w:sz w:val="24"/>
              </w:rPr>
              <w:t xml:space="preserve"> </w:t>
            </w:r>
            <w:r>
              <w:rPr>
                <w:w w:val="115"/>
                <w:sz w:val="24"/>
              </w:rPr>
              <w:t>penduduk</w:t>
            </w:r>
            <w:r>
              <w:rPr>
                <w:spacing w:val="47"/>
                <w:w w:val="115"/>
                <w:sz w:val="24"/>
              </w:rPr>
              <w:t xml:space="preserve"> </w:t>
            </w:r>
            <w:r>
              <w:rPr>
                <w:spacing w:val="-2"/>
                <w:w w:val="115"/>
                <w:sz w:val="24"/>
              </w:rPr>
              <w:t>seluruhnya</w:t>
            </w:r>
          </w:p>
        </w:tc>
        <w:tc>
          <w:tcPr>
            <w:tcW w:w="2257" w:type="dxa"/>
          </w:tcPr>
          <w:p w14:paraId="1D6D35EC">
            <w:pPr>
              <w:pStyle w:val="9"/>
              <w:spacing w:before="3"/>
              <w:ind w:right="99"/>
              <w:jc w:val="right"/>
              <w:rPr>
                <w:sz w:val="24"/>
              </w:rPr>
            </w:pPr>
            <w:r>
              <w:rPr>
                <w:spacing w:val="-4"/>
                <w:w w:val="110"/>
                <w:sz w:val="24"/>
              </w:rPr>
              <w:t>2234</w:t>
            </w:r>
          </w:p>
        </w:tc>
      </w:tr>
      <w:tr w14:paraId="2E87F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625" w:type="dxa"/>
          </w:tcPr>
          <w:p w14:paraId="43CBEDB3">
            <w:pPr>
              <w:pStyle w:val="9"/>
              <w:spacing w:before="3"/>
              <w:ind w:left="103"/>
              <w:rPr>
                <w:sz w:val="24"/>
              </w:rPr>
            </w:pPr>
            <w:r>
              <w:rPr>
                <w:spacing w:val="-10"/>
                <w:w w:val="110"/>
                <w:sz w:val="24"/>
              </w:rPr>
              <w:t>6</w:t>
            </w:r>
          </w:p>
        </w:tc>
        <w:tc>
          <w:tcPr>
            <w:tcW w:w="4205" w:type="dxa"/>
          </w:tcPr>
          <w:p w14:paraId="2F7AADE3">
            <w:pPr>
              <w:pStyle w:val="9"/>
              <w:spacing w:before="3"/>
              <w:ind w:left="106"/>
              <w:rPr>
                <w:sz w:val="24"/>
              </w:rPr>
            </w:pPr>
            <w:r>
              <w:rPr>
                <w:w w:val="115"/>
                <w:sz w:val="24"/>
              </w:rPr>
              <w:t>Jumlah</w:t>
            </w:r>
            <w:r>
              <w:rPr>
                <w:spacing w:val="49"/>
                <w:w w:val="115"/>
                <w:sz w:val="24"/>
              </w:rPr>
              <w:t xml:space="preserve"> </w:t>
            </w:r>
            <w:r>
              <w:rPr>
                <w:w w:val="115"/>
                <w:sz w:val="24"/>
              </w:rPr>
              <w:t>penduduk</w:t>
            </w:r>
            <w:r>
              <w:rPr>
                <w:spacing w:val="47"/>
                <w:w w:val="115"/>
                <w:sz w:val="24"/>
              </w:rPr>
              <w:t xml:space="preserve"> </w:t>
            </w:r>
            <w:r>
              <w:rPr>
                <w:w w:val="115"/>
                <w:sz w:val="24"/>
              </w:rPr>
              <w:t>laki-</w:t>
            </w:r>
            <w:r>
              <w:rPr>
                <w:spacing w:val="-4"/>
                <w:w w:val="115"/>
                <w:sz w:val="24"/>
              </w:rPr>
              <w:t>laki</w:t>
            </w:r>
          </w:p>
        </w:tc>
        <w:tc>
          <w:tcPr>
            <w:tcW w:w="2257" w:type="dxa"/>
          </w:tcPr>
          <w:p w14:paraId="132E9631">
            <w:pPr>
              <w:pStyle w:val="9"/>
              <w:spacing w:before="3"/>
              <w:ind w:right="99"/>
              <w:jc w:val="right"/>
              <w:rPr>
                <w:sz w:val="24"/>
              </w:rPr>
            </w:pPr>
            <w:r>
              <w:rPr>
                <w:spacing w:val="-4"/>
                <w:w w:val="110"/>
                <w:sz w:val="24"/>
              </w:rPr>
              <w:t>1106</w:t>
            </w:r>
          </w:p>
        </w:tc>
      </w:tr>
      <w:tr w14:paraId="2E612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25" w:type="dxa"/>
          </w:tcPr>
          <w:p w14:paraId="0156B68C">
            <w:pPr>
              <w:pStyle w:val="9"/>
              <w:spacing w:line="280" w:lineRule="exact"/>
              <w:ind w:left="103"/>
              <w:rPr>
                <w:sz w:val="24"/>
              </w:rPr>
            </w:pPr>
            <w:r>
              <w:rPr>
                <w:spacing w:val="-10"/>
                <w:w w:val="110"/>
                <w:sz w:val="24"/>
              </w:rPr>
              <w:t>7</w:t>
            </w:r>
          </w:p>
        </w:tc>
        <w:tc>
          <w:tcPr>
            <w:tcW w:w="4205" w:type="dxa"/>
          </w:tcPr>
          <w:p w14:paraId="13CF3D26">
            <w:pPr>
              <w:pStyle w:val="9"/>
              <w:spacing w:line="280" w:lineRule="exact"/>
              <w:ind w:left="106"/>
              <w:rPr>
                <w:sz w:val="24"/>
              </w:rPr>
            </w:pPr>
            <w:r>
              <w:rPr>
                <w:w w:val="115"/>
                <w:sz w:val="24"/>
              </w:rPr>
              <w:t>Jumlah</w:t>
            </w:r>
            <w:r>
              <w:rPr>
                <w:spacing w:val="48"/>
                <w:w w:val="115"/>
                <w:sz w:val="24"/>
              </w:rPr>
              <w:t xml:space="preserve"> </w:t>
            </w:r>
            <w:r>
              <w:rPr>
                <w:w w:val="115"/>
                <w:sz w:val="24"/>
              </w:rPr>
              <w:t>penduduk</w:t>
            </w:r>
            <w:r>
              <w:rPr>
                <w:spacing w:val="47"/>
                <w:w w:val="115"/>
                <w:sz w:val="24"/>
              </w:rPr>
              <w:t xml:space="preserve"> </w:t>
            </w:r>
            <w:r>
              <w:rPr>
                <w:spacing w:val="-2"/>
                <w:w w:val="115"/>
                <w:sz w:val="24"/>
              </w:rPr>
              <w:t>perempuan</w:t>
            </w:r>
          </w:p>
        </w:tc>
        <w:tc>
          <w:tcPr>
            <w:tcW w:w="2257" w:type="dxa"/>
          </w:tcPr>
          <w:p w14:paraId="77AACF1F">
            <w:pPr>
              <w:pStyle w:val="9"/>
              <w:spacing w:line="280" w:lineRule="exact"/>
              <w:ind w:right="99"/>
              <w:jc w:val="right"/>
              <w:rPr>
                <w:sz w:val="24"/>
              </w:rPr>
            </w:pPr>
            <w:r>
              <w:rPr>
                <w:spacing w:val="-4"/>
                <w:w w:val="110"/>
                <w:sz w:val="24"/>
              </w:rPr>
              <w:t>1128</w:t>
            </w:r>
          </w:p>
        </w:tc>
      </w:tr>
    </w:tbl>
    <w:p w14:paraId="43CCEA94">
      <w:pPr>
        <w:pStyle w:val="9"/>
        <w:spacing w:after="0" w:line="280" w:lineRule="exact"/>
        <w:jc w:val="right"/>
        <w:rPr>
          <w:sz w:val="24"/>
        </w:rPr>
        <w:sectPr>
          <w:pgSz w:w="12240" w:h="20160"/>
          <w:pgMar w:top="1360" w:right="708" w:bottom="920" w:left="1275" w:header="0" w:footer="734" w:gutter="0"/>
          <w:cols w:space="720" w:num="1"/>
        </w:sectPr>
      </w:pPr>
    </w:p>
    <w:p w14:paraId="68FDAF1D">
      <w:pPr>
        <w:pStyle w:val="3"/>
        <w:numPr>
          <w:ilvl w:val="3"/>
          <w:numId w:val="23"/>
        </w:numPr>
        <w:tabs>
          <w:tab w:val="left" w:pos="2169"/>
        </w:tabs>
        <w:spacing w:before="80" w:after="0" w:line="240" w:lineRule="auto"/>
        <w:ind w:left="2169" w:right="0" w:hanging="303"/>
        <w:jc w:val="left"/>
      </w:pPr>
      <w:r>
        <w:rPr>
          <w:spacing w:val="-2"/>
          <w:w w:val="115"/>
        </w:rPr>
        <w:t>Jumlah</w:t>
      </w:r>
      <w:r>
        <w:rPr>
          <w:spacing w:val="3"/>
          <w:w w:val="115"/>
        </w:rPr>
        <w:t xml:space="preserve"> </w:t>
      </w:r>
      <w:r>
        <w:rPr>
          <w:spacing w:val="-2"/>
          <w:w w:val="115"/>
        </w:rPr>
        <w:t>Penduduk</w:t>
      </w:r>
      <w:r>
        <w:rPr>
          <w:spacing w:val="5"/>
          <w:w w:val="115"/>
        </w:rPr>
        <w:t xml:space="preserve"> </w:t>
      </w:r>
      <w:r>
        <w:rPr>
          <w:spacing w:val="-2"/>
          <w:w w:val="115"/>
        </w:rPr>
        <w:t>Menurut</w:t>
      </w:r>
      <w:r>
        <w:rPr>
          <w:spacing w:val="5"/>
          <w:w w:val="115"/>
        </w:rPr>
        <w:t xml:space="preserve"> </w:t>
      </w:r>
      <w:r>
        <w:rPr>
          <w:spacing w:val="-4"/>
          <w:w w:val="115"/>
        </w:rPr>
        <w:t>Usia</w:t>
      </w:r>
    </w:p>
    <w:p w14:paraId="182E6536">
      <w:pPr>
        <w:pStyle w:val="6"/>
        <w:rPr>
          <w:b/>
        </w:rPr>
      </w:pPr>
    </w:p>
    <w:p w14:paraId="72611D4A">
      <w:pPr>
        <w:pStyle w:val="6"/>
        <w:rPr>
          <w:b/>
        </w:rPr>
      </w:pPr>
    </w:p>
    <w:p w14:paraId="0E6E8F63">
      <w:pPr>
        <w:pStyle w:val="6"/>
        <w:spacing w:line="362" w:lineRule="auto"/>
        <w:ind w:left="2150" w:right="730"/>
      </w:pPr>
      <w:r>
        <w:rPr>
          <w:w w:val="115"/>
        </w:rPr>
        <w:t>Jumlah</w:t>
      </w:r>
      <w:r>
        <w:rPr>
          <w:spacing w:val="40"/>
          <w:w w:val="115"/>
        </w:rPr>
        <w:t xml:space="preserve"> </w:t>
      </w:r>
      <w:r>
        <w:rPr>
          <w:w w:val="115"/>
        </w:rPr>
        <w:t>penduduk</w:t>
      </w:r>
      <w:r>
        <w:rPr>
          <w:spacing w:val="40"/>
          <w:w w:val="115"/>
        </w:rPr>
        <w:t xml:space="preserve"> </w:t>
      </w:r>
      <w:r>
        <w:rPr>
          <w:w w:val="115"/>
        </w:rPr>
        <w:t>Kalurahan</w:t>
      </w:r>
      <w:r>
        <w:rPr>
          <w:spacing w:val="40"/>
          <w:w w:val="115"/>
        </w:rPr>
        <w:t xml:space="preserve"> </w:t>
      </w:r>
      <w:r>
        <w:rPr>
          <w:w w:val="115"/>
        </w:rPr>
        <w:t>Nomporejo</w:t>
      </w:r>
      <w:r>
        <w:rPr>
          <w:spacing w:val="40"/>
          <w:w w:val="115"/>
        </w:rPr>
        <w:t xml:space="preserve"> </w:t>
      </w:r>
      <w:r>
        <w:rPr>
          <w:w w:val="115"/>
        </w:rPr>
        <w:t>menurut</w:t>
      </w:r>
      <w:r>
        <w:rPr>
          <w:spacing w:val="40"/>
          <w:w w:val="115"/>
        </w:rPr>
        <w:t xml:space="preserve"> </w:t>
      </w:r>
      <w:r>
        <w:rPr>
          <w:w w:val="115"/>
        </w:rPr>
        <w:t>usia</w:t>
      </w:r>
      <w:r>
        <w:rPr>
          <w:spacing w:val="40"/>
          <w:w w:val="115"/>
        </w:rPr>
        <w:t xml:space="preserve"> </w:t>
      </w:r>
      <w:r>
        <w:rPr>
          <w:w w:val="115"/>
        </w:rPr>
        <w:t>pada akhir Desember 202</w:t>
      </w:r>
      <w:r>
        <w:rPr>
          <w:rFonts w:hint="default"/>
          <w:w w:val="115"/>
          <w:lang w:val="en-GB"/>
        </w:rPr>
        <w:t>4</w:t>
      </w:r>
      <w:r>
        <w:rPr>
          <w:w w:val="115"/>
        </w:rPr>
        <w:t xml:space="preserve"> diperoleh data sebagai berikut:</w:t>
      </w:r>
    </w:p>
    <w:p w14:paraId="48B4EB58">
      <w:pPr>
        <w:pStyle w:val="6"/>
        <w:spacing w:before="184"/>
        <w:rPr>
          <w:sz w:val="20"/>
        </w:rPr>
      </w:pPr>
    </w:p>
    <w:tbl>
      <w:tblPr>
        <w:tblStyle w:val="5"/>
        <w:tblW w:w="0" w:type="auto"/>
        <w:tblInd w:w="2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33"/>
        <w:gridCol w:w="2249"/>
      </w:tblGrid>
      <w:tr w14:paraId="41BCC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33" w:type="dxa"/>
          </w:tcPr>
          <w:p w14:paraId="44F09183">
            <w:pPr>
              <w:pStyle w:val="9"/>
              <w:spacing w:before="3"/>
              <w:ind w:left="823"/>
              <w:rPr>
                <w:b/>
                <w:sz w:val="24"/>
              </w:rPr>
            </w:pPr>
            <w:r>
              <w:rPr>
                <w:b/>
                <w:spacing w:val="-4"/>
                <w:w w:val="110"/>
                <w:sz w:val="24"/>
              </w:rPr>
              <w:t>Umur</w:t>
            </w:r>
          </w:p>
        </w:tc>
        <w:tc>
          <w:tcPr>
            <w:tcW w:w="2249" w:type="dxa"/>
          </w:tcPr>
          <w:p w14:paraId="61207152">
            <w:pPr>
              <w:pStyle w:val="9"/>
              <w:spacing w:before="3"/>
              <w:ind w:left="652"/>
              <w:rPr>
                <w:b/>
                <w:sz w:val="24"/>
              </w:rPr>
            </w:pPr>
            <w:r>
              <w:rPr>
                <w:b/>
                <w:spacing w:val="-2"/>
                <w:w w:val="125"/>
                <w:sz w:val="24"/>
              </w:rPr>
              <w:t>Jumlah</w:t>
            </w:r>
          </w:p>
        </w:tc>
      </w:tr>
      <w:tr w14:paraId="1A25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833" w:type="dxa"/>
          </w:tcPr>
          <w:p w14:paraId="384A30FE">
            <w:pPr>
              <w:pStyle w:val="9"/>
              <w:spacing w:before="3"/>
              <w:ind w:left="135"/>
              <w:rPr>
                <w:sz w:val="24"/>
              </w:rPr>
            </w:pPr>
            <w:r>
              <w:rPr>
                <w:w w:val="120"/>
                <w:sz w:val="24"/>
              </w:rPr>
              <w:t>a.</w:t>
            </w:r>
            <w:r>
              <w:rPr>
                <w:spacing w:val="8"/>
                <w:w w:val="120"/>
                <w:sz w:val="24"/>
              </w:rPr>
              <w:t xml:space="preserve"> </w:t>
            </w:r>
            <w:r>
              <w:rPr>
                <w:w w:val="120"/>
                <w:sz w:val="24"/>
              </w:rPr>
              <w:t>00-04</w:t>
            </w:r>
            <w:r>
              <w:rPr>
                <w:spacing w:val="-4"/>
                <w:w w:val="120"/>
                <w:sz w:val="24"/>
              </w:rPr>
              <w:t xml:space="preserve"> </w:t>
            </w:r>
            <w:r>
              <w:rPr>
                <w:spacing w:val="-2"/>
                <w:w w:val="120"/>
                <w:sz w:val="24"/>
              </w:rPr>
              <w:t>tahun</w:t>
            </w:r>
          </w:p>
        </w:tc>
        <w:tc>
          <w:tcPr>
            <w:tcW w:w="2249" w:type="dxa"/>
          </w:tcPr>
          <w:p w14:paraId="59414393">
            <w:pPr>
              <w:pStyle w:val="9"/>
              <w:spacing w:before="3"/>
              <w:ind w:right="106"/>
              <w:jc w:val="right"/>
              <w:rPr>
                <w:sz w:val="24"/>
              </w:rPr>
            </w:pPr>
            <w:r>
              <w:rPr>
                <w:spacing w:val="-5"/>
                <w:w w:val="110"/>
                <w:sz w:val="24"/>
              </w:rPr>
              <w:t>113</w:t>
            </w:r>
          </w:p>
        </w:tc>
      </w:tr>
      <w:tr w14:paraId="6709D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33" w:type="dxa"/>
          </w:tcPr>
          <w:p w14:paraId="42CE1A28">
            <w:pPr>
              <w:pStyle w:val="9"/>
              <w:spacing w:line="280" w:lineRule="exact"/>
              <w:ind w:left="135"/>
              <w:rPr>
                <w:sz w:val="24"/>
              </w:rPr>
            </w:pPr>
            <w:r>
              <w:rPr>
                <w:w w:val="115"/>
                <w:sz w:val="24"/>
              </w:rPr>
              <w:t>b.</w:t>
            </w:r>
            <w:r>
              <w:rPr>
                <w:spacing w:val="22"/>
                <w:w w:val="115"/>
                <w:sz w:val="24"/>
              </w:rPr>
              <w:t xml:space="preserve"> </w:t>
            </w:r>
            <w:r>
              <w:rPr>
                <w:w w:val="115"/>
                <w:sz w:val="24"/>
              </w:rPr>
              <w:t>05-09</w:t>
            </w:r>
            <w:r>
              <w:rPr>
                <w:spacing w:val="12"/>
                <w:w w:val="115"/>
                <w:sz w:val="24"/>
              </w:rPr>
              <w:t xml:space="preserve"> </w:t>
            </w:r>
            <w:r>
              <w:rPr>
                <w:spacing w:val="-4"/>
                <w:w w:val="115"/>
                <w:sz w:val="24"/>
              </w:rPr>
              <w:t>tahun</w:t>
            </w:r>
          </w:p>
        </w:tc>
        <w:tc>
          <w:tcPr>
            <w:tcW w:w="2249" w:type="dxa"/>
          </w:tcPr>
          <w:p w14:paraId="2D3E31CA">
            <w:pPr>
              <w:pStyle w:val="9"/>
              <w:spacing w:line="280" w:lineRule="exact"/>
              <w:ind w:right="103"/>
              <w:jc w:val="right"/>
              <w:rPr>
                <w:sz w:val="24"/>
              </w:rPr>
            </w:pPr>
            <w:r>
              <w:rPr>
                <w:spacing w:val="-5"/>
                <w:w w:val="110"/>
                <w:sz w:val="24"/>
              </w:rPr>
              <w:t>134</w:t>
            </w:r>
          </w:p>
        </w:tc>
      </w:tr>
      <w:tr w14:paraId="10E81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33" w:type="dxa"/>
          </w:tcPr>
          <w:p w14:paraId="2BC44E79">
            <w:pPr>
              <w:pStyle w:val="9"/>
              <w:spacing w:line="280" w:lineRule="exact"/>
              <w:ind w:left="135"/>
              <w:rPr>
                <w:sz w:val="24"/>
              </w:rPr>
            </w:pPr>
            <w:r>
              <w:rPr>
                <w:w w:val="120"/>
                <w:sz w:val="24"/>
              </w:rPr>
              <w:t>c.</w:t>
            </w:r>
            <w:r>
              <w:rPr>
                <w:spacing w:val="25"/>
                <w:w w:val="120"/>
                <w:sz w:val="24"/>
              </w:rPr>
              <w:t xml:space="preserve"> </w:t>
            </w:r>
            <w:r>
              <w:rPr>
                <w:w w:val="120"/>
                <w:sz w:val="24"/>
              </w:rPr>
              <w:t>10-14</w:t>
            </w:r>
            <w:r>
              <w:rPr>
                <w:spacing w:val="-4"/>
                <w:w w:val="120"/>
                <w:sz w:val="24"/>
              </w:rPr>
              <w:t xml:space="preserve"> </w:t>
            </w:r>
            <w:r>
              <w:rPr>
                <w:spacing w:val="-2"/>
                <w:w w:val="120"/>
                <w:sz w:val="24"/>
              </w:rPr>
              <w:t>tahun</w:t>
            </w:r>
          </w:p>
        </w:tc>
        <w:tc>
          <w:tcPr>
            <w:tcW w:w="2249" w:type="dxa"/>
          </w:tcPr>
          <w:p w14:paraId="22F633CF">
            <w:pPr>
              <w:pStyle w:val="9"/>
              <w:spacing w:line="280" w:lineRule="exact"/>
              <w:ind w:right="106"/>
              <w:jc w:val="right"/>
              <w:rPr>
                <w:sz w:val="24"/>
              </w:rPr>
            </w:pPr>
            <w:r>
              <w:rPr>
                <w:spacing w:val="-5"/>
                <w:w w:val="110"/>
                <w:sz w:val="24"/>
              </w:rPr>
              <w:t>140</w:t>
            </w:r>
          </w:p>
        </w:tc>
      </w:tr>
      <w:tr w14:paraId="699E3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33" w:type="dxa"/>
          </w:tcPr>
          <w:p w14:paraId="520CC5B3">
            <w:pPr>
              <w:pStyle w:val="9"/>
              <w:spacing w:line="280" w:lineRule="exact"/>
              <w:ind w:left="135"/>
              <w:rPr>
                <w:sz w:val="24"/>
              </w:rPr>
            </w:pPr>
            <w:r>
              <w:rPr>
                <w:w w:val="115"/>
                <w:sz w:val="24"/>
              </w:rPr>
              <w:t>d.</w:t>
            </w:r>
            <w:r>
              <w:rPr>
                <w:spacing w:val="21"/>
                <w:w w:val="115"/>
                <w:sz w:val="24"/>
              </w:rPr>
              <w:t xml:space="preserve"> </w:t>
            </w:r>
            <w:r>
              <w:rPr>
                <w:w w:val="115"/>
                <w:sz w:val="24"/>
              </w:rPr>
              <w:t>15-19</w:t>
            </w:r>
            <w:r>
              <w:rPr>
                <w:spacing w:val="11"/>
                <w:w w:val="115"/>
                <w:sz w:val="24"/>
              </w:rPr>
              <w:t xml:space="preserve"> </w:t>
            </w:r>
            <w:r>
              <w:rPr>
                <w:spacing w:val="-4"/>
                <w:w w:val="115"/>
                <w:sz w:val="24"/>
              </w:rPr>
              <w:t>tahun</w:t>
            </w:r>
          </w:p>
        </w:tc>
        <w:tc>
          <w:tcPr>
            <w:tcW w:w="2249" w:type="dxa"/>
          </w:tcPr>
          <w:p w14:paraId="6255A61E">
            <w:pPr>
              <w:pStyle w:val="9"/>
              <w:spacing w:line="280" w:lineRule="exact"/>
              <w:ind w:right="103"/>
              <w:jc w:val="right"/>
              <w:rPr>
                <w:sz w:val="24"/>
              </w:rPr>
            </w:pPr>
            <w:r>
              <w:rPr>
                <w:spacing w:val="-5"/>
                <w:w w:val="110"/>
                <w:sz w:val="24"/>
              </w:rPr>
              <w:t>148</w:t>
            </w:r>
          </w:p>
        </w:tc>
      </w:tr>
      <w:tr w14:paraId="5FD33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33" w:type="dxa"/>
          </w:tcPr>
          <w:p w14:paraId="6F1F8C9E">
            <w:pPr>
              <w:pStyle w:val="9"/>
              <w:spacing w:line="280" w:lineRule="exact"/>
              <w:ind w:left="135"/>
              <w:rPr>
                <w:sz w:val="24"/>
              </w:rPr>
            </w:pPr>
            <w:r>
              <w:rPr>
                <w:w w:val="115"/>
                <w:sz w:val="24"/>
              </w:rPr>
              <w:t>e.</w:t>
            </w:r>
            <w:r>
              <w:rPr>
                <w:spacing w:val="42"/>
                <w:w w:val="115"/>
                <w:sz w:val="24"/>
              </w:rPr>
              <w:t xml:space="preserve"> </w:t>
            </w:r>
            <w:r>
              <w:rPr>
                <w:w w:val="115"/>
                <w:sz w:val="24"/>
              </w:rPr>
              <w:t>20-24</w:t>
            </w:r>
            <w:r>
              <w:rPr>
                <w:spacing w:val="9"/>
                <w:w w:val="115"/>
                <w:sz w:val="24"/>
              </w:rPr>
              <w:t xml:space="preserve"> </w:t>
            </w:r>
            <w:r>
              <w:rPr>
                <w:spacing w:val="-2"/>
                <w:w w:val="115"/>
                <w:sz w:val="24"/>
              </w:rPr>
              <w:t>tahun</w:t>
            </w:r>
          </w:p>
        </w:tc>
        <w:tc>
          <w:tcPr>
            <w:tcW w:w="2249" w:type="dxa"/>
          </w:tcPr>
          <w:p w14:paraId="52597766">
            <w:pPr>
              <w:pStyle w:val="9"/>
              <w:spacing w:line="280" w:lineRule="exact"/>
              <w:ind w:right="103"/>
              <w:jc w:val="right"/>
              <w:rPr>
                <w:sz w:val="24"/>
              </w:rPr>
            </w:pPr>
            <w:r>
              <w:rPr>
                <w:spacing w:val="-5"/>
                <w:w w:val="110"/>
                <w:sz w:val="24"/>
              </w:rPr>
              <w:t>155</w:t>
            </w:r>
          </w:p>
        </w:tc>
      </w:tr>
      <w:tr w14:paraId="1F2A4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33" w:type="dxa"/>
          </w:tcPr>
          <w:p w14:paraId="406E97E4">
            <w:pPr>
              <w:pStyle w:val="9"/>
              <w:spacing w:before="3"/>
              <w:ind w:left="135"/>
              <w:rPr>
                <w:sz w:val="24"/>
              </w:rPr>
            </w:pPr>
            <w:r>
              <w:rPr>
                <w:w w:val="115"/>
                <w:sz w:val="24"/>
              </w:rPr>
              <w:t>f.</w:t>
            </w:r>
            <w:r>
              <w:rPr>
                <w:spacing w:val="22"/>
                <w:w w:val="115"/>
                <w:sz w:val="24"/>
              </w:rPr>
              <w:t xml:space="preserve">  </w:t>
            </w:r>
            <w:r>
              <w:rPr>
                <w:w w:val="115"/>
                <w:sz w:val="24"/>
              </w:rPr>
              <w:t>25</w:t>
            </w:r>
            <w:r>
              <w:rPr>
                <w:spacing w:val="19"/>
                <w:w w:val="115"/>
                <w:sz w:val="24"/>
              </w:rPr>
              <w:t xml:space="preserve"> </w:t>
            </w:r>
            <w:r>
              <w:rPr>
                <w:w w:val="115"/>
                <w:sz w:val="24"/>
              </w:rPr>
              <w:t>tahun</w:t>
            </w:r>
            <w:r>
              <w:rPr>
                <w:spacing w:val="22"/>
                <w:w w:val="115"/>
                <w:sz w:val="24"/>
              </w:rPr>
              <w:t xml:space="preserve"> </w:t>
            </w:r>
            <w:r>
              <w:rPr>
                <w:spacing w:val="-2"/>
                <w:w w:val="115"/>
                <w:sz w:val="24"/>
              </w:rPr>
              <w:t>keatas</w:t>
            </w:r>
          </w:p>
        </w:tc>
        <w:tc>
          <w:tcPr>
            <w:tcW w:w="2249" w:type="dxa"/>
          </w:tcPr>
          <w:p w14:paraId="1C0F061F">
            <w:pPr>
              <w:pStyle w:val="9"/>
              <w:spacing w:before="3"/>
              <w:ind w:right="106"/>
              <w:jc w:val="right"/>
              <w:rPr>
                <w:sz w:val="24"/>
              </w:rPr>
            </w:pPr>
            <w:r>
              <w:rPr>
                <w:spacing w:val="-4"/>
                <w:w w:val="110"/>
                <w:sz w:val="24"/>
              </w:rPr>
              <w:t>1544</w:t>
            </w:r>
          </w:p>
        </w:tc>
      </w:tr>
      <w:tr w14:paraId="75CEA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833" w:type="dxa"/>
          </w:tcPr>
          <w:p w14:paraId="01DE394D">
            <w:pPr>
              <w:pStyle w:val="9"/>
              <w:spacing w:before="3"/>
              <w:ind w:right="97"/>
              <w:jc w:val="right"/>
              <w:rPr>
                <w:sz w:val="24"/>
              </w:rPr>
            </w:pPr>
            <w:r>
              <w:rPr>
                <w:spacing w:val="-4"/>
                <w:w w:val="110"/>
                <w:sz w:val="24"/>
              </w:rPr>
              <w:t>Total</w:t>
            </w:r>
          </w:p>
        </w:tc>
        <w:tc>
          <w:tcPr>
            <w:tcW w:w="2249" w:type="dxa"/>
          </w:tcPr>
          <w:p w14:paraId="654ADFF0">
            <w:pPr>
              <w:pStyle w:val="9"/>
              <w:spacing w:before="3"/>
              <w:ind w:right="106"/>
              <w:jc w:val="right"/>
              <w:rPr>
                <w:sz w:val="24"/>
              </w:rPr>
            </w:pPr>
            <w:r>
              <w:rPr>
                <w:spacing w:val="-4"/>
                <w:w w:val="110"/>
                <w:sz w:val="24"/>
              </w:rPr>
              <w:t>2234</w:t>
            </w:r>
          </w:p>
        </w:tc>
      </w:tr>
    </w:tbl>
    <w:p w14:paraId="6FDE955D">
      <w:pPr>
        <w:pStyle w:val="6"/>
        <w:spacing w:before="143"/>
      </w:pPr>
    </w:p>
    <w:p w14:paraId="2EDDA073">
      <w:pPr>
        <w:pStyle w:val="3"/>
        <w:numPr>
          <w:ilvl w:val="3"/>
          <w:numId w:val="23"/>
        </w:numPr>
        <w:tabs>
          <w:tab w:val="left" w:pos="2148"/>
        </w:tabs>
        <w:spacing w:before="0" w:after="0" w:line="240" w:lineRule="auto"/>
        <w:ind w:left="2148" w:right="0" w:hanging="282"/>
        <w:jc w:val="both"/>
      </w:pPr>
      <w:r>
        <w:rPr>
          <w:w w:val="110"/>
        </w:rPr>
        <w:t>Jumlah</w:t>
      </w:r>
      <w:r>
        <w:rPr>
          <w:spacing w:val="30"/>
          <w:w w:val="110"/>
        </w:rPr>
        <w:t xml:space="preserve"> </w:t>
      </w:r>
      <w:r>
        <w:rPr>
          <w:w w:val="110"/>
        </w:rPr>
        <w:t>Penduduk</w:t>
      </w:r>
      <w:r>
        <w:rPr>
          <w:spacing w:val="30"/>
          <w:w w:val="110"/>
        </w:rPr>
        <w:t xml:space="preserve"> </w:t>
      </w:r>
      <w:r>
        <w:rPr>
          <w:w w:val="110"/>
        </w:rPr>
        <w:t>Berdasarkan</w:t>
      </w:r>
      <w:r>
        <w:rPr>
          <w:spacing w:val="29"/>
          <w:w w:val="110"/>
        </w:rPr>
        <w:t xml:space="preserve"> </w:t>
      </w:r>
      <w:r>
        <w:rPr>
          <w:w w:val="110"/>
        </w:rPr>
        <w:t>Angkatan</w:t>
      </w:r>
      <w:r>
        <w:rPr>
          <w:spacing w:val="28"/>
          <w:w w:val="110"/>
        </w:rPr>
        <w:t xml:space="preserve"> </w:t>
      </w:r>
      <w:r>
        <w:rPr>
          <w:spacing w:val="-2"/>
          <w:w w:val="110"/>
        </w:rPr>
        <w:t>Kerja</w:t>
      </w:r>
    </w:p>
    <w:p w14:paraId="7F4B6479">
      <w:pPr>
        <w:pStyle w:val="6"/>
        <w:spacing w:before="139" w:after="3" w:line="360" w:lineRule="auto"/>
        <w:ind w:left="2150" w:right="731"/>
        <w:jc w:val="both"/>
      </w:pPr>
      <w:r>
        <w:rPr>
          <w:w w:val="115"/>
        </w:rPr>
        <w:t>Jumlah penduduk Kalurahan Nomporejo menurut angkatan kerja pada akhir Desember 202</w:t>
      </w:r>
      <w:r>
        <w:rPr>
          <w:rFonts w:hint="default"/>
          <w:w w:val="115"/>
          <w:lang w:val="en-GB"/>
        </w:rPr>
        <w:t>4</w:t>
      </w:r>
      <w:r>
        <w:rPr>
          <w:w w:val="115"/>
        </w:rPr>
        <w:t xml:space="preserve"> diperoleh data sebagai </w:t>
      </w:r>
      <w:r>
        <w:rPr>
          <w:spacing w:val="-2"/>
          <w:w w:val="115"/>
        </w:rPr>
        <w:t>berikut:</w:t>
      </w:r>
    </w:p>
    <w:tbl>
      <w:tblPr>
        <w:tblStyle w:val="5"/>
        <w:tblW w:w="0" w:type="auto"/>
        <w:tblInd w:w="2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33"/>
        <w:gridCol w:w="2249"/>
      </w:tblGrid>
      <w:tr w14:paraId="5E8BD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33" w:type="dxa"/>
          </w:tcPr>
          <w:p w14:paraId="4081741E">
            <w:pPr>
              <w:pStyle w:val="9"/>
              <w:spacing w:before="3"/>
              <w:ind w:left="823"/>
              <w:rPr>
                <w:b/>
                <w:sz w:val="24"/>
              </w:rPr>
            </w:pPr>
            <w:r>
              <w:rPr>
                <w:b/>
                <w:spacing w:val="-4"/>
                <w:w w:val="110"/>
                <w:sz w:val="24"/>
              </w:rPr>
              <w:t>Umur</w:t>
            </w:r>
          </w:p>
        </w:tc>
        <w:tc>
          <w:tcPr>
            <w:tcW w:w="2249" w:type="dxa"/>
          </w:tcPr>
          <w:p w14:paraId="56604B4E">
            <w:pPr>
              <w:pStyle w:val="9"/>
              <w:spacing w:before="3"/>
              <w:ind w:left="652"/>
              <w:rPr>
                <w:b/>
                <w:sz w:val="24"/>
              </w:rPr>
            </w:pPr>
            <w:r>
              <w:rPr>
                <w:b/>
                <w:spacing w:val="-2"/>
                <w:w w:val="125"/>
                <w:sz w:val="24"/>
              </w:rPr>
              <w:t>Jumlah</w:t>
            </w:r>
          </w:p>
        </w:tc>
      </w:tr>
      <w:tr w14:paraId="2A721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33" w:type="dxa"/>
          </w:tcPr>
          <w:p w14:paraId="61B0B68D">
            <w:pPr>
              <w:pStyle w:val="9"/>
              <w:spacing w:before="3"/>
              <w:ind w:left="135"/>
              <w:rPr>
                <w:sz w:val="24"/>
              </w:rPr>
            </w:pPr>
            <w:r>
              <w:rPr>
                <w:w w:val="120"/>
                <w:sz w:val="24"/>
              </w:rPr>
              <w:t>a.</w:t>
            </w:r>
            <w:r>
              <w:rPr>
                <w:spacing w:val="8"/>
                <w:w w:val="120"/>
                <w:sz w:val="24"/>
              </w:rPr>
              <w:t xml:space="preserve"> </w:t>
            </w:r>
            <w:r>
              <w:rPr>
                <w:w w:val="120"/>
                <w:sz w:val="24"/>
              </w:rPr>
              <w:t>15-19</w:t>
            </w:r>
            <w:r>
              <w:rPr>
                <w:spacing w:val="-4"/>
                <w:w w:val="120"/>
                <w:sz w:val="24"/>
              </w:rPr>
              <w:t xml:space="preserve"> </w:t>
            </w:r>
            <w:r>
              <w:rPr>
                <w:spacing w:val="-2"/>
                <w:w w:val="120"/>
                <w:sz w:val="24"/>
              </w:rPr>
              <w:t>tahun</w:t>
            </w:r>
          </w:p>
        </w:tc>
        <w:tc>
          <w:tcPr>
            <w:tcW w:w="2249" w:type="dxa"/>
          </w:tcPr>
          <w:p w14:paraId="13F1C9D6">
            <w:pPr>
              <w:pStyle w:val="9"/>
              <w:spacing w:before="3"/>
              <w:ind w:right="103"/>
              <w:jc w:val="right"/>
              <w:rPr>
                <w:sz w:val="24"/>
              </w:rPr>
            </w:pPr>
            <w:r>
              <w:rPr>
                <w:spacing w:val="-5"/>
                <w:w w:val="110"/>
                <w:sz w:val="24"/>
              </w:rPr>
              <w:t>148</w:t>
            </w:r>
          </w:p>
        </w:tc>
      </w:tr>
      <w:tr w14:paraId="20803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833" w:type="dxa"/>
          </w:tcPr>
          <w:p w14:paraId="688ACBAD">
            <w:pPr>
              <w:pStyle w:val="9"/>
              <w:spacing w:before="3"/>
              <w:ind w:left="135"/>
              <w:rPr>
                <w:sz w:val="24"/>
              </w:rPr>
            </w:pPr>
            <w:r>
              <w:rPr>
                <w:w w:val="115"/>
                <w:sz w:val="24"/>
              </w:rPr>
              <w:t>b.</w:t>
            </w:r>
            <w:r>
              <w:rPr>
                <w:spacing w:val="22"/>
                <w:w w:val="115"/>
                <w:sz w:val="24"/>
              </w:rPr>
              <w:t xml:space="preserve"> </w:t>
            </w:r>
            <w:r>
              <w:rPr>
                <w:w w:val="115"/>
                <w:sz w:val="24"/>
              </w:rPr>
              <w:t>20-24</w:t>
            </w:r>
            <w:r>
              <w:rPr>
                <w:spacing w:val="12"/>
                <w:w w:val="115"/>
                <w:sz w:val="24"/>
              </w:rPr>
              <w:t xml:space="preserve"> </w:t>
            </w:r>
            <w:r>
              <w:rPr>
                <w:spacing w:val="-4"/>
                <w:w w:val="115"/>
                <w:sz w:val="24"/>
              </w:rPr>
              <w:t>tahun</w:t>
            </w:r>
          </w:p>
        </w:tc>
        <w:tc>
          <w:tcPr>
            <w:tcW w:w="2249" w:type="dxa"/>
          </w:tcPr>
          <w:p w14:paraId="14249304">
            <w:pPr>
              <w:pStyle w:val="9"/>
              <w:spacing w:before="3"/>
              <w:ind w:right="103"/>
              <w:jc w:val="right"/>
              <w:rPr>
                <w:sz w:val="24"/>
              </w:rPr>
            </w:pPr>
            <w:r>
              <w:rPr>
                <w:spacing w:val="-5"/>
                <w:w w:val="110"/>
                <w:sz w:val="24"/>
              </w:rPr>
              <w:t>155</w:t>
            </w:r>
          </w:p>
        </w:tc>
      </w:tr>
      <w:tr w14:paraId="4346C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33" w:type="dxa"/>
          </w:tcPr>
          <w:p w14:paraId="76170086">
            <w:pPr>
              <w:pStyle w:val="9"/>
              <w:spacing w:line="280" w:lineRule="exact"/>
              <w:ind w:left="135"/>
              <w:rPr>
                <w:sz w:val="24"/>
              </w:rPr>
            </w:pPr>
            <w:r>
              <w:rPr>
                <w:w w:val="120"/>
                <w:sz w:val="24"/>
              </w:rPr>
              <w:t>c.</w:t>
            </w:r>
            <w:r>
              <w:rPr>
                <w:spacing w:val="25"/>
                <w:w w:val="120"/>
                <w:sz w:val="24"/>
              </w:rPr>
              <w:t xml:space="preserve"> </w:t>
            </w:r>
            <w:r>
              <w:rPr>
                <w:w w:val="120"/>
                <w:sz w:val="24"/>
              </w:rPr>
              <w:t>25-34</w:t>
            </w:r>
            <w:r>
              <w:rPr>
                <w:spacing w:val="-4"/>
                <w:w w:val="120"/>
                <w:sz w:val="24"/>
              </w:rPr>
              <w:t xml:space="preserve"> </w:t>
            </w:r>
            <w:r>
              <w:rPr>
                <w:spacing w:val="-2"/>
                <w:w w:val="120"/>
                <w:sz w:val="24"/>
              </w:rPr>
              <w:t>tahun</w:t>
            </w:r>
          </w:p>
        </w:tc>
        <w:tc>
          <w:tcPr>
            <w:tcW w:w="2249" w:type="dxa"/>
          </w:tcPr>
          <w:p w14:paraId="771B4C65">
            <w:pPr>
              <w:pStyle w:val="9"/>
              <w:spacing w:line="280" w:lineRule="exact"/>
              <w:ind w:right="103"/>
              <w:jc w:val="right"/>
              <w:rPr>
                <w:sz w:val="24"/>
              </w:rPr>
            </w:pPr>
            <w:r>
              <w:rPr>
                <w:spacing w:val="-5"/>
                <w:w w:val="110"/>
                <w:sz w:val="24"/>
              </w:rPr>
              <w:t>310</w:t>
            </w:r>
          </w:p>
        </w:tc>
      </w:tr>
      <w:tr w14:paraId="32AA6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33" w:type="dxa"/>
          </w:tcPr>
          <w:p w14:paraId="4FD4C793">
            <w:pPr>
              <w:pStyle w:val="9"/>
              <w:spacing w:line="281" w:lineRule="exact"/>
              <w:ind w:left="135"/>
              <w:rPr>
                <w:sz w:val="24"/>
              </w:rPr>
            </w:pPr>
            <w:r>
              <w:rPr>
                <w:w w:val="115"/>
                <w:sz w:val="24"/>
              </w:rPr>
              <w:t>d.</w:t>
            </w:r>
            <w:r>
              <w:rPr>
                <w:spacing w:val="21"/>
                <w:w w:val="115"/>
                <w:sz w:val="24"/>
              </w:rPr>
              <w:t xml:space="preserve"> </w:t>
            </w:r>
            <w:r>
              <w:rPr>
                <w:w w:val="115"/>
                <w:sz w:val="24"/>
              </w:rPr>
              <w:t>35-54</w:t>
            </w:r>
            <w:r>
              <w:rPr>
                <w:spacing w:val="11"/>
                <w:w w:val="115"/>
                <w:sz w:val="24"/>
              </w:rPr>
              <w:t xml:space="preserve"> </w:t>
            </w:r>
            <w:r>
              <w:rPr>
                <w:spacing w:val="-4"/>
                <w:w w:val="115"/>
                <w:sz w:val="24"/>
              </w:rPr>
              <w:t>tahun</w:t>
            </w:r>
          </w:p>
        </w:tc>
        <w:tc>
          <w:tcPr>
            <w:tcW w:w="2249" w:type="dxa"/>
          </w:tcPr>
          <w:p w14:paraId="7F7832A2">
            <w:pPr>
              <w:pStyle w:val="9"/>
              <w:spacing w:line="281" w:lineRule="exact"/>
              <w:ind w:right="103"/>
              <w:jc w:val="right"/>
              <w:rPr>
                <w:sz w:val="24"/>
              </w:rPr>
            </w:pPr>
            <w:r>
              <w:rPr>
                <w:spacing w:val="-5"/>
                <w:w w:val="110"/>
                <w:sz w:val="24"/>
              </w:rPr>
              <w:t>656</w:t>
            </w:r>
          </w:p>
        </w:tc>
      </w:tr>
      <w:tr w14:paraId="61DA0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33" w:type="dxa"/>
          </w:tcPr>
          <w:p w14:paraId="6807BB31">
            <w:pPr>
              <w:pStyle w:val="9"/>
              <w:spacing w:line="280" w:lineRule="exact"/>
              <w:ind w:left="135"/>
              <w:rPr>
                <w:sz w:val="24"/>
              </w:rPr>
            </w:pPr>
            <w:r>
              <w:rPr>
                <w:w w:val="115"/>
                <w:sz w:val="24"/>
              </w:rPr>
              <w:t>e.</w:t>
            </w:r>
            <w:r>
              <w:rPr>
                <w:spacing w:val="42"/>
                <w:w w:val="115"/>
                <w:sz w:val="24"/>
              </w:rPr>
              <w:t xml:space="preserve"> </w:t>
            </w:r>
            <w:r>
              <w:rPr>
                <w:w w:val="115"/>
                <w:sz w:val="24"/>
              </w:rPr>
              <w:t>55-64</w:t>
            </w:r>
            <w:r>
              <w:rPr>
                <w:spacing w:val="9"/>
                <w:w w:val="115"/>
                <w:sz w:val="24"/>
              </w:rPr>
              <w:t xml:space="preserve"> </w:t>
            </w:r>
            <w:r>
              <w:rPr>
                <w:spacing w:val="-2"/>
                <w:w w:val="115"/>
                <w:sz w:val="24"/>
              </w:rPr>
              <w:t>tahun</w:t>
            </w:r>
          </w:p>
        </w:tc>
        <w:tc>
          <w:tcPr>
            <w:tcW w:w="2249" w:type="dxa"/>
          </w:tcPr>
          <w:p w14:paraId="053DB2E1">
            <w:pPr>
              <w:pStyle w:val="9"/>
              <w:spacing w:line="280" w:lineRule="exact"/>
              <w:ind w:right="103"/>
              <w:jc w:val="right"/>
              <w:rPr>
                <w:sz w:val="24"/>
              </w:rPr>
            </w:pPr>
            <w:r>
              <w:rPr>
                <w:spacing w:val="-5"/>
                <w:w w:val="110"/>
                <w:sz w:val="24"/>
              </w:rPr>
              <w:t>308</w:t>
            </w:r>
          </w:p>
        </w:tc>
      </w:tr>
    </w:tbl>
    <w:p w14:paraId="1B91F50B">
      <w:pPr>
        <w:pStyle w:val="6"/>
      </w:pPr>
    </w:p>
    <w:p w14:paraId="5DA133FB">
      <w:pPr>
        <w:pStyle w:val="6"/>
      </w:pPr>
    </w:p>
    <w:p w14:paraId="5ECB59C5">
      <w:pPr>
        <w:pStyle w:val="6"/>
        <w:spacing w:before="4"/>
      </w:pPr>
    </w:p>
    <w:p w14:paraId="207E457F">
      <w:pPr>
        <w:pStyle w:val="3"/>
        <w:numPr>
          <w:ilvl w:val="2"/>
          <w:numId w:val="23"/>
        </w:numPr>
        <w:tabs>
          <w:tab w:val="left" w:pos="1865"/>
        </w:tabs>
        <w:spacing w:before="0" w:after="0" w:line="240" w:lineRule="auto"/>
        <w:ind w:left="1865" w:right="0" w:hanging="1284"/>
        <w:jc w:val="left"/>
      </w:pPr>
      <w:r>
        <w:rPr>
          <w:w w:val="110"/>
        </w:rPr>
        <w:t>Keadaan</w:t>
      </w:r>
      <w:r>
        <w:rPr>
          <w:spacing w:val="17"/>
          <w:w w:val="110"/>
        </w:rPr>
        <w:t xml:space="preserve"> </w:t>
      </w:r>
      <w:r>
        <w:rPr>
          <w:spacing w:val="-2"/>
          <w:w w:val="110"/>
        </w:rPr>
        <w:t>Sosial</w:t>
      </w:r>
    </w:p>
    <w:p w14:paraId="1A593E4C">
      <w:pPr>
        <w:pStyle w:val="6"/>
        <w:spacing w:before="139" w:line="362" w:lineRule="auto"/>
        <w:ind w:left="1866" w:right="730"/>
      </w:pPr>
      <w:r>
        <w:rPr>
          <w:w w:val="115"/>
        </w:rPr>
        <w:t>Keadaan</w:t>
      </w:r>
      <w:r>
        <w:rPr>
          <w:spacing w:val="40"/>
          <w:w w:val="115"/>
        </w:rPr>
        <w:t xml:space="preserve"> </w:t>
      </w:r>
      <w:r>
        <w:rPr>
          <w:w w:val="115"/>
        </w:rPr>
        <w:t>sosial</w:t>
      </w:r>
      <w:r>
        <w:rPr>
          <w:spacing w:val="40"/>
          <w:w w:val="115"/>
        </w:rPr>
        <w:t xml:space="preserve"> </w:t>
      </w:r>
      <w:r>
        <w:rPr>
          <w:w w:val="115"/>
        </w:rPr>
        <w:t>masyarakat</w:t>
      </w:r>
      <w:r>
        <w:rPr>
          <w:spacing w:val="40"/>
          <w:w w:val="115"/>
        </w:rPr>
        <w:t xml:space="preserve"> </w:t>
      </w:r>
      <w:r>
        <w:rPr>
          <w:w w:val="115"/>
        </w:rPr>
        <w:t>Kalurahan</w:t>
      </w:r>
      <w:r>
        <w:rPr>
          <w:spacing w:val="40"/>
          <w:w w:val="115"/>
        </w:rPr>
        <w:t xml:space="preserve"> </w:t>
      </w:r>
      <w:r>
        <w:rPr>
          <w:w w:val="115"/>
        </w:rPr>
        <w:t>Nomporejo</w:t>
      </w:r>
      <w:r>
        <w:rPr>
          <w:spacing w:val="40"/>
          <w:w w:val="115"/>
        </w:rPr>
        <w:t xml:space="preserve"> </w:t>
      </w:r>
      <w:r>
        <w:rPr>
          <w:w w:val="115"/>
        </w:rPr>
        <w:t>pada</w:t>
      </w:r>
      <w:r>
        <w:rPr>
          <w:spacing w:val="40"/>
          <w:w w:val="115"/>
        </w:rPr>
        <w:t xml:space="preserve"> </w:t>
      </w:r>
      <w:r>
        <w:rPr>
          <w:w w:val="115"/>
        </w:rPr>
        <w:t>akhir Desember 202</w:t>
      </w:r>
      <w:r>
        <w:rPr>
          <w:rFonts w:hint="default"/>
          <w:w w:val="115"/>
          <w:lang w:val="en-GB"/>
        </w:rPr>
        <w:t>4</w:t>
      </w:r>
      <w:r>
        <w:rPr>
          <w:w w:val="115"/>
        </w:rPr>
        <w:t xml:space="preserve"> sebagai berikut:</w:t>
      </w:r>
    </w:p>
    <w:tbl>
      <w:tblPr>
        <w:tblStyle w:val="5"/>
        <w:tblW w:w="0" w:type="auto"/>
        <w:tblInd w:w="2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2"/>
        <w:gridCol w:w="2317"/>
      </w:tblGrid>
      <w:tr w14:paraId="5F6B1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607F83E9">
            <w:pPr>
              <w:pStyle w:val="9"/>
              <w:spacing w:before="3"/>
              <w:ind w:left="827"/>
              <w:rPr>
                <w:b/>
                <w:sz w:val="24"/>
              </w:rPr>
            </w:pPr>
            <w:r>
              <w:rPr>
                <w:b/>
                <w:spacing w:val="-2"/>
                <w:w w:val="110"/>
                <w:sz w:val="24"/>
              </w:rPr>
              <w:t>Pekerjaan</w:t>
            </w:r>
          </w:p>
        </w:tc>
        <w:tc>
          <w:tcPr>
            <w:tcW w:w="2317" w:type="dxa"/>
          </w:tcPr>
          <w:p w14:paraId="07AAD25B">
            <w:pPr>
              <w:pStyle w:val="9"/>
              <w:spacing w:before="3"/>
              <w:ind w:left="687"/>
              <w:rPr>
                <w:b/>
                <w:sz w:val="24"/>
              </w:rPr>
            </w:pPr>
            <w:r>
              <w:rPr>
                <w:b/>
                <w:spacing w:val="-2"/>
                <w:w w:val="125"/>
                <w:sz w:val="24"/>
              </w:rPr>
              <w:t>Jumlah</w:t>
            </w:r>
          </w:p>
        </w:tc>
      </w:tr>
      <w:tr w14:paraId="1E325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4C6F0083">
            <w:pPr>
              <w:pStyle w:val="9"/>
              <w:spacing w:before="2"/>
              <w:ind w:left="283"/>
              <w:rPr>
                <w:sz w:val="24"/>
              </w:rPr>
            </w:pPr>
            <w:r>
              <w:rPr>
                <w:w w:val="115"/>
                <w:sz w:val="24"/>
              </w:rPr>
              <w:t>a.</w:t>
            </w:r>
            <w:r>
              <w:rPr>
                <w:spacing w:val="4"/>
                <w:w w:val="115"/>
                <w:sz w:val="24"/>
              </w:rPr>
              <w:t xml:space="preserve"> </w:t>
            </w:r>
            <w:r>
              <w:rPr>
                <w:w w:val="115"/>
                <w:sz w:val="24"/>
              </w:rPr>
              <w:t>Belum</w:t>
            </w:r>
            <w:r>
              <w:rPr>
                <w:spacing w:val="12"/>
                <w:w w:val="115"/>
                <w:sz w:val="24"/>
              </w:rPr>
              <w:t xml:space="preserve"> </w:t>
            </w:r>
            <w:r>
              <w:rPr>
                <w:w w:val="115"/>
                <w:sz w:val="24"/>
              </w:rPr>
              <w:t>Tidak</w:t>
            </w:r>
            <w:r>
              <w:rPr>
                <w:spacing w:val="17"/>
                <w:w w:val="115"/>
                <w:sz w:val="24"/>
              </w:rPr>
              <w:t xml:space="preserve"> </w:t>
            </w:r>
            <w:r>
              <w:rPr>
                <w:spacing w:val="-2"/>
                <w:w w:val="115"/>
                <w:sz w:val="24"/>
              </w:rPr>
              <w:t>Bekerja</w:t>
            </w:r>
          </w:p>
        </w:tc>
        <w:tc>
          <w:tcPr>
            <w:tcW w:w="2317" w:type="dxa"/>
          </w:tcPr>
          <w:p w14:paraId="78F8DC34">
            <w:pPr>
              <w:pStyle w:val="9"/>
              <w:spacing w:before="2"/>
              <w:ind w:right="107"/>
              <w:jc w:val="right"/>
              <w:rPr>
                <w:sz w:val="24"/>
              </w:rPr>
            </w:pPr>
            <w:r>
              <w:rPr>
                <w:spacing w:val="-5"/>
                <w:w w:val="110"/>
                <w:sz w:val="24"/>
              </w:rPr>
              <w:t>441</w:t>
            </w:r>
          </w:p>
        </w:tc>
      </w:tr>
      <w:tr w14:paraId="04657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569A4C34">
            <w:pPr>
              <w:pStyle w:val="9"/>
              <w:spacing w:before="3"/>
              <w:ind w:right="1201"/>
              <w:jc w:val="right"/>
              <w:rPr>
                <w:sz w:val="24"/>
              </w:rPr>
            </w:pPr>
            <w:r>
              <w:rPr>
                <w:w w:val="115"/>
                <w:sz w:val="24"/>
              </w:rPr>
              <w:t>b.</w:t>
            </w:r>
            <w:r>
              <w:rPr>
                <w:spacing w:val="3"/>
                <w:w w:val="115"/>
                <w:sz w:val="24"/>
              </w:rPr>
              <w:t xml:space="preserve"> </w:t>
            </w:r>
            <w:r>
              <w:rPr>
                <w:w w:val="115"/>
                <w:sz w:val="24"/>
              </w:rPr>
              <w:t>Mengurus</w:t>
            </w:r>
            <w:r>
              <w:rPr>
                <w:spacing w:val="21"/>
                <w:w w:val="115"/>
                <w:sz w:val="24"/>
              </w:rPr>
              <w:t xml:space="preserve"> </w:t>
            </w:r>
            <w:r>
              <w:rPr>
                <w:w w:val="115"/>
                <w:sz w:val="24"/>
              </w:rPr>
              <w:t>Rumah</w:t>
            </w:r>
            <w:r>
              <w:rPr>
                <w:spacing w:val="23"/>
                <w:w w:val="115"/>
                <w:sz w:val="24"/>
              </w:rPr>
              <w:t xml:space="preserve"> </w:t>
            </w:r>
            <w:r>
              <w:rPr>
                <w:spacing w:val="-2"/>
                <w:w w:val="115"/>
                <w:sz w:val="24"/>
              </w:rPr>
              <w:t>Tangga</w:t>
            </w:r>
          </w:p>
        </w:tc>
        <w:tc>
          <w:tcPr>
            <w:tcW w:w="2317" w:type="dxa"/>
          </w:tcPr>
          <w:p w14:paraId="0193053F">
            <w:pPr>
              <w:pStyle w:val="9"/>
              <w:spacing w:before="3"/>
              <w:ind w:right="107"/>
              <w:jc w:val="right"/>
              <w:rPr>
                <w:sz w:val="24"/>
              </w:rPr>
            </w:pPr>
            <w:r>
              <w:rPr>
                <w:spacing w:val="-5"/>
                <w:w w:val="110"/>
                <w:sz w:val="24"/>
              </w:rPr>
              <w:t>133</w:t>
            </w:r>
          </w:p>
        </w:tc>
      </w:tr>
      <w:tr w14:paraId="111EE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4822" w:type="dxa"/>
          </w:tcPr>
          <w:p w14:paraId="38969017">
            <w:pPr>
              <w:pStyle w:val="9"/>
              <w:spacing w:before="3"/>
              <w:ind w:left="283"/>
              <w:rPr>
                <w:sz w:val="24"/>
              </w:rPr>
            </w:pPr>
            <w:r>
              <w:rPr>
                <w:w w:val="120"/>
                <w:sz w:val="24"/>
              </w:rPr>
              <w:t>c.</w:t>
            </w:r>
            <w:r>
              <w:rPr>
                <w:spacing w:val="32"/>
                <w:w w:val="120"/>
                <w:sz w:val="24"/>
              </w:rPr>
              <w:t xml:space="preserve"> </w:t>
            </w:r>
            <w:r>
              <w:rPr>
                <w:spacing w:val="-2"/>
                <w:w w:val="120"/>
                <w:sz w:val="24"/>
              </w:rPr>
              <w:t>Pelajar/Mahasiswa</w:t>
            </w:r>
          </w:p>
        </w:tc>
        <w:tc>
          <w:tcPr>
            <w:tcW w:w="2317" w:type="dxa"/>
          </w:tcPr>
          <w:p w14:paraId="4D9A6E05">
            <w:pPr>
              <w:pStyle w:val="9"/>
              <w:spacing w:before="3"/>
              <w:ind w:right="107"/>
              <w:jc w:val="right"/>
              <w:rPr>
                <w:sz w:val="24"/>
              </w:rPr>
            </w:pPr>
            <w:r>
              <w:rPr>
                <w:spacing w:val="-5"/>
                <w:w w:val="110"/>
                <w:sz w:val="24"/>
              </w:rPr>
              <w:t>396</w:t>
            </w:r>
          </w:p>
        </w:tc>
      </w:tr>
      <w:tr w14:paraId="06C45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58EC46D6">
            <w:pPr>
              <w:pStyle w:val="9"/>
              <w:spacing w:line="280" w:lineRule="exact"/>
              <w:ind w:left="283"/>
              <w:rPr>
                <w:sz w:val="24"/>
              </w:rPr>
            </w:pPr>
            <w:r>
              <w:rPr>
                <w:w w:val="115"/>
                <w:sz w:val="24"/>
              </w:rPr>
              <w:t>d.</w:t>
            </w:r>
            <w:r>
              <w:rPr>
                <w:spacing w:val="11"/>
                <w:w w:val="115"/>
                <w:sz w:val="24"/>
              </w:rPr>
              <w:t xml:space="preserve"> </w:t>
            </w:r>
            <w:r>
              <w:rPr>
                <w:spacing w:val="-2"/>
                <w:w w:val="115"/>
                <w:sz w:val="24"/>
              </w:rPr>
              <w:t>Wiraswasta</w:t>
            </w:r>
          </w:p>
        </w:tc>
        <w:tc>
          <w:tcPr>
            <w:tcW w:w="2317" w:type="dxa"/>
          </w:tcPr>
          <w:p w14:paraId="66B5D9C5">
            <w:pPr>
              <w:pStyle w:val="9"/>
              <w:spacing w:line="280" w:lineRule="exact"/>
              <w:ind w:right="105"/>
              <w:jc w:val="right"/>
              <w:rPr>
                <w:sz w:val="24"/>
              </w:rPr>
            </w:pPr>
            <w:r>
              <w:rPr>
                <w:spacing w:val="-5"/>
                <w:w w:val="110"/>
                <w:sz w:val="24"/>
              </w:rPr>
              <w:t>361</w:t>
            </w:r>
          </w:p>
        </w:tc>
      </w:tr>
      <w:tr w14:paraId="4E862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7A319066">
            <w:pPr>
              <w:pStyle w:val="9"/>
              <w:spacing w:line="281" w:lineRule="exact"/>
              <w:ind w:left="283"/>
              <w:rPr>
                <w:sz w:val="24"/>
              </w:rPr>
            </w:pPr>
            <w:r>
              <w:rPr>
                <w:w w:val="120"/>
                <w:sz w:val="24"/>
              </w:rPr>
              <w:t>e.</w:t>
            </w:r>
            <w:r>
              <w:rPr>
                <w:spacing w:val="19"/>
                <w:w w:val="120"/>
                <w:sz w:val="24"/>
              </w:rPr>
              <w:t xml:space="preserve"> </w:t>
            </w:r>
            <w:r>
              <w:rPr>
                <w:spacing w:val="-5"/>
                <w:w w:val="120"/>
                <w:sz w:val="24"/>
              </w:rPr>
              <w:t>PNS</w:t>
            </w:r>
          </w:p>
        </w:tc>
        <w:tc>
          <w:tcPr>
            <w:tcW w:w="2317" w:type="dxa"/>
          </w:tcPr>
          <w:p w14:paraId="160E1706">
            <w:pPr>
              <w:pStyle w:val="9"/>
              <w:spacing w:line="281" w:lineRule="exact"/>
              <w:ind w:right="103"/>
              <w:jc w:val="right"/>
              <w:rPr>
                <w:sz w:val="24"/>
              </w:rPr>
            </w:pPr>
            <w:r>
              <w:rPr>
                <w:spacing w:val="-5"/>
                <w:w w:val="110"/>
                <w:sz w:val="24"/>
              </w:rPr>
              <w:t>65</w:t>
            </w:r>
          </w:p>
        </w:tc>
      </w:tr>
      <w:tr w14:paraId="2E457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1D143CB9">
            <w:pPr>
              <w:pStyle w:val="9"/>
              <w:spacing w:line="280" w:lineRule="exact"/>
              <w:ind w:left="283"/>
              <w:rPr>
                <w:sz w:val="24"/>
              </w:rPr>
            </w:pPr>
            <w:r>
              <w:rPr>
                <w:w w:val="115"/>
                <w:sz w:val="24"/>
              </w:rPr>
              <w:t>f.</w:t>
            </w:r>
            <w:r>
              <w:rPr>
                <w:spacing w:val="57"/>
                <w:w w:val="115"/>
                <w:sz w:val="24"/>
              </w:rPr>
              <w:t xml:space="preserve"> </w:t>
            </w:r>
            <w:r>
              <w:rPr>
                <w:w w:val="115"/>
                <w:sz w:val="24"/>
              </w:rPr>
              <w:t>TNI</w:t>
            </w:r>
            <w:r>
              <w:rPr>
                <w:spacing w:val="6"/>
                <w:w w:val="115"/>
                <w:sz w:val="24"/>
              </w:rPr>
              <w:t xml:space="preserve"> </w:t>
            </w:r>
            <w:r>
              <w:rPr>
                <w:w w:val="115"/>
                <w:sz w:val="24"/>
              </w:rPr>
              <w:t>&amp;</w:t>
            </w:r>
            <w:r>
              <w:rPr>
                <w:spacing w:val="11"/>
                <w:w w:val="115"/>
                <w:sz w:val="24"/>
              </w:rPr>
              <w:t xml:space="preserve"> </w:t>
            </w:r>
            <w:r>
              <w:rPr>
                <w:spacing w:val="-2"/>
                <w:w w:val="115"/>
                <w:sz w:val="24"/>
              </w:rPr>
              <w:t>POLRI</w:t>
            </w:r>
          </w:p>
        </w:tc>
        <w:tc>
          <w:tcPr>
            <w:tcW w:w="2317" w:type="dxa"/>
          </w:tcPr>
          <w:p w14:paraId="7DE09BD6">
            <w:pPr>
              <w:pStyle w:val="9"/>
              <w:spacing w:line="280" w:lineRule="exact"/>
              <w:ind w:right="101"/>
              <w:jc w:val="right"/>
              <w:rPr>
                <w:sz w:val="24"/>
              </w:rPr>
            </w:pPr>
            <w:r>
              <w:rPr>
                <w:spacing w:val="-5"/>
                <w:w w:val="110"/>
                <w:sz w:val="24"/>
              </w:rPr>
              <w:t>17</w:t>
            </w:r>
          </w:p>
        </w:tc>
      </w:tr>
      <w:tr w14:paraId="24978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5B87FCB1">
            <w:pPr>
              <w:pStyle w:val="9"/>
              <w:spacing w:before="3"/>
              <w:ind w:left="283"/>
              <w:rPr>
                <w:sz w:val="24"/>
              </w:rPr>
            </w:pPr>
            <w:r>
              <w:rPr>
                <w:w w:val="120"/>
                <w:sz w:val="24"/>
              </w:rPr>
              <w:t>g.</w:t>
            </w:r>
            <w:r>
              <w:rPr>
                <w:spacing w:val="15"/>
                <w:w w:val="120"/>
                <w:sz w:val="24"/>
              </w:rPr>
              <w:t xml:space="preserve"> </w:t>
            </w:r>
            <w:r>
              <w:rPr>
                <w:spacing w:val="-2"/>
                <w:w w:val="120"/>
                <w:sz w:val="24"/>
              </w:rPr>
              <w:t>Pensiunan</w:t>
            </w:r>
          </w:p>
        </w:tc>
        <w:tc>
          <w:tcPr>
            <w:tcW w:w="2317" w:type="dxa"/>
          </w:tcPr>
          <w:p w14:paraId="3AAC5EAF">
            <w:pPr>
              <w:pStyle w:val="9"/>
              <w:spacing w:before="3"/>
              <w:ind w:right="103"/>
              <w:jc w:val="right"/>
              <w:rPr>
                <w:sz w:val="24"/>
              </w:rPr>
            </w:pPr>
            <w:r>
              <w:rPr>
                <w:spacing w:val="-5"/>
                <w:w w:val="110"/>
                <w:sz w:val="24"/>
              </w:rPr>
              <w:t>36</w:t>
            </w:r>
          </w:p>
        </w:tc>
      </w:tr>
      <w:tr w14:paraId="3C93E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53092B07">
            <w:pPr>
              <w:pStyle w:val="9"/>
              <w:spacing w:before="3"/>
              <w:ind w:left="283"/>
              <w:rPr>
                <w:sz w:val="24"/>
              </w:rPr>
            </w:pPr>
            <w:r>
              <w:rPr>
                <w:w w:val="120"/>
                <w:sz w:val="24"/>
              </w:rPr>
              <w:t>h.</w:t>
            </w:r>
            <w:r>
              <w:rPr>
                <w:spacing w:val="-17"/>
                <w:w w:val="120"/>
                <w:sz w:val="24"/>
              </w:rPr>
              <w:t xml:space="preserve"> </w:t>
            </w:r>
            <w:r>
              <w:rPr>
                <w:w w:val="120"/>
                <w:sz w:val="24"/>
              </w:rPr>
              <w:t>Buruh</w:t>
            </w:r>
            <w:r>
              <w:rPr>
                <w:spacing w:val="-7"/>
                <w:w w:val="120"/>
                <w:sz w:val="24"/>
              </w:rPr>
              <w:t xml:space="preserve"> </w:t>
            </w:r>
            <w:r>
              <w:rPr>
                <w:w w:val="120"/>
                <w:sz w:val="24"/>
              </w:rPr>
              <w:t>Harian</w:t>
            </w:r>
            <w:r>
              <w:rPr>
                <w:spacing w:val="1"/>
                <w:w w:val="120"/>
                <w:sz w:val="24"/>
              </w:rPr>
              <w:t xml:space="preserve"> </w:t>
            </w:r>
            <w:r>
              <w:rPr>
                <w:spacing w:val="-2"/>
                <w:w w:val="120"/>
                <w:sz w:val="24"/>
              </w:rPr>
              <w:t>Lepas</w:t>
            </w:r>
          </w:p>
        </w:tc>
        <w:tc>
          <w:tcPr>
            <w:tcW w:w="2317" w:type="dxa"/>
          </w:tcPr>
          <w:p w14:paraId="52728937">
            <w:pPr>
              <w:pStyle w:val="9"/>
              <w:spacing w:before="3"/>
              <w:ind w:right="107"/>
              <w:jc w:val="right"/>
              <w:rPr>
                <w:sz w:val="24"/>
              </w:rPr>
            </w:pPr>
            <w:r>
              <w:rPr>
                <w:spacing w:val="-5"/>
                <w:w w:val="110"/>
                <w:sz w:val="24"/>
              </w:rPr>
              <w:t>245</w:t>
            </w:r>
          </w:p>
        </w:tc>
      </w:tr>
      <w:tr w14:paraId="3DC01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4F69045F">
            <w:pPr>
              <w:pStyle w:val="9"/>
              <w:spacing w:before="3"/>
              <w:ind w:left="283"/>
              <w:rPr>
                <w:sz w:val="24"/>
              </w:rPr>
            </w:pPr>
            <w:r>
              <w:rPr>
                <w:w w:val="120"/>
                <w:sz w:val="24"/>
              </w:rPr>
              <w:t>i.</w:t>
            </w:r>
            <w:r>
              <w:rPr>
                <w:spacing w:val="64"/>
                <w:w w:val="150"/>
                <w:sz w:val="24"/>
              </w:rPr>
              <w:t xml:space="preserve"> </w:t>
            </w:r>
            <w:r>
              <w:rPr>
                <w:spacing w:val="-2"/>
                <w:w w:val="120"/>
                <w:sz w:val="24"/>
              </w:rPr>
              <w:t>Perdagangan</w:t>
            </w:r>
          </w:p>
        </w:tc>
        <w:tc>
          <w:tcPr>
            <w:tcW w:w="2317" w:type="dxa"/>
          </w:tcPr>
          <w:p w14:paraId="51424460">
            <w:pPr>
              <w:pStyle w:val="9"/>
              <w:spacing w:before="3"/>
              <w:ind w:right="103"/>
              <w:jc w:val="right"/>
              <w:rPr>
                <w:sz w:val="24"/>
              </w:rPr>
            </w:pPr>
            <w:r>
              <w:rPr>
                <w:spacing w:val="-5"/>
                <w:w w:val="110"/>
                <w:sz w:val="24"/>
              </w:rPr>
              <w:t>64</w:t>
            </w:r>
          </w:p>
        </w:tc>
      </w:tr>
      <w:tr w14:paraId="407D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822" w:type="dxa"/>
          </w:tcPr>
          <w:p w14:paraId="56EC5A16">
            <w:pPr>
              <w:pStyle w:val="9"/>
              <w:spacing w:before="3"/>
              <w:ind w:left="283"/>
              <w:rPr>
                <w:sz w:val="24"/>
              </w:rPr>
            </w:pPr>
            <w:r>
              <w:rPr>
                <w:w w:val="120"/>
                <w:sz w:val="24"/>
              </w:rPr>
              <w:t>j.</w:t>
            </w:r>
            <w:r>
              <w:rPr>
                <w:spacing w:val="68"/>
                <w:w w:val="150"/>
                <w:sz w:val="24"/>
              </w:rPr>
              <w:t xml:space="preserve"> </w:t>
            </w:r>
            <w:r>
              <w:rPr>
                <w:spacing w:val="-2"/>
                <w:w w:val="120"/>
                <w:sz w:val="24"/>
              </w:rPr>
              <w:t>Petani/Pekebun</w:t>
            </w:r>
          </w:p>
        </w:tc>
        <w:tc>
          <w:tcPr>
            <w:tcW w:w="2317" w:type="dxa"/>
          </w:tcPr>
          <w:p w14:paraId="194AFE40">
            <w:pPr>
              <w:pStyle w:val="9"/>
              <w:spacing w:before="3"/>
              <w:ind w:right="107"/>
              <w:jc w:val="right"/>
              <w:rPr>
                <w:sz w:val="24"/>
              </w:rPr>
            </w:pPr>
            <w:r>
              <w:rPr>
                <w:spacing w:val="-5"/>
                <w:w w:val="110"/>
                <w:sz w:val="24"/>
              </w:rPr>
              <w:t>428</w:t>
            </w:r>
          </w:p>
        </w:tc>
      </w:tr>
      <w:tr w14:paraId="3B77B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107DD947">
            <w:pPr>
              <w:pStyle w:val="9"/>
              <w:spacing w:line="280" w:lineRule="exact"/>
              <w:ind w:left="283"/>
              <w:rPr>
                <w:sz w:val="24"/>
              </w:rPr>
            </w:pPr>
            <w:r>
              <w:rPr>
                <w:w w:val="120"/>
                <w:sz w:val="24"/>
              </w:rPr>
              <w:t>k.</w:t>
            </w:r>
            <w:r>
              <w:rPr>
                <w:spacing w:val="8"/>
                <w:w w:val="120"/>
                <w:sz w:val="24"/>
              </w:rPr>
              <w:t xml:space="preserve"> </w:t>
            </w:r>
            <w:r>
              <w:rPr>
                <w:spacing w:val="-2"/>
                <w:w w:val="120"/>
                <w:sz w:val="24"/>
              </w:rPr>
              <w:t>Peternak</w:t>
            </w:r>
          </w:p>
        </w:tc>
        <w:tc>
          <w:tcPr>
            <w:tcW w:w="2317" w:type="dxa"/>
          </w:tcPr>
          <w:p w14:paraId="4FD51324">
            <w:pPr>
              <w:pStyle w:val="9"/>
              <w:spacing w:line="280" w:lineRule="exact"/>
              <w:ind w:right="107"/>
              <w:jc w:val="right"/>
              <w:rPr>
                <w:sz w:val="24"/>
              </w:rPr>
            </w:pPr>
            <w:r>
              <w:rPr>
                <w:spacing w:val="-5"/>
                <w:w w:val="110"/>
                <w:sz w:val="24"/>
              </w:rPr>
              <w:t>111</w:t>
            </w:r>
          </w:p>
        </w:tc>
      </w:tr>
      <w:tr w14:paraId="1FBBD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4D76C079">
            <w:pPr>
              <w:pStyle w:val="9"/>
              <w:spacing w:line="280" w:lineRule="exact"/>
              <w:ind w:left="283"/>
              <w:rPr>
                <w:sz w:val="24"/>
              </w:rPr>
            </w:pPr>
            <w:r>
              <w:rPr>
                <w:w w:val="120"/>
                <w:sz w:val="24"/>
              </w:rPr>
              <w:t>l.</w:t>
            </w:r>
            <w:r>
              <w:rPr>
                <w:spacing w:val="67"/>
                <w:w w:val="150"/>
                <w:sz w:val="24"/>
              </w:rPr>
              <w:t xml:space="preserve"> </w:t>
            </w:r>
            <w:r>
              <w:rPr>
                <w:spacing w:val="-2"/>
                <w:w w:val="120"/>
                <w:sz w:val="24"/>
              </w:rPr>
              <w:t>Konstruksi</w:t>
            </w:r>
          </w:p>
        </w:tc>
        <w:tc>
          <w:tcPr>
            <w:tcW w:w="2317" w:type="dxa"/>
          </w:tcPr>
          <w:p w14:paraId="1385B782">
            <w:pPr>
              <w:pStyle w:val="9"/>
              <w:spacing w:line="280" w:lineRule="exact"/>
              <w:ind w:right="101"/>
              <w:jc w:val="right"/>
              <w:rPr>
                <w:sz w:val="24"/>
              </w:rPr>
            </w:pPr>
            <w:r>
              <w:rPr>
                <w:spacing w:val="-10"/>
                <w:w w:val="110"/>
                <w:sz w:val="24"/>
              </w:rPr>
              <w:t>1</w:t>
            </w:r>
          </w:p>
        </w:tc>
      </w:tr>
      <w:tr w14:paraId="79DC3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2D29603C">
            <w:pPr>
              <w:pStyle w:val="9"/>
              <w:spacing w:line="280" w:lineRule="exact"/>
              <w:ind w:left="139"/>
              <w:rPr>
                <w:sz w:val="24"/>
              </w:rPr>
            </w:pPr>
            <w:r>
              <w:rPr>
                <w:w w:val="115"/>
                <w:sz w:val="24"/>
              </w:rPr>
              <w:t>m.</w:t>
            </w:r>
            <w:r>
              <w:rPr>
                <w:spacing w:val="78"/>
                <w:w w:val="115"/>
                <w:sz w:val="24"/>
              </w:rPr>
              <w:t xml:space="preserve"> </w:t>
            </w:r>
            <w:r>
              <w:rPr>
                <w:spacing w:val="-2"/>
                <w:w w:val="115"/>
                <w:sz w:val="24"/>
              </w:rPr>
              <w:t>Transportasi</w:t>
            </w:r>
          </w:p>
        </w:tc>
        <w:tc>
          <w:tcPr>
            <w:tcW w:w="2317" w:type="dxa"/>
          </w:tcPr>
          <w:p w14:paraId="1A4AE89D">
            <w:pPr>
              <w:pStyle w:val="9"/>
              <w:spacing w:line="280" w:lineRule="exact"/>
              <w:ind w:right="101"/>
              <w:jc w:val="right"/>
              <w:rPr>
                <w:sz w:val="24"/>
              </w:rPr>
            </w:pPr>
            <w:r>
              <w:rPr>
                <w:spacing w:val="-10"/>
                <w:w w:val="110"/>
                <w:sz w:val="24"/>
              </w:rPr>
              <w:t>1</w:t>
            </w:r>
          </w:p>
        </w:tc>
      </w:tr>
      <w:tr w14:paraId="22326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5126316F">
            <w:pPr>
              <w:pStyle w:val="9"/>
              <w:spacing w:before="2"/>
              <w:ind w:left="283"/>
              <w:rPr>
                <w:sz w:val="24"/>
              </w:rPr>
            </w:pPr>
            <w:r>
              <w:rPr>
                <w:w w:val="115"/>
                <w:sz w:val="24"/>
              </w:rPr>
              <w:t>n.</w:t>
            </w:r>
            <w:r>
              <w:rPr>
                <w:spacing w:val="-16"/>
                <w:w w:val="115"/>
                <w:sz w:val="24"/>
              </w:rPr>
              <w:t xml:space="preserve"> </w:t>
            </w:r>
            <w:r>
              <w:rPr>
                <w:w w:val="115"/>
                <w:sz w:val="24"/>
              </w:rPr>
              <w:t>Karyawan</w:t>
            </w:r>
            <w:r>
              <w:rPr>
                <w:spacing w:val="4"/>
                <w:w w:val="115"/>
                <w:sz w:val="24"/>
              </w:rPr>
              <w:t xml:space="preserve"> </w:t>
            </w:r>
            <w:r>
              <w:rPr>
                <w:spacing w:val="-2"/>
                <w:w w:val="115"/>
                <w:sz w:val="24"/>
              </w:rPr>
              <w:t>Swasta</w:t>
            </w:r>
          </w:p>
        </w:tc>
        <w:tc>
          <w:tcPr>
            <w:tcW w:w="2317" w:type="dxa"/>
          </w:tcPr>
          <w:p w14:paraId="6E544933">
            <w:pPr>
              <w:pStyle w:val="9"/>
              <w:spacing w:before="2"/>
              <w:ind w:right="107"/>
              <w:jc w:val="right"/>
              <w:rPr>
                <w:sz w:val="24"/>
              </w:rPr>
            </w:pPr>
            <w:r>
              <w:rPr>
                <w:spacing w:val="-5"/>
                <w:w w:val="110"/>
                <w:sz w:val="24"/>
              </w:rPr>
              <w:t>153</w:t>
            </w:r>
          </w:p>
        </w:tc>
      </w:tr>
      <w:tr w14:paraId="7F727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10538E3E">
            <w:pPr>
              <w:pStyle w:val="9"/>
              <w:spacing w:before="3"/>
              <w:ind w:left="283"/>
              <w:rPr>
                <w:sz w:val="24"/>
              </w:rPr>
            </w:pPr>
            <w:r>
              <w:rPr>
                <w:w w:val="115"/>
                <w:sz w:val="24"/>
              </w:rPr>
              <w:t>o.</w:t>
            </w:r>
            <w:r>
              <w:rPr>
                <w:spacing w:val="-5"/>
                <w:w w:val="115"/>
                <w:sz w:val="24"/>
              </w:rPr>
              <w:t xml:space="preserve"> </w:t>
            </w:r>
            <w:r>
              <w:rPr>
                <w:w w:val="115"/>
                <w:sz w:val="24"/>
              </w:rPr>
              <w:t xml:space="preserve">Karyawan </w:t>
            </w:r>
            <w:r>
              <w:rPr>
                <w:spacing w:val="-4"/>
                <w:w w:val="115"/>
                <w:sz w:val="24"/>
              </w:rPr>
              <w:t>BUMN</w:t>
            </w:r>
          </w:p>
        </w:tc>
        <w:tc>
          <w:tcPr>
            <w:tcW w:w="2317" w:type="dxa"/>
          </w:tcPr>
          <w:p w14:paraId="364699C7">
            <w:pPr>
              <w:pStyle w:val="9"/>
              <w:spacing w:before="3"/>
              <w:ind w:right="101"/>
              <w:jc w:val="right"/>
              <w:rPr>
                <w:sz w:val="24"/>
              </w:rPr>
            </w:pPr>
            <w:r>
              <w:rPr>
                <w:spacing w:val="-10"/>
                <w:w w:val="110"/>
                <w:sz w:val="24"/>
              </w:rPr>
              <w:t>4</w:t>
            </w:r>
          </w:p>
        </w:tc>
      </w:tr>
      <w:tr w14:paraId="5C8DA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22D5584B">
            <w:pPr>
              <w:pStyle w:val="9"/>
              <w:spacing w:before="3"/>
              <w:ind w:left="283"/>
              <w:rPr>
                <w:sz w:val="24"/>
              </w:rPr>
            </w:pPr>
            <w:r>
              <w:rPr>
                <w:w w:val="115"/>
                <w:sz w:val="24"/>
              </w:rPr>
              <w:t>p.</w:t>
            </w:r>
            <w:r>
              <w:rPr>
                <w:spacing w:val="-13"/>
                <w:w w:val="115"/>
                <w:sz w:val="24"/>
              </w:rPr>
              <w:t xml:space="preserve"> </w:t>
            </w:r>
            <w:r>
              <w:rPr>
                <w:w w:val="115"/>
                <w:sz w:val="24"/>
              </w:rPr>
              <w:t>Karyawan</w:t>
            </w:r>
            <w:r>
              <w:rPr>
                <w:spacing w:val="2"/>
                <w:w w:val="115"/>
                <w:sz w:val="24"/>
              </w:rPr>
              <w:t xml:space="preserve"> </w:t>
            </w:r>
            <w:r>
              <w:rPr>
                <w:spacing w:val="-4"/>
                <w:w w:val="115"/>
                <w:sz w:val="24"/>
              </w:rPr>
              <w:t>BUMD</w:t>
            </w:r>
          </w:p>
        </w:tc>
        <w:tc>
          <w:tcPr>
            <w:tcW w:w="2317" w:type="dxa"/>
          </w:tcPr>
          <w:p w14:paraId="118AA5C6">
            <w:pPr>
              <w:pStyle w:val="9"/>
              <w:spacing w:before="3"/>
              <w:ind w:right="101"/>
              <w:jc w:val="right"/>
              <w:rPr>
                <w:sz w:val="24"/>
              </w:rPr>
            </w:pPr>
            <w:r>
              <w:rPr>
                <w:spacing w:val="-10"/>
                <w:w w:val="110"/>
                <w:sz w:val="24"/>
              </w:rPr>
              <w:t>1</w:t>
            </w:r>
          </w:p>
        </w:tc>
      </w:tr>
      <w:tr w14:paraId="7831F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4822" w:type="dxa"/>
          </w:tcPr>
          <w:p w14:paraId="68E68BFE">
            <w:pPr>
              <w:pStyle w:val="9"/>
              <w:spacing w:before="3"/>
              <w:ind w:left="283"/>
              <w:rPr>
                <w:sz w:val="24"/>
              </w:rPr>
            </w:pPr>
            <w:r>
              <w:rPr>
                <w:w w:val="115"/>
                <w:sz w:val="24"/>
              </w:rPr>
              <w:t>q.</w:t>
            </w:r>
            <w:r>
              <w:rPr>
                <w:spacing w:val="-9"/>
                <w:w w:val="115"/>
                <w:sz w:val="24"/>
              </w:rPr>
              <w:t xml:space="preserve"> </w:t>
            </w:r>
            <w:r>
              <w:rPr>
                <w:w w:val="115"/>
                <w:sz w:val="24"/>
              </w:rPr>
              <w:t>Karyawan</w:t>
            </w:r>
            <w:r>
              <w:rPr>
                <w:spacing w:val="-1"/>
                <w:w w:val="115"/>
                <w:sz w:val="24"/>
              </w:rPr>
              <w:t xml:space="preserve"> </w:t>
            </w:r>
            <w:r>
              <w:rPr>
                <w:spacing w:val="-2"/>
                <w:w w:val="115"/>
                <w:sz w:val="24"/>
              </w:rPr>
              <w:t>Honorer</w:t>
            </w:r>
          </w:p>
        </w:tc>
        <w:tc>
          <w:tcPr>
            <w:tcW w:w="2317" w:type="dxa"/>
          </w:tcPr>
          <w:p w14:paraId="65EF97EF">
            <w:pPr>
              <w:pStyle w:val="9"/>
              <w:spacing w:before="3"/>
              <w:ind w:right="101"/>
              <w:jc w:val="right"/>
              <w:rPr>
                <w:sz w:val="24"/>
              </w:rPr>
            </w:pPr>
            <w:r>
              <w:rPr>
                <w:spacing w:val="-10"/>
                <w:w w:val="110"/>
                <w:sz w:val="24"/>
              </w:rPr>
              <w:t>8</w:t>
            </w:r>
          </w:p>
        </w:tc>
      </w:tr>
      <w:tr w14:paraId="3D2C1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22C0F08A">
            <w:pPr>
              <w:pStyle w:val="9"/>
              <w:spacing w:line="280" w:lineRule="exact"/>
              <w:ind w:left="283"/>
              <w:rPr>
                <w:sz w:val="24"/>
              </w:rPr>
            </w:pPr>
            <w:r>
              <w:rPr>
                <w:w w:val="115"/>
                <w:sz w:val="24"/>
              </w:rPr>
              <w:t>r.</w:t>
            </w:r>
            <w:r>
              <w:rPr>
                <w:spacing w:val="58"/>
                <w:w w:val="115"/>
                <w:sz w:val="24"/>
              </w:rPr>
              <w:t xml:space="preserve"> </w:t>
            </w:r>
            <w:r>
              <w:rPr>
                <w:w w:val="115"/>
                <w:sz w:val="24"/>
              </w:rPr>
              <w:t>Buruh</w:t>
            </w:r>
            <w:r>
              <w:rPr>
                <w:spacing w:val="29"/>
                <w:w w:val="115"/>
                <w:sz w:val="24"/>
              </w:rPr>
              <w:t xml:space="preserve"> </w:t>
            </w:r>
            <w:r>
              <w:rPr>
                <w:spacing w:val="-2"/>
                <w:w w:val="115"/>
                <w:sz w:val="24"/>
              </w:rPr>
              <w:t>Tani/Perkebunan</w:t>
            </w:r>
          </w:p>
        </w:tc>
        <w:tc>
          <w:tcPr>
            <w:tcW w:w="2317" w:type="dxa"/>
          </w:tcPr>
          <w:p w14:paraId="3BBDF9D4">
            <w:pPr>
              <w:pStyle w:val="9"/>
              <w:spacing w:line="280" w:lineRule="exact"/>
              <w:ind w:right="103"/>
              <w:jc w:val="right"/>
              <w:rPr>
                <w:sz w:val="24"/>
              </w:rPr>
            </w:pPr>
            <w:r>
              <w:rPr>
                <w:spacing w:val="-5"/>
                <w:w w:val="110"/>
                <w:sz w:val="24"/>
              </w:rPr>
              <w:t>33</w:t>
            </w:r>
          </w:p>
        </w:tc>
      </w:tr>
      <w:tr w14:paraId="2A1E9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582F7697">
            <w:pPr>
              <w:pStyle w:val="9"/>
              <w:spacing w:line="280" w:lineRule="exact"/>
              <w:ind w:left="283"/>
              <w:rPr>
                <w:sz w:val="24"/>
              </w:rPr>
            </w:pPr>
            <w:r>
              <w:rPr>
                <w:w w:val="120"/>
                <w:sz w:val="24"/>
              </w:rPr>
              <w:t>s.</w:t>
            </w:r>
            <w:r>
              <w:rPr>
                <w:spacing w:val="22"/>
                <w:w w:val="120"/>
                <w:sz w:val="24"/>
              </w:rPr>
              <w:t xml:space="preserve"> </w:t>
            </w:r>
            <w:r>
              <w:rPr>
                <w:w w:val="120"/>
                <w:sz w:val="24"/>
              </w:rPr>
              <w:t>Buruh</w:t>
            </w:r>
            <w:r>
              <w:rPr>
                <w:spacing w:val="17"/>
                <w:w w:val="120"/>
                <w:sz w:val="24"/>
              </w:rPr>
              <w:t xml:space="preserve"> </w:t>
            </w:r>
            <w:r>
              <w:rPr>
                <w:spacing w:val="-2"/>
                <w:w w:val="120"/>
                <w:sz w:val="24"/>
              </w:rPr>
              <w:t>Peternakan</w:t>
            </w:r>
          </w:p>
        </w:tc>
        <w:tc>
          <w:tcPr>
            <w:tcW w:w="2317" w:type="dxa"/>
          </w:tcPr>
          <w:p w14:paraId="13750B9A">
            <w:pPr>
              <w:pStyle w:val="9"/>
              <w:spacing w:line="280" w:lineRule="exact"/>
              <w:ind w:right="103"/>
              <w:jc w:val="right"/>
              <w:rPr>
                <w:sz w:val="24"/>
              </w:rPr>
            </w:pPr>
            <w:r>
              <w:rPr>
                <w:spacing w:val="-5"/>
                <w:w w:val="110"/>
                <w:sz w:val="24"/>
              </w:rPr>
              <w:t>24</w:t>
            </w:r>
          </w:p>
        </w:tc>
      </w:tr>
      <w:tr w14:paraId="5F452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6DD5D5D2">
            <w:pPr>
              <w:pStyle w:val="9"/>
              <w:spacing w:line="280" w:lineRule="exact"/>
              <w:ind w:right="1113"/>
              <w:jc w:val="right"/>
              <w:rPr>
                <w:sz w:val="24"/>
              </w:rPr>
            </w:pPr>
            <w:r>
              <w:rPr>
                <w:w w:val="115"/>
                <w:sz w:val="24"/>
              </w:rPr>
              <w:t>t.</w:t>
            </w:r>
            <w:r>
              <w:rPr>
                <w:spacing w:val="56"/>
                <w:w w:val="115"/>
                <w:sz w:val="24"/>
              </w:rPr>
              <w:t xml:space="preserve"> </w:t>
            </w:r>
            <w:r>
              <w:rPr>
                <w:w w:val="115"/>
                <w:sz w:val="24"/>
              </w:rPr>
              <w:t>Pembantu</w:t>
            </w:r>
            <w:r>
              <w:rPr>
                <w:spacing w:val="78"/>
                <w:w w:val="150"/>
                <w:sz w:val="24"/>
              </w:rPr>
              <w:t xml:space="preserve"> </w:t>
            </w:r>
            <w:r>
              <w:rPr>
                <w:w w:val="115"/>
                <w:sz w:val="24"/>
              </w:rPr>
              <w:t>Rumah</w:t>
            </w:r>
            <w:r>
              <w:rPr>
                <w:spacing w:val="19"/>
                <w:w w:val="115"/>
                <w:sz w:val="24"/>
              </w:rPr>
              <w:t xml:space="preserve"> </w:t>
            </w:r>
            <w:r>
              <w:rPr>
                <w:spacing w:val="-2"/>
                <w:w w:val="115"/>
                <w:sz w:val="24"/>
              </w:rPr>
              <w:t>Tangga</w:t>
            </w:r>
          </w:p>
        </w:tc>
        <w:tc>
          <w:tcPr>
            <w:tcW w:w="2317" w:type="dxa"/>
          </w:tcPr>
          <w:p w14:paraId="005F5794">
            <w:pPr>
              <w:pStyle w:val="9"/>
              <w:spacing w:line="280" w:lineRule="exact"/>
              <w:ind w:right="101"/>
              <w:jc w:val="right"/>
              <w:rPr>
                <w:sz w:val="24"/>
              </w:rPr>
            </w:pPr>
            <w:r>
              <w:rPr>
                <w:spacing w:val="-10"/>
                <w:w w:val="110"/>
                <w:sz w:val="24"/>
              </w:rPr>
              <w:t>9</w:t>
            </w:r>
          </w:p>
        </w:tc>
      </w:tr>
      <w:tr w14:paraId="5CF11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410AC879">
            <w:pPr>
              <w:pStyle w:val="9"/>
              <w:spacing w:before="3"/>
              <w:ind w:left="283"/>
              <w:rPr>
                <w:sz w:val="24"/>
              </w:rPr>
            </w:pPr>
            <w:r>
              <w:rPr>
                <w:w w:val="120"/>
                <w:sz w:val="24"/>
              </w:rPr>
              <w:t>u.</w:t>
            </w:r>
            <w:r>
              <w:rPr>
                <w:spacing w:val="-21"/>
                <w:w w:val="120"/>
                <w:sz w:val="24"/>
              </w:rPr>
              <w:t xml:space="preserve"> </w:t>
            </w:r>
            <w:r>
              <w:rPr>
                <w:w w:val="120"/>
                <w:sz w:val="24"/>
              </w:rPr>
              <w:t>Tukang</w:t>
            </w:r>
            <w:r>
              <w:rPr>
                <w:spacing w:val="-8"/>
                <w:w w:val="120"/>
                <w:sz w:val="24"/>
              </w:rPr>
              <w:t xml:space="preserve"> </w:t>
            </w:r>
            <w:r>
              <w:rPr>
                <w:spacing w:val="-4"/>
                <w:w w:val="120"/>
                <w:sz w:val="24"/>
              </w:rPr>
              <w:t>Batu</w:t>
            </w:r>
          </w:p>
        </w:tc>
        <w:tc>
          <w:tcPr>
            <w:tcW w:w="2317" w:type="dxa"/>
          </w:tcPr>
          <w:p w14:paraId="5F167B8C">
            <w:pPr>
              <w:pStyle w:val="9"/>
              <w:spacing w:before="3"/>
              <w:ind w:right="101"/>
              <w:jc w:val="right"/>
              <w:rPr>
                <w:sz w:val="24"/>
              </w:rPr>
            </w:pPr>
            <w:r>
              <w:rPr>
                <w:spacing w:val="-10"/>
                <w:w w:val="110"/>
                <w:sz w:val="24"/>
              </w:rPr>
              <w:t>6</w:t>
            </w:r>
          </w:p>
        </w:tc>
      </w:tr>
      <w:tr w14:paraId="00DB1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46F07D91">
            <w:pPr>
              <w:pStyle w:val="9"/>
              <w:spacing w:before="3"/>
              <w:ind w:left="283"/>
              <w:rPr>
                <w:sz w:val="24"/>
              </w:rPr>
            </w:pPr>
            <w:r>
              <w:rPr>
                <w:w w:val="115"/>
                <w:sz w:val="24"/>
              </w:rPr>
              <w:t>v.</w:t>
            </w:r>
            <w:r>
              <w:rPr>
                <w:spacing w:val="22"/>
                <w:w w:val="115"/>
                <w:sz w:val="24"/>
              </w:rPr>
              <w:t xml:space="preserve"> </w:t>
            </w:r>
            <w:r>
              <w:rPr>
                <w:w w:val="115"/>
                <w:sz w:val="24"/>
              </w:rPr>
              <w:t>Tukang</w:t>
            </w:r>
            <w:r>
              <w:rPr>
                <w:spacing w:val="14"/>
                <w:w w:val="115"/>
                <w:sz w:val="24"/>
              </w:rPr>
              <w:t xml:space="preserve"> </w:t>
            </w:r>
            <w:r>
              <w:rPr>
                <w:spacing w:val="-4"/>
                <w:w w:val="115"/>
                <w:sz w:val="24"/>
              </w:rPr>
              <w:t>Kayu</w:t>
            </w:r>
          </w:p>
        </w:tc>
        <w:tc>
          <w:tcPr>
            <w:tcW w:w="2317" w:type="dxa"/>
          </w:tcPr>
          <w:p w14:paraId="486FEE65">
            <w:pPr>
              <w:pStyle w:val="9"/>
              <w:spacing w:before="3"/>
              <w:ind w:right="101"/>
              <w:jc w:val="right"/>
              <w:rPr>
                <w:sz w:val="24"/>
              </w:rPr>
            </w:pPr>
            <w:r>
              <w:rPr>
                <w:spacing w:val="-10"/>
                <w:w w:val="110"/>
                <w:sz w:val="24"/>
              </w:rPr>
              <w:t>4</w:t>
            </w:r>
          </w:p>
        </w:tc>
      </w:tr>
      <w:tr w14:paraId="15E7D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147AC575">
            <w:pPr>
              <w:pStyle w:val="9"/>
              <w:spacing w:before="3"/>
              <w:ind w:left="283"/>
              <w:rPr>
                <w:sz w:val="24"/>
              </w:rPr>
            </w:pPr>
            <w:r>
              <w:rPr>
                <w:w w:val="115"/>
                <w:sz w:val="24"/>
              </w:rPr>
              <w:t>w.Tukang</w:t>
            </w:r>
            <w:r>
              <w:rPr>
                <w:spacing w:val="19"/>
                <w:w w:val="115"/>
                <w:sz w:val="24"/>
              </w:rPr>
              <w:t xml:space="preserve"> </w:t>
            </w:r>
            <w:r>
              <w:rPr>
                <w:w w:val="115"/>
                <w:sz w:val="24"/>
              </w:rPr>
              <w:t>Las/Pandai</w:t>
            </w:r>
            <w:r>
              <w:rPr>
                <w:spacing w:val="21"/>
                <w:w w:val="115"/>
                <w:sz w:val="24"/>
              </w:rPr>
              <w:t xml:space="preserve"> </w:t>
            </w:r>
            <w:r>
              <w:rPr>
                <w:spacing w:val="-4"/>
                <w:w w:val="115"/>
                <w:sz w:val="24"/>
              </w:rPr>
              <w:t>Besi</w:t>
            </w:r>
          </w:p>
        </w:tc>
        <w:tc>
          <w:tcPr>
            <w:tcW w:w="2317" w:type="dxa"/>
          </w:tcPr>
          <w:p w14:paraId="6773076B">
            <w:pPr>
              <w:pStyle w:val="9"/>
              <w:spacing w:before="3"/>
              <w:ind w:right="101"/>
              <w:jc w:val="right"/>
              <w:rPr>
                <w:sz w:val="24"/>
              </w:rPr>
            </w:pPr>
            <w:r>
              <w:rPr>
                <w:spacing w:val="-10"/>
                <w:w w:val="110"/>
                <w:sz w:val="24"/>
              </w:rPr>
              <w:t>4</w:t>
            </w:r>
          </w:p>
        </w:tc>
      </w:tr>
      <w:tr w14:paraId="35FDF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822" w:type="dxa"/>
          </w:tcPr>
          <w:p w14:paraId="4D872707">
            <w:pPr>
              <w:pStyle w:val="9"/>
              <w:spacing w:before="2"/>
              <w:ind w:left="283"/>
              <w:rPr>
                <w:sz w:val="24"/>
              </w:rPr>
            </w:pPr>
            <w:r>
              <w:rPr>
                <w:w w:val="120"/>
                <w:sz w:val="24"/>
              </w:rPr>
              <w:t>x.</w:t>
            </w:r>
            <w:r>
              <w:rPr>
                <w:spacing w:val="-7"/>
                <w:w w:val="120"/>
                <w:sz w:val="24"/>
              </w:rPr>
              <w:t xml:space="preserve"> </w:t>
            </w:r>
            <w:r>
              <w:rPr>
                <w:w w:val="120"/>
                <w:sz w:val="24"/>
              </w:rPr>
              <w:t>Tukang</w:t>
            </w:r>
            <w:r>
              <w:rPr>
                <w:spacing w:val="-3"/>
                <w:w w:val="120"/>
                <w:sz w:val="24"/>
              </w:rPr>
              <w:t xml:space="preserve"> </w:t>
            </w:r>
            <w:r>
              <w:rPr>
                <w:spacing w:val="-4"/>
                <w:w w:val="120"/>
                <w:sz w:val="24"/>
              </w:rPr>
              <w:t>Jahit</w:t>
            </w:r>
          </w:p>
        </w:tc>
        <w:tc>
          <w:tcPr>
            <w:tcW w:w="2317" w:type="dxa"/>
          </w:tcPr>
          <w:p w14:paraId="098C7E8D">
            <w:pPr>
              <w:pStyle w:val="9"/>
              <w:spacing w:before="2"/>
              <w:ind w:right="101"/>
              <w:jc w:val="right"/>
              <w:rPr>
                <w:sz w:val="24"/>
              </w:rPr>
            </w:pPr>
            <w:r>
              <w:rPr>
                <w:spacing w:val="-10"/>
                <w:w w:val="110"/>
                <w:sz w:val="24"/>
              </w:rPr>
              <w:t>4</w:t>
            </w:r>
          </w:p>
        </w:tc>
      </w:tr>
      <w:tr w14:paraId="5B9C8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7F12A9A1">
            <w:pPr>
              <w:pStyle w:val="9"/>
              <w:spacing w:line="280" w:lineRule="exact"/>
              <w:ind w:left="283"/>
              <w:rPr>
                <w:sz w:val="24"/>
              </w:rPr>
            </w:pPr>
            <w:r>
              <w:rPr>
                <w:w w:val="120"/>
                <w:sz w:val="24"/>
              </w:rPr>
              <w:t>y.</w:t>
            </w:r>
            <w:r>
              <w:rPr>
                <w:spacing w:val="14"/>
                <w:w w:val="120"/>
                <w:sz w:val="24"/>
              </w:rPr>
              <w:t xml:space="preserve"> </w:t>
            </w:r>
            <w:r>
              <w:rPr>
                <w:spacing w:val="-2"/>
                <w:w w:val="120"/>
                <w:sz w:val="24"/>
              </w:rPr>
              <w:t>Mekanik</w:t>
            </w:r>
          </w:p>
        </w:tc>
        <w:tc>
          <w:tcPr>
            <w:tcW w:w="2317" w:type="dxa"/>
          </w:tcPr>
          <w:p w14:paraId="74C25320">
            <w:pPr>
              <w:pStyle w:val="9"/>
              <w:spacing w:line="280" w:lineRule="exact"/>
              <w:ind w:right="101"/>
              <w:jc w:val="right"/>
              <w:rPr>
                <w:sz w:val="24"/>
              </w:rPr>
            </w:pPr>
            <w:r>
              <w:rPr>
                <w:spacing w:val="-10"/>
                <w:w w:val="110"/>
                <w:sz w:val="24"/>
              </w:rPr>
              <w:t>1</w:t>
            </w:r>
          </w:p>
        </w:tc>
      </w:tr>
      <w:tr w14:paraId="3D0A4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117BEB9D">
            <w:pPr>
              <w:pStyle w:val="9"/>
              <w:spacing w:line="281" w:lineRule="exact"/>
              <w:ind w:left="283"/>
              <w:rPr>
                <w:sz w:val="24"/>
              </w:rPr>
            </w:pPr>
            <w:r>
              <w:rPr>
                <w:w w:val="115"/>
                <w:sz w:val="24"/>
              </w:rPr>
              <w:t>z.</w:t>
            </w:r>
            <w:r>
              <w:rPr>
                <w:spacing w:val="38"/>
                <w:w w:val="115"/>
                <w:sz w:val="24"/>
              </w:rPr>
              <w:t xml:space="preserve"> </w:t>
            </w:r>
            <w:r>
              <w:rPr>
                <w:spacing w:val="-2"/>
                <w:w w:val="115"/>
                <w:sz w:val="24"/>
              </w:rPr>
              <w:t>Wartawan</w:t>
            </w:r>
          </w:p>
        </w:tc>
        <w:tc>
          <w:tcPr>
            <w:tcW w:w="2317" w:type="dxa"/>
          </w:tcPr>
          <w:p w14:paraId="28517FD6">
            <w:pPr>
              <w:pStyle w:val="9"/>
              <w:spacing w:line="281" w:lineRule="exact"/>
              <w:ind w:right="101"/>
              <w:jc w:val="right"/>
              <w:rPr>
                <w:sz w:val="24"/>
              </w:rPr>
            </w:pPr>
            <w:r>
              <w:rPr>
                <w:spacing w:val="-10"/>
                <w:w w:val="110"/>
                <w:sz w:val="24"/>
              </w:rPr>
              <w:t>0</w:t>
            </w:r>
          </w:p>
        </w:tc>
      </w:tr>
      <w:tr w14:paraId="764EC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45C69040">
            <w:pPr>
              <w:pStyle w:val="9"/>
              <w:spacing w:line="280" w:lineRule="exact"/>
              <w:ind w:left="107"/>
              <w:rPr>
                <w:sz w:val="24"/>
              </w:rPr>
            </w:pPr>
            <w:r>
              <w:rPr>
                <w:w w:val="125"/>
                <w:sz w:val="24"/>
              </w:rPr>
              <w:t>aa.</w:t>
            </w:r>
            <w:r>
              <w:rPr>
                <w:spacing w:val="50"/>
                <w:w w:val="125"/>
                <w:sz w:val="24"/>
              </w:rPr>
              <w:t xml:space="preserve"> </w:t>
            </w:r>
            <w:r>
              <w:rPr>
                <w:w w:val="125"/>
                <w:sz w:val="24"/>
              </w:rPr>
              <w:t>Juru</w:t>
            </w:r>
            <w:r>
              <w:rPr>
                <w:spacing w:val="20"/>
                <w:w w:val="125"/>
                <w:sz w:val="24"/>
              </w:rPr>
              <w:t xml:space="preserve"> </w:t>
            </w:r>
            <w:r>
              <w:rPr>
                <w:spacing w:val="-4"/>
                <w:w w:val="125"/>
                <w:sz w:val="24"/>
              </w:rPr>
              <w:t>Masak</w:t>
            </w:r>
          </w:p>
        </w:tc>
        <w:tc>
          <w:tcPr>
            <w:tcW w:w="2317" w:type="dxa"/>
          </w:tcPr>
          <w:p w14:paraId="0257B131">
            <w:pPr>
              <w:pStyle w:val="9"/>
              <w:spacing w:line="280" w:lineRule="exact"/>
              <w:ind w:right="103"/>
              <w:jc w:val="right"/>
              <w:rPr>
                <w:sz w:val="24"/>
              </w:rPr>
            </w:pPr>
            <w:r>
              <w:rPr>
                <w:spacing w:val="-5"/>
                <w:w w:val="110"/>
                <w:sz w:val="24"/>
              </w:rPr>
              <w:t>12</w:t>
            </w:r>
          </w:p>
        </w:tc>
      </w:tr>
      <w:tr w14:paraId="3209D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3D8666CB">
            <w:pPr>
              <w:pStyle w:val="9"/>
              <w:spacing w:before="3"/>
              <w:ind w:left="139"/>
              <w:rPr>
                <w:sz w:val="24"/>
              </w:rPr>
            </w:pPr>
            <w:r>
              <w:rPr>
                <w:w w:val="115"/>
                <w:sz w:val="24"/>
              </w:rPr>
              <w:t>bb.</w:t>
            </w:r>
            <w:r>
              <w:rPr>
                <w:spacing w:val="-10"/>
                <w:w w:val="115"/>
                <w:sz w:val="24"/>
              </w:rPr>
              <w:t xml:space="preserve"> </w:t>
            </w:r>
            <w:r>
              <w:rPr>
                <w:w w:val="115"/>
                <w:sz w:val="24"/>
              </w:rPr>
              <w:t>Anggota</w:t>
            </w:r>
            <w:r>
              <w:rPr>
                <w:spacing w:val="10"/>
                <w:w w:val="115"/>
                <w:sz w:val="24"/>
              </w:rPr>
              <w:t xml:space="preserve"> </w:t>
            </w:r>
            <w:r>
              <w:rPr>
                <w:w w:val="115"/>
                <w:sz w:val="24"/>
              </w:rPr>
              <w:t>DPRD</w:t>
            </w:r>
            <w:r>
              <w:rPr>
                <w:spacing w:val="9"/>
                <w:w w:val="115"/>
                <w:sz w:val="24"/>
              </w:rPr>
              <w:t xml:space="preserve"> </w:t>
            </w:r>
            <w:r>
              <w:rPr>
                <w:spacing w:val="-2"/>
                <w:w w:val="115"/>
                <w:sz w:val="24"/>
              </w:rPr>
              <w:t>Kabupaten</w:t>
            </w:r>
          </w:p>
        </w:tc>
        <w:tc>
          <w:tcPr>
            <w:tcW w:w="2317" w:type="dxa"/>
          </w:tcPr>
          <w:p w14:paraId="3E7317B0">
            <w:pPr>
              <w:pStyle w:val="9"/>
              <w:spacing w:before="3"/>
              <w:ind w:right="101"/>
              <w:jc w:val="right"/>
              <w:rPr>
                <w:sz w:val="24"/>
              </w:rPr>
            </w:pPr>
            <w:r>
              <w:rPr>
                <w:spacing w:val="-10"/>
                <w:w w:val="110"/>
                <w:sz w:val="24"/>
              </w:rPr>
              <w:t>0</w:t>
            </w:r>
          </w:p>
        </w:tc>
      </w:tr>
      <w:tr w14:paraId="11994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427E52D2">
            <w:pPr>
              <w:pStyle w:val="9"/>
              <w:spacing w:before="3"/>
              <w:ind w:left="139"/>
              <w:rPr>
                <w:sz w:val="24"/>
              </w:rPr>
            </w:pPr>
            <w:r>
              <w:rPr>
                <w:w w:val="120"/>
                <w:sz w:val="24"/>
              </w:rPr>
              <w:t>cc.</w:t>
            </w:r>
            <w:r>
              <w:rPr>
                <w:spacing w:val="49"/>
                <w:w w:val="120"/>
                <w:sz w:val="24"/>
              </w:rPr>
              <w:t xml:space="preserve"> </w:t>
            </w:r>
            <w:r>
              <w:rPr>
                <w:spacing w:val="-2"/>
                <w:w w:val="120"/>
                <w:sz w:val="24"/>
              </w:rPr>
              <w:t>Dosen</w:t>
            </w:r>
          </w:p>
        </w:tc>
        <w:tc>
          <w:tcPr>
            <w:tcW w:w="2317" w:type="dxa"/>
          </w:tcPr>
          <w:p w14:paraId="3C6CBA12">
            <w:pPr>
              <w:pStyle w:val="9"/>
              <w:spacing w:before="3"/>
              <w:ind w:right="101"/>
              <w:jc w:val="right"/>
              <w:rPr>
                <w:sz w:val="24"/>
              </w:rPr>
            </w:pPr>
            <w:r>
              <w:rPr>
                <w:spacing w:val="-10"/>
                <w:w w:val="110"/>
                <w:sz w:val="24"/>
              </w:rPr>
              <w:t>1</w:t>
            </w:r>
          </w:p>
        </w:tc>
      </w:tr>
      <w:tr w14:paraId="37FFC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468A0B1A">
            <w:pPr>
              <w:pStyle w:val="9"/>
              <w:spacing w:before="3"/>
              <w:ind w:left="139"/>
              <w:rPr>
                <w:sz w:val="24"/>
              </w:rPr>
            </w:pPr>
            <w:r>
              <w:rPr>
                <w:spacing w:val="-2"/>
                <w:w w:val="120"/>
                <w:sz w:val="24"/>
              </w:rPr>
              <w:t>dd.</w:t>
            </w:r>
            <w:r>
              <w:rPr>
                <w:spacing w:val="-11"/>
                <w:w w:val="120"/>
                <w:sz w:val="24"/>
              </w:rPr>
              <w:t xml:space="preserve"> </w:t>
            </w:r>
            <w:r>
              <w:rPr>
                <w:spacing w:val="-4"/>
                <w:w w:val="120"/>
                <w:sz w:val="24"/>
              </w:rPr>
              <w:t>Guru</w:t>
            </w:r>
          </w:p>
        </w:tc>
        <w:tc>
          <w:tcPr>
            <w:tcW w:w="2317" w:type="dxa"/>
          </w:tcPr>
          <w:p w14:paraId="022339D3">
            <w:pPr>
              <w:pStyle w:val="9"/>
              <w:spacing w:before="3"/>
              <w:ind w:right="103"/>
              <w:jc w:val="right"/>
              <w:rPr>
                <w:sz w:val="24"/>
              </w:rPr>
            </w:pPr>
            <w:r>
              <w:rPr>
                <w:spacing w:val="-5"/>
                <w:w w:val="110"/>
                <w:sz w:val="24"/>
              </w:rPr>
              <w:t>23</w:t>
            </w:r>
          </w:p>
        </w:tc>
      </w:tr>
      <w:tr w14:paraId="10036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822" w:type="dxa"/>
          </w:tcPr>
          <w:p w14:paraId="4392FA36">
            <w:pPr>
              <w:pStyle w:val="9"/>
              <w:spacing w:before="3"/>
              <w:ind w:left="139"/>
              <w:rPr>
                <w:sz w:val="24"/>
              </w:rPr>
            </w:pPr>
            <w:r>
              <w:rPr>
                <w:w w:val="115"/>
                <w:sz w:val="24"/>
              </w:rPr>
              <w:t>ee.</w:t>
            </w:r>
            <w:r>
              <w:rPr>
                <w:spacing w:val="39"/>
                <w:w w:val="115"/>
                <w:sz w:val="24"/>
              </w:rPr>
              <w:t xml:space="preserve"> </w:t>
            </w:r>
            <w:r>
              <w:rPr>
                <w:spacing w:val="-2"/>
                <w:w w:val="115"/>
                <w:sz w:val="24"/>
              </w:rPr>
              <w:t>Bidan</w:t>
            </w:r>
          </w:p>
        </w:tc>
        <w:tc>
          <w:tcPr>
            <w:tcW w:w="2317" w:type="dxa"/>
          </w:tcPr>
          <w:p w14:paraId="0785852E">
            <w:pPr>
              <w:pStyle w:val="9"/>
              <w:spacing w:before="3"/>
              <w:ind w:right="101"/>
              <w:jc w:val="right"/>
              <w:rPr>
                <w:sz w:val="24"/>
              </w:rPr>
            </w:pPr>
            <w:r>
              <w:rPr>
                <w:spacing w:val="-10"/>
                <w:w w:val="110"/>
                <w:sz w:val="24"/>
              </w:rPr>
              <w:t>1</w:t>
            </w:r>
          </w:p>
        </w:tc>
      </w:tr>
      <w:tr w14:paraId="35696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44B58D65">
            <w:pPr>
              <w:pStyle w:val="9"/>
              <w:spacing w:line="280" w:lineRule="exact"/>
              <w:ind w:left="139"/>
              <w:rPr>
                <w:sz w:val="24"/>
              </w:rPr>
            </w:pPr>
            <w:r>
              <w:rPr>
                <w:w w:val="115"/>
                <w:sz w:val="24"/>
              </w:rPr>
              <w:t>ff.</w:t>
            </w:r>
            <w:r>
              <w:rPr>
                <w:spacing w:val="40"/>
                <w:w w:val="115"/>
                <w:sz w:val="24"/>
              </w:rPr>
              <w:t xml:space="preserve">  </w:t>
            </w:r>
            <w:r>
              <w:rPr>
                <w:spacing w:val="-2"/>
                <w:w w:val="115"/>
                <w:sz w:val="24"/>
              </w:rPr>
              <w:t>Perawat</w:t>
            </w:r>
          </w:p>
        </w:tc>
        <w:tc>
          <w:tcPr>
            <w:tcW w:w="2317" w:type="dxa"/>
          </w:tcPr>
          <w:p w14:paraId="728245A3">
            <w:pPr>
              <w:pStyle w:val="9"/>
              <w:spacing w:line="280" w:lineRule="exact"/>
              <w:ind w:right="101"/>
              <w:jc w:val="right"/>
              <w:rPr>
                <w:sz w:val="24"/>
              </w:rPr>
            </w:pPr>
            <w:r>
              <w:rPr>
                <w:spacing w:val="-10"/>
                <w:w w:val="110"/>
                <w:sz w:val="24"/>
              </w:rPr>
              <w:t>5</w:t>
            </w:r>
          </w:p>
        </w:tc>
      </w:tr>
      <w:tr w14:paraId="6843D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776D2280">
            <w:pPr>
              <w:pStyle w:val="9"/>
              <w:spacing w:line="281" w:lineRule="exact"/>
              <w:ind w:left="139"/>
              <w:rPr>
                <w:sz w:val="24"/>
              </w:rPr>
            </w:pPr>
            <w:r>
              <w:rPr>
                <w:w w:val="110"/>
                <w:sz w:val="24"/>
              </w:rPr>
              <w:t>gg.</w:t>
            </w:r>
            <w:r>
              <w:rPr>
                <w:spacing w:val="51"/>
                <w:w w:val="110"/>
                <w:sz w:val="24"/>
              </w:rPr>
              <w:t xml:space="preserve"> </w:t>
            </w:r>
            <w:r>
              <w:rPr>
                <w:spacing w:val="-2"/>
                <w:w w:val="110"/>
                <w:sz w:val="24"/>
              </w:rPr>
              <w:t>Apoteker</w:t>
            </w:r>
          </w:p>
        </w:tc>
        <w:tc>
          <w:tcPr>
            <w:tcW w:w="2317" w:type="dxa"/>
          </w:tcPr>
          <w:p w14:paraId="56225DA2">
            <w:pPr>
              <w:pStyle w:val="9"/>
              <w:spacing w:line="281" w:lineRule="exact"/>
              <w:ind w:right="101"/>
              <w:jc w:val="right"/>
              <w:rPr>
                <w:sz w:val="24"/>
              </w:rPr>
            </w:pPr>
            <w:r>
              <w:rPr>
                <w:spacing w:val="-10"/>
                <w:w w:val="110"/>
                <w:sz w:val="24"/>
              </w:rPr>
              <w:t>0</w:t>
            </w:r>
          </w:p>
        </w:tc>
      </w:tr>
      <w:tr w14:paraId="5F230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7960B3A0">
            <w:pPr>
              <w:pStyle w:val="9"/>
              <w:spacing w:line="280" w:lineRule="exact"/>
              <w:ind w:left="139"/>
              <w:rPr>
                <w:sz w:val="24"/>
              </w:rPr>
            </w:pPr>
            <w:r>
              <w:rPr>
                <w:w w:val="120"/>
                <w:sz w:val="24"/>
              </w:rPr>
              <w:t>hh.</w:t>
            </w:r>
            <w:r>
              <w:rPr>
                <w:spacing w:val="-15"/>
                <w:w w:val="120"/>
                <w:sz w:val="24"/>
              </w:rPr>
              <w:t xml:space="preserve"> </w:t>
            </w:r>
            <w:r>
              <w:rPr>
                <w:spacing w:val="-2"/>
                <w:w w:val="120"/>
                <w:sz w:val="24"/>
              </w:rPr>
              <w:t>Pelaut</w:t>
            </w:r>
          </w:p>
        </w:tc>
        <w:tc>
          <w:tcPr>
            <w:tcW w:w="2317" w:type="dxa"/>
          </w:tcPr>
          <w:p w14:paraId="1BE67AC6">
            <w:pPr>
              <w:pStyle w:val="9"/>
              <w:spacing w:line="280" w:lineRule="exact"/>
              <w:ind w:right="101"/>
              <w:jc w:val="right"/>
              <w:rPr>
                <w:sz w:val="24"/>
              </w:rPr>
            </w:pPr>
            <w:r>
              <w:rPr>
                <w:spacing w:val="-10"/>
                <w:w w:val="110"/>
                <w:sz w:val="24"/>
              </w:rPr>
              <w:t>2</w:t>
            </w:r>
          </w:p>
        </w:tc>
      </w:tr>
      <w:tr w14:paraId="5D9E1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1501FF7D">
            <w:pPr>
              <w:pStyle w:val="9"/>
              <w:tabs>
                <w:tab w:val="left" w:pos="567"/>
              </w:tabs>
              <w:spacing w:before="2"/>
              <w:ind w:left="139"/>
              <w:rPr>
                <w:sz w:val="24"/>
              </w:rPr>
            </w:pPr>
            <w:r>
              <w:rPr>
                <w:spacing w:val="-5"/>
                <w:w w:val="115"/>
                <w:sz w:val="24"/>
              </w:rPr>
              <w:t>ii.</w:t>
            </w:r>
            <w:r>
              <w:rPr>
                <w:sz w:val="24"/>
              </w:rPr>
              <w:tab/>
            </w:r>
            <w:r>
              <w:rPr>
                <w:spacing w:val="-2"/>
                <w:w w:val="115"/>
                <w:sz w:val="24"/>
              </w:rPr>
              <w:t>Sopir</w:t>
            </w:r>
          </w:p>
        </w:tc>
        <w:tc>
          <w:tcPr>
            <w:tcW w:w="2317" w:type="dxa"/>
          </w:tcPr>
          <w:p w14:paraId="102B6274">
            <w:pPr>
              <w:pStyle w:val="9"/>
              <w:spacing w:before="2"/>
              <w:ind w:right="103"/>
              <w:jc w:val="right"/>
              <w:rPr>
                <w:sz w:val="24"/>
              </w:rPr>
            </w:pPr>
            <w:r>
              <w:rPr>
                <w:spacing w:val="-5"/>
                <w:w w:val="110"/>
                <w:sz w:val="24"/>
              </w:rPr>
              <w:t>16</w:t>
            </w:r>
          </w:p>
        </w:tc>
      </w:tr>
      <w:tr w14:paraId="4E7D0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1856D614">
            <w:pPr>
              <w:pStyle w:val="9"/>
              <w:tabs>
                <w:tab w:val="left" w:pos="567"/>
              </w:tabs>
              <w:spacing w:before="3"/>
              <w:ind w:left="139"/>
              <w:rPr>
                <w:sz w:val="24"/>
              </w:rPr>
            </w:pPr>
            <w:r>
              <w:rPr>
                <w:spacing w:val="-5"/>
                <w:w w:val="120"/>
                <w:sz w:val="24"/>
              </w:rPr>
              <w:t>jj.</w:t>
            </w:r>
            <w:r>
              <w:rPr>
                <w:sz w:val="24"/>
              </w:rPr>
              <w:tab/>
            </w:r>
            <w:r>
              <w:rPr>
                <w:spacing w:val="-2"/>
                <w:w w:val="120"/>
                <w:sz w:val="24"/>
              </w:rPr>
              <w:t>Pedagang</w:t>
            </w:r>
          </w:p>
        </w:tc>
        <w:tc>
          <w:tcPr>
            <w:tcW w:w="2317" w:type="dxa"/>
          </w:tcPr>
          <w:p w14:paraId="6675296E">
            <w:pPr>
              <w:pStyle w:val="9"/>
              <w:spacing w:before="3"/>
              <w:ind w:right="103"/>
              <w:jc w:val="right"/>
              <w:rPr>
                <w:sz w:val="24"/>
              </w:rPr>
            </w:pPr>
            <w:r>
              <w:rPr>
                <w:spacing w:val="-5"/>
                <w:w w:val="110"/>
                <w:sz w:val="24"/>
              </w:rPr>
              <w:t>36</w:t>
            </w:r>
          </w:p>
        </w:tc>
      </w:tr>
      <w:tr w14:paraId="30C41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822" w:type="dxa"/>
          </w:tcPr>
          <w:p w14:paraId="363D083B">
            <w:pPr>
              <w:pStyle w:val="9"/>
              <w:spacing w:before="3"/>
              <w:ind w:left="139"/>
              <w:rPr>
                <w:sz w:val="24"/>
              </w:rPr>
            </w:pPr>
            <w:r>
              <w:rPr>
                <w:w w:val="115"/>
                <w:sz w:val="24"/>
              </w:rPr>
              <w:t>kk.</w:t>
            </w:r>
            <w:r>
              <w:rPr>
                <w:spacing w:val="-8"/>
                <w:w w:val="115"/>
                <w:sz w:val="24"/>
              </w:rPr>
              <w:t xml:space="preserve"> </w:t>
            </w:r>
            <w:r>
              <w:rPr>
                <w:w w:val="115"/>
                <w:sz w:val="24"/>
              </w:rPr>
              <w:t>Perangkat</w:t>
            </w:r>
            <w:r>
              <w:rPr>
                <w:spacing w:val="14"/>
                <w:w w:val="115"/>
                <w:sz w:val="24"/>
              </w:rPr>
              <w:t xml:space="preserve"> </w:t>
            </w:r>
            <w:r>
              <w:rPr>
                <w:spacing w:val="-2"/>
                <w:w w:val="115"/>
                <w:sz w:val="24"/>
              </w:rPr>
              <w:t>Kalurahan</w:t>
            </w:r>
          </w:p>
        </w:tc>
        <w:tc>
          <w:tcPr>
            <w:tcW w:w="2317" w:type="dxa"/>
          </w:tcPr>
          <w:p w14:paraId="1E26ED5F">
            <w:pPr>
              <w:pStyle w:val="9"/>
              <w:spacing w:before="3"/>
              <w:ind w:right="101"/>
              <w:jc w:val="right"/>
              <w:rPr>
                <w:sz w:val="24"/>
              </w:rPr>
            </w:pPr>
            <w:r>
              <w:rPr>
                <w:spacing w:val="-5"/>
                <w:w w:val="110"/>
                <w:sz w:val="24"/>
              </w:rPr>
              <w:t>14</w:t>
            </w:r>
          </w:p>
        </w:tc>
      </w:tr>
      <w:tr w14:paraId="550DE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4822" w:type="dxa"/>
          </w:tcPr>
          <w:p w14:paraId="3D6CF018">
            <w:pPr>
              <w:pStyle w:val="9"/>
              <w:tabs>
                <w:tab w:val="left" w:pos="567"/>
              </w:tabs>
              <w:spacing w:before="2"/>
              <w:ind w:left="139"/>
              <w:rPr>
                <w:sz w:val="24"/>
              </w:rPr>
            </w:pPr>
            <w:r>
              <w:rPr>
                <w:spacing w:val="-5"/>
                <w:w w:val="120"/>
                <w:sz w:val="24"/>
              </w:rPr>
              <w:t>ll.</w:t>
            </w:r>
            <w:r>
              <w:rPr>
                <w:sz w:val="24"/>
              </w:rPr>
              <w:tab/>
            </w:r>
            <w:r>
              <w:rPr>
                <w:spacing w:val="-2"/>
                <w:w w:val="120"/>
                <w:sz w:val="24"/>
              </w:rPr>
              <w:t>Lurah</w:t>
            </w:r>
          </w:p>
        </w:tc>
        <w:tc>
          <w:tcPr>
            <w:tcW w:w="2317" w:type="dxa"/>
          </w:tcPr>
          <w:p w14:paraId="399FE866">
            <w:pPr>
              <w:pStyle w:val="9"/>
              <w:spacing w:before="2"/>
              <w:ind w:right="101"/>
              <w:jc w:val="right"/>
              <w:rPr>
                <w:sz w:val="24"/>
              </w:rPr>
            </w:pPr>
            <w:r>
              <w:rPr>
                <w:spacing w:val="-10"/>
                <w:w w:val="110"/>
                <w:sz w:val="24"/>
              </w:rPr>
              <w:t>1</w:t>
            </w:r>
          </w:p>
        </w:tc>
      </w:tr>
    </w:tbl>
    <w:p w14:paraId="3A8AB79A">
      <w:pPr>
        <w:pStyle w:val="9"/>
        <w:spacing w:after="0"/>
        <w:jc w:val="right"/>
        <w:rPr>
          <w:sz w:val="24"/>
        </w:rPr>
        <w:sectPr>
          <w:pgSz w:w="12240" w:h="20160"/>
          <w:pgMar w:top="1420" w:right="708" w:bottom="1663" w:left="1275" w:header="0" w:footer="734" w:gutter="0"/>
          <w:cols w:space="720" w:num="1"/>
        </w:sectPr>
      </w:pPr>
    </w:p>
    <w:tbl>
      <w:tblPr>
        <w:tblStyle w:val="5"/>
        <w:tblW w:w="0" w:type="auto"/>
        <w:tblInd w:w="2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2"/>
        <w:gridCol w:w="2317"/>
      </w:tblGrid>
      <w:tr w14:paraId="318F8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22" w:type="dxa"/>
          </w:tcPr>
          <w:p w14:paraId="633BA8F9">
            <w:pPr>
              <w:pStyle w:val="9"/>
              <w:spacing w:before="3"/>
              <w:ind w:left="139"/>
              <w:rPr>
                <w:sz w:val="24"/>
              </w:rPr>
            </w:pPr>
            <w:r>
              <w:rPr>
                <w:w w:val="115"/>
                <w:sz w:val="24"/>
              </w:rPr>
              <w:t>mm.</w:t>
            </w:r>
            <w:r>
              <w:rPr>
                <w:spacing w:val="-13"/>
                <w:w w:val="115"/>
                <w:sz w:val="24"/>
              </w:rPr>
              <w:t xml:space="preserve"> </w:t>
            </w:r>
            <w:r>
              <w:rPr>
                <w:spacing w:val="-2"/>
                <w:w w:val="115"/>
                <w:sz w:val="24"/>
              </w:rPr>
              <w:t>Biarawati</w:t>
            </w:r>
          </w:p>
        </w:tc>
        <w:tc>
          <w:tcPr>
            <w:tcW w:w="2317" w:type="dxa"/>
          </w:tcPr>
          <w:p w14:paraId="3D6448F2">
            <w:pPr>
              <w:pStyle w:val="9"/>
              <w:spacing w:before="3"/>
              <w:ind w:right="101"/>
              <w:jc w:val="right"/>
              <w:rPr>
                <w:sz w:val="24"/>
              </w:rPr>
            </w:pPr>
            <w:r>
              <w:rPr>
                <w:spacing w:val="-10"/>
                <w:w w:val="110"/>
                <w:sz w:val="24"/>
              </w:rPr>
              <w:t>0</w:t>
            </w:r>
          </w:p>
        </w:tc>
      </w:tr>
      <w:tr w14:paraId="6B71B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822" w:type="dxa"/>
          </w:tcPr>
          <w:p w14:paraId="11A822D1">
            <w:pPr>
              <w:pStyle w:val="9"/>
              <w:spacing w:before="2"/>
              <w:ind w:left="139"/>
              <w:rPr>
                <w:sz w:val="24"/>
              </w:rPr>
            </w:pPr>
            <w:r>
              <w:rPr>
                <w:w w:val="115"/>
                <w:sz w:val="24"/>
              </w:rPr>
              <w:t>nn.</w:t>
            </w:r>
            <w:r>
              <w:rPr>
                <w:spacing w:val="75"/>
                <w:w w:val="115"/>
                <w:sz w:val="24"/>
              </w:rPr>
              <w:t xml:space="preserve"> </w:t>
            </w:r>
            <w:r>
              <w:rPr>
                <w:spacing w:val="-2"/>
                <w:w w:val="115"/>
                <w:sz w:val="24"/>
              </w:rPr>
              <w:t>dokter</w:t>
            </w:r>
          </w:p>
        </w:tc>
        <w:tc>
          <w:tcPr>
            <w:tcW w:w="2317" w:type="dxa"/>
          </w:tcPr>
          <w:p w14:paraId="2CA0A0E3">
            <w:pPr>
              <w:pStyle w:val="9"/>
              <w:spacing w:before="2"/>
              <w:ind w:right="101"/>
              <w:jc w:val="right"/>
              <w:rPr>
                <w:sz w:val="24"/>
              </w:rPr>
            </w:pPr>
            <w:r>
              <w:rPr>
                <w:spacing w:val="-10"/>
                <w:w w:val="110"/>
                <w:sz w:val="24"/>
              </w:rPr>
              <w:t>2</w:t>
            </w:r>
          </w:p>
        </w:tc>
      </w:tr>
    </w:tbl>
    <w:p w14:paraId="4E9C733F">
      <w:pPr>
        <w:pStyle w:val="6"/>
        <w:spacing w:before="157"/>
      </w:pPr>
    </w:p>
    <w:p w14:paraId="69587ABC">
      <w:pPr>
        <w:pStyle w:val="3"/>
        <w:numPr>
          <w:ilvl w:val="3"/>
          <w:numId w:val="23"/>
        </w:numPr>
        <w:tabs>
          <w:tab w:val="left" w:pos="2224"/>
        </w:tabs>
        <w:spacing w:before="1" w:after="0" w:line="240" w:lineRule="auto"/>
        <w:ind w:left="2224" w:right="0" w:hanging="358"/>
        <w:jc w:val="left"/>
      </w:pPr>
      <w:r>
        <w:rPr>
          <w:w w:val="110"/>
        </w:rPr>
        <w:t>Data</w:t>
      </w:r>
      <w:r>
        <w:rPr>
          <w:spacing w:val="15"/>
          <w:w w:val="110"/>
        </w:rPr>
        <w:t xml:space="preserve"> </w:t>
      </w:r>
      <w:r>
        <w:rPr>
          <w:w w:val="110"/>
        </w:rPr>
        <w:t>Terpadu</w:t>
      </w:r>
      <w:r>
        <w:rPr>
          <w:spacing w:val="16"/>
          <w:w w:val="110"/>
        </w:rPr>
        <w:t xml:space="preserve"> </w:t>
      </w:r>
      <w:r>
        <w:rPr>
          <w:w w:val="110"/>
        </w:rPr>
        <w:t>Kesejahteraan</w:t>
      </w:r>
      <w:r>
        <w:rPr>
          <w:spacing w:val="15"/>
          <w:w w:val="110"/>
        </w:rPr>
        <w:t xml:space="preserve"> </w:t>
      </w:r>
      <w:r>
        <w:rPr>
          <w:w w:val="110"/>
        </w:rPr>
        <w:t>sosial</w:t>
      </w:r>
      <w:r>
        <w:rPr>
          <w:spacing w:val="15"/>
          <w:w w:val="110"/>
        </w:rPr>
        <w:t xml:space="preserve"> </w:t>
      </w:r>
      <w:r>
        <w:rPr>
          <w:w w:val="110"/>
        </w:rPr>
        <w:t>per</w:t>
      </w:r>
      <w:r>
        <w:rPr>
          <w:spacing w:val="16"/>
          <w:w w:val="110"/>
        </w:rPr>
        <w:t xml:space="preserve"> </w:t>
      </w:r>
      <w:r>
        <w:rPr>
          <w:spacing w:val="-4"/>
          <w:w w:val="110"/>
        </w:rPr>
        <w:t>2021</w:t>
      </w:r>
    </w:p>
    <w:p w14:paraId="0A6696C8">
      <w:pPr>
        <w:pStyle w:val="6"/>
        <w:spacing w:before="2"/>
        <w:rPr>
          <w:b/>
          <w:sz w:val="12"/>
        </w:rPr>
      </w:pPr>
    </w:p>
    <w:tbl>
      <w:tblPr>
        <w:tblStyle w:val="5"/>
        <w:tblW w:w="0" w:type="auto"/>
        <w:tblInd w:w="2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2"/>
        <w:gridCol w:w="2253"/>
      </w:tblGrid>
      <w:tr w14:paraId="08A1F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742" w:type="dxa"/>
          </w:tcPr>
          <w:p w14:paraId="33B8FDFE">
            <w:pPr>
              <w:pStyle w:val="9"/>
              <w:spacing w:before="3"/>
              <w:ind w:left="823"/>
              <w:rPr>
                <w:b/>
                <w:sz w:val="24"/>
              </w:rPr>
            </w:pPr>
            <w:r>
              <w:rPr>
                <w:b/>
                <w:spacing w:val="-2"/>
                <w:w w:val="110"/>
                <w:sz w:val="24"/>
              </w:rPr>
              <w:t>Keterangan</w:t>
            </w:r>
          </w:p>
        </w:tc>
        <w:tc>
          <w:tcPr>
            <w:tcW w:w="2253" w:type="dxa"/>
          </w:tcPr>
          <w:p w14:paraId="48E1B3D4">
            <w:pPr>
              <w:pStyle w:val="9"/>
              <w:spacing w:before="3"/>
              <w:ind w:left="655"/>
              <w:rPr>
                <w:b/>
                <w:sz w:val="24"/>
              </w:rPr>
            </w:pPr>
            <w:r>
              <w:rPr>
                <w:b/>
                <w:spacing w:val="-2"/>
                <w:w w:val="125"/>
                <w:sz w:val="24"/>
              </w:rPr>
              <w:t>Jumlah</w:t>
            </w:r>
          </w:p>
        </w:tc>
      </w:tr>
      <w:tr w14:paraId="0CFB0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742" w:type="dxa"/>
          </w:tcPr>
          <w:p w14:paraId="1FFAA26F">
            <w:pPr>
              <w:pStyle w:val="9"/>
              <w:spacing w:before="3"/>
              <w:ind w:left="135"/>
              <w:rPr>
                <w:sz w:val="24"/>
              </w:rPr>
            </w:pPr>
            <w:r>
              <w:rPr>
                <w:w w:val="115"/>
                <w:sz w:val="24"/>
              </w:rPr>
              <w:t>a.</w:t>
            </w:r>
            <w:r>
              <w:rPr>
                <w:spacing w:val="23"/>
                <w:w w:val="115"/>
                <w:sz w:val="24"/>
              </w:rPr>
              <w:t xml:space="preserve"> </w:t>
            </w:r>
            <w:r>
              <w:rPr>
                <w:w w:val="115"/>
                <w:sz w:val="24"/>
              </w:rPr>
              <w:t>Tingkat</w:t>
            </w:r>
            <w:r>
              <w:rPr>
                <w:spacing w:val="7"/>
                <w:w w:val="115"/>
                <w:sz w:val="24"/>
              </w:rPr>
              <w:t xml:space="preserve"> </w:t>
            </w:r>
            <w:r>
              <w:rPr>
                <w:w w:val="115"/>
                <w:sz w:val="24"/>
              </w:rPr>
              <w:t>Kesejahteraan</w:t>
            </w:r>
            <w:r>
              <w:rPr>
                <w:spacing w:val="7"/>
                <w:w w:val="115"/>
                <w:sz w:val="24"/>
              </w:rPr>
              <w:t xml:space="preserve"> </w:t>
            </w:r>
            <w:r>
              <w:rPr>
                <w:spacing w:val="-10"/>
                <w:w w:val="115"/>
                <w:sz w:val="24"/>
              </w:rPr>
              <w:t>I</w:t>
            </w:r>
          </w:p>
        </w:tc>
        <w:tc>
          <w:tcPr>
            <w:tcW w:w="2253" w:type="dxa"/>
          </w:tcPr>
          <w:p w14:paraId="7BA3E1FC">
            <w:pPr>
              <w:pStyle w:val="9"/>
              <w:spacing w:before="3"/>
              <w:ind w:right="103"/>
              <w:jc w:val="right"/>
              <w:rPr>
                <w:sz w:val="24"/>
              </w:rPr>
            </w:pPr>
            <w:r>
              <w:rPr>
                <w:spacing w:val="-5"/>
                <w:w w:val="110"/>
                <w:sz w:val="24"/>
              </w:rPr>
              <w:t>24</w:t>
            </w:r>
          </w:p>
        </w:tc>
      </w:tr>
      <w:tr w14:paraId="616EF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742" w:type="dxa"/>
          </w:tcPr>
          <w:p w14:paraId="4C175D7E">
            <w:pPr>
              <w:pStyle w:val="9"/>
              <w:spacing w:before="3"/>
              <w:ind w:left="135"/>
              <w:rPr>
                <w:sz w:val="24"/>
              </w:rPr>
            </w:pPr>
            <w:r>
              <w:rPr>
                <w:w w:val="115"/>
                <w:sz w:val="24"/>
              </w:rPr>
              <w:t>b.</w:t>
            </w:r>
            <w:r>
              <w:rPr>
                <w:spacing w:val="13"/>
                <w:w w:val="115"/>
                <w:sz w:val="24"/>
              </w:rPr>
              <w:t xml:space="preserve"> </w:t>
            </w:r>
            <w:r>
              <w:rPr>
                <w:w w:val="115"/>
                <w:sz w:val="24"/>
              </w:rPr>
              <w:t>Tingkat</w:t>
            </w:r>
            <w:r>
              <w:rPr>
                <w:spacing w:val="3"/>
                <w:w w:val="115"/>
                <w:sz w:val="24"/>
              </w:rPr>
              <w:t xml:space="preserve"> </w:t>
            </w:r>
            <w:r>
              <w:rPr>
                <w:w w:val="115"/>
                <w:sz w:val="24"/>
              </w:rPr>
              <w:t>Kesejahteraan</w:t>
            </w:r>
            <w:r>
              <w:rPr>
                <w:spacing w:val="5"/>
                <w:w w:val="115"/>
                <w:sz w:val="24"/>
              </w:rPr>
              <w:t xml:space="preserve"> </w:t>
            </w:r>
            <w:r>
              <w:rPr>
                <w:spacing w:val="-5"/>
                <w:w w:val="115"/>
                <w:sz w:val="24"/>
              </w:rPr>
              <w:t>II</w:t>
            </w:r>
          </w:p>
        </w:tc>
        <w:tc>
          <w:tcPr>
            <w:tcW w:w="2253" w:type="dxa"/>
          </w:tcPr>
          <w:p w14:paraId="7BFB40C7">
            <w:pPr>
              <w:pStyle w:val="9"/>
              <w:spacing w:before="3"/>
              <w:ind w:right="103"/>
              <w:jc w:val="right"/>
              <w:rPr>
                <w:sz w:val="24"/>
              </w:rPr>
            </w:pPr>
            <w:r>
              <w:rPr>
                <w:spacing w:val="-5"/>
                <w:w w:val="110"/>
                <w:sz w:val="24"/>
              </w:rPr>
              <w:t>49</w:t>
            </w:r>
          </w:p>
        </w:tc>
      </w:tr>
      <w:tr w14:paraId="3C308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742" w:type="dxa"/>
          </w:tcPr>
          <w:p w14:paraId="4BAE8113">
            <w:pPr>
              <w:pStyle w:val="9"/>
              <w:spacing w:line="280" w:lineRule="exact"/>
              <w:ind w:left="135"/>
              <w:rPr>
                <w:sz w:val="24"/>
              </w:rPr>
            </w:pPr>
            <w:r>
              <w:rPr>
                <w:w w:val="115"/>
                <w:sz w:val="24"/>
              </w:rPr>
              <w:t>c.</w:t>
            </w:r>
            <w:r>
              <w:rPr>
                <w:spacing w:val="38"/>
                <w:w w:val="115"/>
                <w:sz w:val="24"/>
              </w:rPr>
              <w:t xml:space="preserve"> </w:t>
            </w:r>
            <w:r>
              <w:rPr>
                <w:w w:val="115"/>
                <w:sz w:val="24"/>
              </w:rPr>
              <w:t>Tingkat</w:t>
            </w:r>
            <w:r>
              <w:rPr>
                <w:spacing w:val="6"/>
                <w:w w:val="115"/>
                <w:sz w:val="24"/>
              </w:rPr>
              <w:t xml:space="preserve"> </w:t>
            </w:r>
            <w:r>
              <w:rPr>
                <w:w w:val="115"/>
                <w:sz w:val="24"/>
              </w:rPr>
              <w:t>Kesejahteraan</w:t>
            </w:r>
            <w:r>
              <w:rPr>
                <w:spacing w:val="10"/>
                <w:w w:val="115"/>
                <w:sz w:val="24"/>
              </w:rPr>
              <w:t xml:space="preserve"> </w:t>
            </w:r>
            <w:r>
              <w:rPr>
                <w:spacing w:val="-5"/>
                <w:w w:val="115"/>
                <w:sz w:val="24"/>
              </w:rPr>
              <w:t>III</w:t>
            </w:r>
          </w:p>
        </w:tc>
        <w:tc>
          <w:tcPr>
            <w:tcW w:w="2253" w:type="dxa"/>
          </w:tcPr>
          <w:p w14:paraId="6E9F97D7">
            <w:pPr>
              <w:pStyle w:val="9"/>
              <w:spacing w:line="280" w:lineRule="exact"/>
              <w:ind w:right="107"/>
              <w:jc w:val="right"/>
              <w:rPr>
                <w:sz w:val="24"/>
              </w:rPr>
            </w:pPr>
            <w:r>
              <w:rPr>
                <w:spacing w:val="-5"/>
                <w:w w:val="110"/>
                <w:sz w:val="24"/>
              </w:rPr>
              <w:t>112</w:t>
            </w:r>
          </w:p>
        </w:tc>
      </w:tr>
      <w:tr w14:paraId="4E676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742" w:type="dxa"/>
          </w:tcPr>
          <w:p w14:paraId="3795D289">
            <w:pPr>
              <w:pStyle w:val="9"/>
              <w:spacing w:line="280" w:lineRule="exact"/>
              <w:ind w:left="135"/>
              <w:rPr>
                <w:sz w:val="24"/>
              </w:rPr>
            </w:pPr>
            <w:r>
              <w:rPr>
                <w:w w:val="115"/>
                <w:sz w:val="24"/>
              </w:rPr>
              <w:t>d.</w:t>
            </w:r>
            <w:r>
              <w:rPr>
                <w:spacing w:val="12"/>
                <w:w w:val="115"/>
                <w:sz w:val="24"/>
              </w:rPr>
              <w:t xml:space="preserve"> </w:t>
            </w:r>
            <w:r>
              <w:rPr>
                <w:w w:val="115"/>
                <w:sz w:val="24"/>
              </w:rPr>
              <w:t>Tingkat</w:t>
            </w:r>
            <w:r>
              <w:rPr>
                <w:spacing w:val="3"/>
                <w:w w:val="115"/>
                <w:sz w:val="24"/>
              </w:rPr>
              <w:t xml:space="preserve"> </w:t>
            </w:r>
            <w:r>
              <w:rPr>
                <w:w w:val="115"/>
                <w:sz w:val="24"/>
              </w:rPr>
              <w:t>Kesejahteraan</w:t>
            </w:r>
            <w:r>
              <w:rPr>
                <w:spacing w:val="4"/>
                <w:w w:val="115"/>
                <w:sz w:val="24"/>
              </w:rPr>
              <w:t xml:space="preserve"> </w:t>
            </w:r>
            <w:r>
              <w:rPr>
                <w:spacing w:val="-5"/>
                <w:w w:val="115"/>
                <w:sz w:val="24"/>
              </w:rPr>
              <w:t>IV</w:t>
            </w:r>
          </w:p>
        </w:tc>
        <w:tc>
          <w:tcPr>
            <w:tcW w:w="2253" w:type="dxa"/>
          </w:tcPr>
          <w:p w14:paraId="1CEF3D71">
            <w:pPr>
              <w:pStyle w:val="9"/>
              <w:spacing w:line="280" w:lineRule="exact"/>
              <w:ind w:right="107"/>
              <w:jc w:val="right"/>
              <w:rPr>
                <w:sz w:val="24"/>
              </w:rPr>
            </w:pPr>
            <w:r>
              <w:rPr>
                <w:spacing w:val="-5"/>
                <w:w w:val="110"/>
                <w:sz w:val="24"/>
              </w:rPr>
              <w:t>106</w:t>
            </w:r>
          </w:p>
        </w:tc>
      </w:tr>
      <w:tr w14:paraId="0794E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742" w:type="dxa"/>
          </w:tcPr>
          <w:p w14:paraId="25174D0C">
            <w:pPr>
              <w:pStyle w:val="9"/>
              <w:spacing w:line="280" w:lineRule="exact"/>
              <w:ind w:left="135"/>
              <w:rPr>
                <w:sz w:val="24"/>
              </w:rPr>
            </w:pPr>
            <w:r>
              <w:rPr>
                <w:w w:val="115"/>
                <w:sz w:val="24"/>
              </w:rPr>
              <w:t>e.</w:t>
            </w:r>
            <w:r>
              <w:rPr>
                <w:spacing w:val="32"/>
                <w:w w:val="115"/>
                <w:sz w:val="24"/>
              </w:rPr>
              <w:t xml:space="preserve"> </w:t>
            </w:r>
            <w:r>
              <w:rPr>
                <w:w w:val="115"/>
                <w:sz w:val="24"/>
              </w:rPr>
              <w:t>Tingkat</w:t>
            </w:r>
            <w:r>
              <w:rPr>
                <w:spacing w:val="3"/>
                <w:w w:val="115"/>
                <w:sz w:val="24"/>
              </w:rPr>
              <w:t xml:space="preserve"> </w:t>
            </w:r>
            <w:r>
              <w:rPr>
                <w:w w:val="115"/>
                <w:sz w:val="24"/>
              </w:rPr>
              <w:t>Kesejahteraan</w:t>
            </w:r>
            <w:r>
              <w:rPr>
                <w:spacing w:val="6"/>
                <w:w w:val="115"/>
                <w:sz w:val="24"/>
              </w:rPr>
              <w:t xml:space="preserve"> </w:t>
            </w:r>
            <w:r>
              <w:rPr>
                <w:spacing w:val="-10"/>
                <w:w w:val="115"/>
                <w:sz w:val="24"/>
              </w:rPr>
              <w:t>V</w:t>
            </w:r>
          </w:p>
        </w:tc>
        <w:tc>
          <w:tcPr>
            <w:tcW w:w="2253" w:type="dxa"/>
          </w:tcPr>
          <w:p w14:paraId="2DE2A654">
            <w:pPr>
              <w:pStyle w:val="9"/>
              <w:spacing w:line="280" w:lineRule="exact"/>
              <w:ind w:right="103"/>
              <w:jc w:val="right"/>
              <w:rPr>
                <w:sz w:val="24"/>
              </w:rPr>
            </w:pPr>
            <w:r>
              <w:rPr>
                <w:spacing w:val="-5"/>
                <w:w w:val="110"/>
                <w:sz w:val="24"/>
              </w:rPr>
              <w:t>79</w:t>
            </w:r>
          </w:p>
        </w:tc>
      </w:tr>
    </w:tbl>
    <w:p w14:paraId="61B7D900">
      <w:pPr>
        <w:pStyle w:val="6"/>
        <w:spacing w:before="144"/>
        <w:rPr>
          <w:b/>
        </w:rPr>
      </w:pPr>
    </w:p>
    <w:p w14:paraId="34B1720A">
      <w:pPr>
        <w:pStyle w:val="8"/>
        <w:numPr>
          <w:ilvl w:val="3"/>
          <w:numId w:val="23"/>
        </w:numPr>
        <w:tabs>
          <w:tab w:val="left" w:pos="2225"/>
        </w:tabs>
        <w:spacing w:before="0" w:after="0" w:line="240" w:lineRule="auto"/>
        <w:ind w:left="2225" w:right="0" w:hanging="359"/>
        <w:jc w:val="left"/>
        <w:rPr>
          <w:b/>
          <w:sz w:val="24"/>
        </w:rPr>
      </w:pPr>
      <w:r>
        <w:rPr>
          <w:b/>
          <w:w w:val="110"/>
          <w:sz w:val="24"/>
        </w:rPr>
        <w:t>Penyandang</w:t>
      </w:r>
      <w:r>
        <w:rPr>
          <w:b/>
          <w:spacing w:val="27"/>
          <w:w w:val="110"/>
          <w:sz w:val="24"/>
        </w:rPr>
        <w:t xml:space="preserve"> </w:t>
      </w:r>
      <w:r>
        <w:rPr>
          <w:b/>
          <w:w w:val="110"/>
          <w:sz w:val="24"/>
        </w:rPr>
        <w:t>Masalah</w:t>
      </w:r>
      <w:r>
        <w:rPr>
          <w:b/>
          <w:spacing w:val="27"/>
          <w:w w:val="110"/>
          <w:sz w:val="24"/>
        </w:rPr>
        <w:t xml:space="preserve"> </w:t>
      </w:r>
      <w:r>
        <w:rPr>
          <w:b/>
          <w:w w:val="110"/>
          <w:sz w:val="24"/>
        </w:rPr>
        <w:t>Kesejahteraan</w:t>
      </w:r>
      <w:r>
        <w:rPr>
          <w:b/>
          <w:spacing w:val="27"/>
          <w:w w:val="110"/>
          <w:sz w:val="24"/>
        </w:rPr>
        <w:t xml:space="preserve"> </w:t>
      </w:r>
      <w:r>
        <w:rPr>
          <w:b/>
          <w:w w:val="110"/>
          <w:sz w:val="24"/>
        </w:rPr>
        <w:t>Sosial</w:t>
      </w:r>
      <w:r>
        <w:rPr>
          <w:b/>
          <w:spacing w:val="26"/>
          <w:w w:val="110"/>
          <w:sz w:val="24"/>
        </w:rPr>
        <w:t xml:space="preserve"> </w:t>
      </w:r>
      <w:r>
        <w:rPr>
          <w:b/>
          <w:spacing w:val="-2"/>
          <w:w w:val="110"/>
          <w:sz w:val="24"/>
        </w:rPr>
        <w:t>(PMKS)</w:t>
      </w:r>
    </w:p>
    <w:p w14:paraId="395C5BDA">
      <w:pPr>
        <w:pStyle w:val="6"/>
        <w:spacing w:before="2"/>
        <w:rPr>
          <w:b/>
          <w:sz w:val="12"/>
        </w:rPr>
      </w:pPr>
    </w:p>
    <w:tbl>
      <w:tblPr>
        <w:tblStyle w:val="5"/>
        <w:tblW w:w="0" w:type="auto"/>
        <w:tblInd w:w="2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4"/>
        <w:gridCol w:w="928"/>
        <w:gridCol w:w="930"/>
        <w:gridCol w:w="1893"/>
        <w:gridCol w:w="800"/>
        <w:gridCol w:w="820"/>
      </w:tblGrid>
      <w:tr w14:paraId="067B1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3482" w:type="dxa"/>
            <w:gridSpan w:val="3"/>
            <w:vMerge w:val="restart"/>
          </w:tcPr>
          <w:p w14:paraId="2C58E2E6">
            <w:pPr>
              <w:pStyle w:val="9"/>
              <w:spacing w:before="215"/>
              <w:ind w:left="1379"/>
              <w:rPr>
                <w:b/>
                <w:sz w:val="24"/>
              </w:rPr>
            </w:pPr>
            <w:r>
              <w:rPr>
                <w:b/>
                <w:spacing w:val="-2"/>
                <w:w w:val="110"/>
                <w:sz w:val="24"/>
              </w:rPr>
              <w:t>Keterangan</w:t>
            </w:r>
          </w:p>
        </w:tc>
        <w:tc>
          <w:tcPr>
            <w:tcW w:w="3513" w:type="dxa"/>
            <w:gridSpan w:val="3"/>
          </w:tcPr>
          <w:p w14:paraId="044188E3">
            <w:pPr>
              <w:pStyle w:val="9"/>
              <w:spacing w:line="280" w:lineRule="exact"/>
              <w:ind w:left="590"/>
              <w:rPr>
                <w:b/>
                <w:sz w:val="24"/>
              </w:rPr>
            </w:pPr>
            <w:r>
              <w:rPr>
                <w:b/>
                <w:w w:val="110"/>
                <w:sz w:val="24"/>
              </w:rPr>
              <w:t>Desember</w:t>
            </w:r>
            <w:r>
              <w:rPr>
                <w:b/>
                <w:spacing w:val="-1"/>
                <w:w w:val="110"/>
                <w:sz w:val="24"/>
              </w:rPr>
              <w:t xml:space="preserve"> </w:t>
            </w:r>
            <w:r>
              <w:rPr>
                <w:b/>
                <w:spacing w:val="-4"/>
                <w:w w:val="110"/>
                <w:sz w:val="24"/>
              </w:rPr>
              <w:t>2021</w:t>
            </w:r>
          </w:p>
        </w:tc>
      </w:tr>
      <w:tr w14:paraId="7691E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3482" w:type="dxa"/>
            <w:gridSpan w:val="3"/>
            <w:vMerge w:val="continue"/>
            <w:tcBorders>
              <w:top w:val="nil"/>
            </w:tcBorders>
          </w:tcPr>
          <w:p w14:paraId="60820BC5">
            <w:pPr>
              <w:rPr>
                <w:sz w:val="2"/>
                <w:szCs w:val="2"/>
              </w:rPr>
            </w:pPr>
          </w:p>
        </w:tc>
        <w:tc>
          <w:tcPr>
            <w:tcW w:w="1893" w:type="dxa"/>
          </w:tcPr>
          <w:p w14:paraId="1D82825F">
            <w:pPr>
              <w:pStyle w:val="9"/>
              <w:spacing w:line="280" w:lineRule="exact"/>
              <w:ind w:left="426"/>
              <w:rPr>
                <w:sz w:val="24"/>
              </w:rPr>
            </w:pPr>
            <w:r>
              <w:rPr>
                <w:w w:val="115"/>
                <w:sz w:val="24"/>
              </w:rPr>
              <w:t>Laki-</w:t>
            </w:r>
            <w:r>
              <w:rPr>
                <w:spacing w:val="-4"/>
                <w:w w:val="115"/>
                <w:sz w:val="24"/>
              </w:rPr>
              <w:t>laki</w:t>
            </w:r>
          </w:p>
        </w:tc>
        <w:tc>
          <w:tcPr>
            <w:tcW w:w="1620" w:type="dxa"/>
            <w:gridSpan w:val="2"/>
          </w:tcPr>
          <w:p w14:paraId="7ED434BD">
            <w:pPr>
              <w:pStyle w:val="9"/>
              <w:spacing w:line="280" w:lineRule="exact"/>
              <w:ind w:left="134"/>
              <w:rPr>
                <w:sz w:val="24"/>
              </w:rPr>
            </w:pPr>
            <w:r>
              <w:rPr>
                <w:spacing w:val="-2"/>
                <w:w w:val="110"/>
                <w:sz w:val="24"/>
              </w:rPr>
              <w:t>Perempuan</w:t>
            </w:r>
          </w:p>
        </w:tc>
      </w:tr>
      <w:tr w14:paraId="64DFB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3482" w:type="dxa"/>
            <w:gridSpan w:val="3"/>
          </w:tcPr>
          <w:p w14:paraId="627CE828">
            <w:pPr>
              <w:pStyle w:val="9"/>
              <w:tabs>
                <w:tab w:val="left" w:pos="563"/>
              </w:tabs>
              <w:spacing w:before="2"/>
              <w:ind w:left="135"/>
              <w:rPr>
                <w:sz w:val="24"/>
              </w:rPr>
            </w:pPr>
            <w:r>
              <w:rPr>
                <w:spacing w:val="-5"/>
                <w:w w:val="115"/>
                <w:sz w:val="24"/>
              </w:rPr>
              <w:t>a.</w:t>
            </w:r>
            <w:r>
              <w:rPr>
                <w:sz w:val="24"/>
              </w:rPr>
              <w:tab/>
            </w:r>
            <w:r>
              <w:rPr>
                <w:w w:val="115"/>
                <w:sz w:val="24"/>
              </w:rPr>
              <w:t>Anak</w:t>
            </w:r>
            <w:r>
              <w:rPr>
                <w:spacing w:val="17"/>
                <w:w w:val="115"/>
                <w:sz w:val="24"/>
              </w:rPr>
              <w:t xml:space="preserve"> </w:t>
            </w:r>
            <w:r>
              <w:rPr>
                <w:w w:val="115"/>
                <w:sz w:val="24"/>
              </w:rPr>
              <w:t>Balita</w:t>
            </w:r>
            <w:r>
              <w:rPr>
                <w:spacing w:val="18"/>
                <w:w w:val="115"/>
                <w:sz w:val="24"/>
              </w:rPr>
              <w:t xml:space="preserve"> </w:t>
            </w:r>
            <w:r>
              <w:rPr>
                <w:spacing w:val="-2"/>
                <w:w w:val="115"/>
                <w:sz w:val="24"/>
              </w:rPr>
              <w:t>Terlantar</w:t>
            </w:r>
          </w:p>
        </w:tc>
        <w:tc>
          <w:tcPr>
            <w:tcW w:w="1893" w:type="dxa"/>
          </w:tcPr>
          <w:p w14:paraId="328A4307">
            <w:pPr>
              <w:pStyle w:val="9"/>
              <w:spacing w:before="2"/>
              <w:ind w:right="133"/>
              <w:jc w:val="right"/>
              <w:rPr>
                <w:sz w:val="24"/>
              </w:rPr>
            </w:pPr>
            <w:r>
              <w:rPr>
                <w:w w:val="110"/>
                <w:sz w:val="24"/>
              </w:rPr>
              <w:t>1</w:t>
            </w:r>
            <w:r>
              <w:rPr>
                <w:spacing w:val="18"/>
                <w:w w:val="110"/>
                <w:sz w:val="24"/>
              </w:rPr>
              <w:t xml:space="preserve"> </w:t>
            </w:r>
            <w:r>
              <w:rPr>
                <w:spacing w:val="-2"/>
                <w:w w:val="110"/>
                <w:sz w:val="24"/>
              </w:rPr>
              <w:t>orang</w:t>
            </w:r>
          </w:p>
        </w:tc>
        <w:tc>
          <w:tcPr>
            <w:tcW w:w="800" w:type="dxa"/>
            <w:tcBorders>
              <w:right w:val="nil"/>
            </w:tcBorders>
          </w:tcPr>
          <w:p w14:paraId="0C6092B5">
            <w:pPr>
              <w:pStyle w:val="9"/>
              <w:spacing w:before="2"/>
              <w:ind w:right="30"/>
              <w:jc w:val="right"/>
              <w:rPr>
                <w:sz w:val="24"/>
              </w:rPr>
            </w:pPr>
            <w:r>
              <w:rPr>
                <w:spacing w:val="-10"/>
                <w:w w:val="110"/>
                <w:sz w:val="24"/>
              </w:rPr>
              <w:t>0</w:t>
            </w:r>
          </w:p>
        </w:tc>
        <w:tc>
          <w:tcPr>
            <w:tcW w:w="820" w:type="dxa"/>
            <w:tcBorders>
              <w:left w:val="nil"/>
            </w:tcBorders>
          </w:tcPr>
          <w:p w14:paraId="29F7AA56">
            <w:pPr>
              <w:pStyle w:val="9"/>
              <w:spacing w:before="2"/>
              <w:ind w:left="9" w:right="66"/>
              <w:jc w:val="center"/>
              <w:rPr>
                <w:sz w:val="24"/>
              </w:rPr>
            </w:pPr>
            <w:r>
              <w:rPr>
                <w:spacing w:val="-2"/>
                <w:w w:val="110"/>
                <w:sz w:val="24"/>
              </w:rPr>
              <w:t>orang</w:t>
            </w:r>
          </w:p>
        </w:tc>
      </w:tr>
      <w:tr w14:paraId="74E7A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3482" w:type="dxa"/>
            <w:gridSpan w:val="3"/>
          </w:tcPr>
          <w:p w14:paraId="398EAA6F">
            <w:pPr>
              <w:pStyle w:val="9"/>
              <w:tabs>
                <w:tab w:val="left" w:pos="563"/>
              </w:tabs>
              <w:spacing w:before="3"/>
              <w:ind w:left="135"/>
              <w:rPr>
                <w:sz w:val="24"/>
              </w:rPr>
            </w:pPr>
            <w:r>
              <w:rPr>
                <w:spacing w:val="-5"/>
                <w:w w:val="115"/>
                <w:sz w:val="24"/>
              </w:rPr>
              <w:t>b.</w:t>
            </w:r>
            <w:r>
              <w:rPr>
                <w:sz w:val="24"/>
              </w:rPr>
              <w:tab/>
            </w:r>
            <w:r>
              <w:rPr>
                <w:w w:val="115"/>
                <w:sz w:val="24"/>
              </w:rPr>
              <w:t>Anak</w:t>
            </w:r>
            <w:r>
              <w:rPr>
                <w:spacing w:val="17"/>
                <w:w w:val="115"/>
                <w:sz w:val="24"/>
              </w:rPr>
              <w:t xml:space="preserve"> </w:t>
            </w:r>
            <w:r>
              <w:rPr>
                <w:spacing w:val="-2"/>
                <w:w w:val="115"/>
                <w:sz w:val="24"/>
              </w:rPr>
              <w:t>Terlantar</w:t>
            </w:r>
          </w:p>
        </w:tc>
        <w:tc>
          <w:tcPr>
            <w:tcW w:w="1893" w:type="dxa"/>
          </w:tcPr>
          <w:p w14:paraId="043C402D">
            <w:pPr>
              <w:pStyle w:val="9"/>
              <w:tabs>
                <w:tab w:val="left" w:pos="375"/>
              </w:tabs>
              <w:spacing w:before="3"/>
              <w:ind w:right="105"/>
              <w:jc w:val="right"/>
              <w:rPr>
                <w:sz w:val="24"/>
              </w:rPr>
            </w:pPr>
            <w:r>
              <w:rPr>
                <w:spacing w:val="-10"/>
                <w:w w:val="110"/>
                <w:sz w:val="24"/>
              </w:rPr>
              <w:t>4</w:t>
            </w:r>
            <w:r>
              <w:rPr>
                <w:sz w:val="24"/>
              </w:rPr>
              <w:tab/>
            </w:r>
            <w:r>
              <w:rPr>
                <w:spacing w:val="-4"/>
                <w:w w:val="110"/>
                <w:sz w:val="24"/>
              </w:rPr>
              <w:t>orang</w:t>
            </w:r>
          </w:p>
        </w:tc>
        <w:tc>
          <w:tcPr>
            <w:tcW w:w="800" w:type="dxa"/>
            <w:tcBorders>
              <w:right w:val="nil"/>
            </w:tcBorders>
          </w:tcPr>
          <w:p w14:paraId="75204DE3">
            <w:pPr>
              <w:pStyle w:val="9"/>
              <w:spacing w:before="3"/>
              <w:ind w:right="30"/>
              <w:jc w:val="right"/>
              <w:rPr>
                <w:sz w:val="24"/>
              </w:rPr>
            </w:pPr>
            <w:r>
              <w:rPr>
                <w:spacing w:val="-5"/>
                <w:w w:val="110"/>
                <w:sz w:val="24"/>
              </w:rPr>
              <w:t>10</w:t>
            </w:r>
          </w:p>
        </w:tc>
        <w:tc>
          <w:tcPr>
            <w:tcW w:w="820" w:type="dxa"/>
            <w:tcBorders>
              <w:left w:val="nil"/>
            </w:tcBorders>
          </w:tcPr>
          <w:p w14:paraId="3F58B8AA">
            <w:pPr>
              <w:pStyle w:val="9"/>
              <w:spacing w:before="3"/>
              <w:ind w:left="8" w:right="66"/>
              <w:jc w:val="center"/>
              <w:rPr>
                <w:sz w:val="24"/>
              </w:rPr>
            </w:pPr>
            <w:r>
              <w:rPr>
                <w:spacing w:val="-2"/>
                <w:w w:val="110"/>
                <w:sz w:val="24"/>
              </w:rPr>
              <w:t>orang</w:t>
            </w:r>
          </w:p>
        </w:tc>
      </w:tr>
      <w:tr w14:paraId="4998B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3482" w:type="dxa"/>
            <w:gridSpan w:val="3"/>
          </w:tcPr>
          <w:p w14:paraId="13F5EB68">
            <w:pPr>
              <w:pStyle w:val="9"/>
              <w:tabs>
                <w:tab w:val="left" w:pos="563"/>
              </w:tabs>
              <w:spacing w:before="3"/>
              <w:ind w:left="135"/>
              <w:rPr>
                <w:sz w:val="24"/>
              </w:rPr>
            </w:pPr>
            <w:r>
              <w:rPr>
                <w:spacing w:val="-5"/>
                <w:w w:val="115"/>
                <w:sz w:val="24"/>
              </w:rPr>
              <w:t>c.</w:t>
            </w:r>
            <w:r>
              <w:rPr>
                <w:sz w:val="24"/>
              </w:rPr>
              <w:tab/>
            </w:r>
            <w:r>
              <w:rPr>
                <w:w w:val="115"/>
                <w:sz w:val="24"/>
              </w:rPr>
              <w:t>Anak</w:t>
            </w:r>
            <w:r>
              <w:rPr>
                <w:spacing w:val="73"/>
                <w:w w:val="150"/>
                <w:sz w:val="24"/>
              </w:rPr>
              <w:t xml:space="preserve"> </w:t>
            </w:r>
            <w:r>
              <w:rPr>
                <w:spacing w:val="-2"/>
                <w:w w:val="115"/>
                <w:sz w:val="24"/>
              </w:rPr>
              <w:t>Nakal</w:t>
            </w:r>
          </w:p>
        </w:tc>
        <w:tc>
          <w:tcPr>
            <w:tcW w:w="1893" w:type="dxa"/>
          </w:tcPr>
          <w:p w14:paraId="167222BF">
            <w:pPr>
              <w:pStyle w:val="9"/>
              <w:spacing w:before="3"/>
              <w:ind w:right="101"/>
              <w:jc w:val="right"/>
              <w:rPr>
                <w:sz w:val="24"/>
              </w:rPr>
            </w:pPr>
            <w:r>
              <w:rPr>
                <w:w w:val="110"/>
                <w:sz w:val="24"/>
              </w:rPr>
              <w:t>0</w:t>
            </w:r>
            <w:r>
              <w:rPr>
                <w:spacing w:val="18"/>
                <w:w w:val="110"/>
                <w:sz w:val="24"/>
              </w:rPr>
              <w:t xml:space="preserve"> </w:t>
            </w:r>
            <w:r>
              <w:rPr>
                <w:spacing w:val="-2"/>
                <w:w w:val="110"/>
                <w:sz w:val="24"/>
              </w:rPr>
              <w:t>orang</w:t>
            </w:r>
          </w:p>
        </w:tc>
        <w:tc>
          <w:tcPr>
            <w:tcW w:w="800" w:type="dxa"/>
            <w:tcBorders>
              <w:right w:val="nil"/>
            </w:tcBorders>
          </w:tcPr>
          <w:p w14:paraId="62B0BF0D">
            <w:pPr>
              <w:pStyle w:val="9"/>
              <w:spacing w:before="3"/>
              <w:ind w:right="30"/>
              <w:jc w:val="right"/>
              <w:rPr>
                <w:sz w:val="24"/>
              </w:rPr>
            </w:pPr>
            <w:r>
              <w:rPr>
                <w:spacing w:val="-10"/>
                <w:w w:val="110"/>
                <w:sz w:val="24"/>
              </w:rPr>
              <w:t>0</w:t>
            </w:r>
          </w:p>
        </w:tc>
        <w:tc>
          <w:tcPr>
            <w:tcW w:w="820" w:type="dxa"/>
            <w:tcBorders>
              <w:left w:val="nil"/>
            </w:tcBorders>
          </w:tcPr>
          <w:p w14:paraId="211AC0D9">
            <w:pPr>
              <w:pStyle w:val="9"/>
              <w:spacing w:before="3"/>
              <w:ind w:left="9" w:right="66"/>
              <w:jc w:val="center"/>
              <w:rPr>
                <w:sz w:val="24"/>
              </w:rPr>
            </w:pPr>
            <w:r>
              <w:rPr>
                <w:spacing w:val="-2"/>
                <w:w w:val="110"/>
                <w:sz w:val="24"/>
              </w:rPr>
              <w:t>orang</w:t>
            </w:r>
          </w:p>
        </w:tc>
      </w:tr>
      <w:tr w14:paraId="645EF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3482" w:type="dxa"/>
            <w:gridSpan w:val="3"/>
          </w:tcPr>
          <w:p w14:paraId="17C0019F">
            <w:pPr>
              <w:pStyle w:val="9"/>
              <w:tabs>
                <w:tab w:val="left" w:pos="563"/>
              </w:tabs>
              <w:spacing w:before="3"/>
              <w:ind w:left="135"/>
              <w:rPr>
                <w:sz w:val="24"/>
              </w:rPr>
            </w:pPr>
            <w:r>
              <w:rPr>
                <w:spacing w:val="-5"/>
                <w:w w:val="125"/>
                <w:sz w:val="24"/>
              </w:rPr>
              <w:t>d.</w:t>
            </w:r>
            <w:r>
              <w:rPr>
                <w:sz w:val="24"/>
              </w:rPr>
              <w:tab/>
            </w:r>
            <w:r>
              <w:rPr>
                <w:w w:val="120"/>
                <w:sz w:val="24"/>
              </w:rPr>
              <w:t>Anak</w:t>
            </w:r>
            <w:r>
              <w:rPr>
                <w:spacing w:val="-12"/>
                <w:w w:val="120"/>
                <w:sz w:val="24"/>
              </w:rPr>
              <w:t xml:space="preserve"> </w:t>
            </w:r>
            <w:r>
              <w:rPr>
                <w:spacing w:val="-2"/>
                <w:w w:val="125"/>
                <w:sz w:val="24"/>
              </w:rPr>
              <w:t>Jalanan</w:t>
            </w:r>
          </w:p>
        </w:tc>
        <w:tc>
          <w:tcPr>
            <w:tcW w:w="1893" w:type="dxa"/>
          </w:tcPr>
          <w:p w14:paraId="56277F33">
            <w:pPr>
              <w:pStyle w:val="9"/>
              <w:spacing w:before="3"/>
              <w:ind w:right="101"/>
              <w:jc w:val="right"/>
              <w:rPr>
                <w:sz w:val="24"/>
              </w:rPr>
            </w:pPr>
            <w:r>
              <w:rPr>
                <w:w w:val="110"/>
                <w:sz w:val="24"/>
              </w:rPr>
              <w:t>0</w:t>
            </w:r>
            <w:r>
              <w:rPr>
                <w:spacing w:val="18"/>
                <w:w w:val="110"/>
                <w:sz w:val="24"/>
              </w:rPr>
              <w:t xml:space="preserve"> </w:t>
            </w:r>
            <w:r>
              <w:rPr>
                <w:spacing w:val="-2"/>
                <w:w w:val="110"/>
                <w:sz w:val="24"/>
              </w:rPr>
              <w:t>orang</w:t>
            </w:r>
          </w:p>
        </w:tc>
        <w:tc>
          <w:tcPr>
            <w:tcW w:w="800" w:type="dxa"/>
            <w:tcBorders>
              <w:right w:val="nil"/>
            </w:tcBorders>
          </w:tcPr>
          <w:p w14:paraId="760641DE">
            <w:pPr>
              <w:pStyle w:val="9"/>
              <w:spacing w:before="3"/>
              <w:ind w:right="30"/>
              <w:jc w:val="right"/>
              <w:rPr>
                <w:sz w:val="24"/>
              </w:rPr>
            </w:pPr>
            <w:r>
              <w:rPr>
                <w:spacing w:val="-10"/>
                <w:w w:val="110"/>
                <w:sz w:val="24"/>
              </w:rPr>
              <w:t>0</w:t>
            </w:r>
          </w:p>
        </w:tc>
        <w:tc>
          <w:tcPr>
            <w:tcW w:w="820" w:type="dxa"/>
            <w:tcBorders>
              <w:left w:val="nil"/>
            </w:tcBorders>
          </w:tcPr>
          <w:p w14:paraId="210D138E">
            <w:pPr>
              <w:pStyle w:val="9"/>
              <w:spacing w:before="3"/>
              <w:ind w:left="9" w:right="66"/>
              <w:jc w:val="center"/>
              <w:rPr>
                <w:sz w:val="24"/>
              </w:rPr>
            </w:pPr>
            <w:r>
              <w:rPr>
                <w:spacing w:val="-2"/>
                <w:w w:val="110"/>
                <w:sz w:val="24"/>
              </w:rPr>
              <w:t>orang</w:t>
            </w:r>
          </w:p>
        </w:tc>
      </w:tr>
      <w:tr w14:paraId="0F2CA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3482" w:type="dxa"/>
            <w:gridSpan w:val="3"/>
          </w:tcPr>
          <w:p w14:paraId="43D6FF5A">
            <w:pPr>
              <w:pStyle w:val="9"/>
              <w:tabs>
                <w:tab w:val="left" w:pos="563"/>
              </w:tabs>
              <w:spacing w:line="280" w:lineRule="exact"/>
              <w:ind w:left="135"/>
              <w:rPr>
                <w:sz w:val="24"/>
              </w:rPr>
            </w:pPr>
            <w:r>
              <w:rPr>
                <w:spacing w:val="-5"/>
                <w:w w:val="115"/>
                <w:sz w:val="24"/>
              </w:rPr>
              <w:t>e.</w:t>
            </w:r>
            <w:r>
              <w:rPr>
                <w:sz w:val="24"/>
              </w:rPr>
              <w:tab/>
            </w:r>
            <w:r>
              <w:rPr>
                <w:w w:val="115"/>
                <w:sz w:val="24"/>
              </w:rPr>
              <w:t>Korban</w:t>
            </w:r>
            <w:r>
              <w:rPr>
                <w:spacing w:val="-5"/>
                <w:w w:val="115"/>
                <w:sz w:val="24"/>
              </w:rPr>
              <w:t xml:space="preserve"> </w:t>
            </w:r>
            <w:r>
              <w:rPr>
                <w:spacing w:val="-2"/>
                <w:w w:val="115"/>
                <w:sz w:val="24"/>
              </w:rPr>
              <w:t>Kekerasan</w:t>
            </w:r>
          </w:p>
        </w:tc>
        <w:tc>
          <w:tcPr>
            <w:tcW w:w="1893" w:type="dxa"/>
          </w:tcPr>
          <w:p w14:paraId="30CC67C8">
            <w:pPr>
              <w:pStyle w:val="9"/>
              <w:spacing w:line="280" w:lineRule="exact"/>
              <w:ind w:right="101"/>
              <w:jc w:val="right"/>
              <w:rPr>
                <w:sz w:val="24"/>
              </w:rPr>
            </w:pPr>
            <w:r>
              <w:rPr>
                <w:w w:val="110"/>
                <w:sz w:val="24"/>
              </w:rPr>
              <w:t>1</w:t>
            </w:r>
            <w:r>
              <w:rPr>
                <w:spacing w:val="18"/>
                <w:w w:val="110"/>
                <w:sz w:val="24"/>
              </w:rPr>
              <w:t xml:space="preserve"> </w:t>
            </w:r>
            <w:r>
              <w:rPr>
                <w:spacing w:val="-2"/>
                <w:w w:val="110"/>
                <w:sz w:val="24"/>
              </w:rPr>
              <w:t>orang</w:t>
            </w:r>
          </w:p>
        </w:tc>
        <w:tc>
          <w:tcPr>
            <w:tcW w:w="800" w:type="dxa"/>
            <w:tcBorders>
              <w:right w:val="nil"/>
            </w:tcBorders>
          </w:tcPr>
          <w:p w14:paraId="3C1DB935">
            <w:pPr>
              <w:pStyle w:val="9"/>
              <w:spacing w:line="280" w:lineRule="exact"/>
              <w:ind w:right="32"/>
              <w:jc w:val="right"/>
              <w:rPr>
                <w:sz w:val="24"/>
              </w:rPr>
            </w:pPr>
            <w:r>
              <w:rPr>
                <w:spacing w:val="-5"/>
                <w:w w:val="110"/>
                <w:sz w:val="24"/>
              </w:rPr>
              <w:t>12</w:t>
            </w:r>
          </w:p>
        </w:tc>
        <w:tc>
          <w:tcPr>
            <w:tcW w:w="820" w:type="dxa"/>
            <w:tcBorders>
              <w:left w:val="nil"/>
            </w:tcBorders>
          </w:tcPr>
          <w:p w14:paraId="10C9509F">
            <w:pPr>
              <w:pStyle w:val="9"/>
              <w:spacing w:line="280" w:lineRule="exact"/>
              <w:ind w:left="8" w:right="66"/>
              <w:jc w:val="center"/>
              <w:rPr>
                <w:sz w:val="24"/>
              </w:rPr>
            </w:pPr>
            <w:r>
              <w:rPr>
                <w:spacing w:val="-2"/>
                <w:w w:val="110"/>
                <w:sz w:val="24"/>
              </w:rPr>
              <w:t>orang</w:t>
            </w:r>
          </w:p>
        </w:tc>
      </w:tr>
      <w:tr w14:paraId="75265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3482" w:type="dxa"/>
            <w:gridSpan w:val="3"/>
          </w:tcPr>
          <w:p w14:paraId="4667A43A">
            <w:pPr>
              <w:pStyle w:val="9"/>
              <w:tabs>
                <w:tab w:val="left" w:pos="563"/>
              </w:tabs>
              <w:spacing w:line="280" w:lineRule="exact"/>
              <w:ind w:left="135"/>
              <w:rPr>
                <w:sz w:val="24"/>
              </w:rPr>
            </w:pPr>
            <w:r>
              <w:rPr>
                <w:spacing w:val="-5"/>
                <w:w w:val="115"/>
                <w:sz w:val="24"/>
              </w:rPr>
              <w:t>f.</w:t>
            </w:r>
            <w:r>
              <w:rPr>
                <w:sz w:val="24"/>
              </w:rPr>
              <w:tab/>
            </w:r>
            <w:r>
              <w:rPr>
                <w:w w:val="115"/>
                <w:sz w:val="24"/>
              </w:rPr>
              <w:t>Lanjut</w:t>
            </w:r>
            <w:r>
              <w:rPr>
                <w:spacing w:val="24"/>
                <w:w w:val="115"/>
                <w:sz w:val="24"/>
              </w:rPr>
              <w:t xml:space="preserve"> </w:t>
            </w:r>
            <w:r>
              <w:rPr>
                <w:w w:val="115"/>
                <w:sz w:val="24"/>
              </w:rPr>
              <w:t>Usia</w:t>
            </w:r>
            <w:r>
              <w:rPr>
                <w:spacing w:val="24"/>
                <w:w w:val="115"/>
                <w:sz w:val="24"/>
              </w:rPr>
              <w:t xml:space="preserve"> </w:t>
            </w:r>
            <w:r>
              <w:rPr>
                <w:spacing w:val="-2"/>
                <w:w w:val="115"/>
                <w:sz w:val="24"/>
              </w:rPr>
              <w:t>Terlantar</w:t>
            </w:r>
          </w:p>
        </w:tc>
        <w:tc>
          <w:tcPr>
            <w:tcW w:w="1893" w:type="dxa"/>
          </w:tcPr>
          <w:p w14:paraId="404833E0">
            <w:pPr>
              <w:pStyle w:val="9"/>
              <w:spacing w:line="280" w:lineRule="exact"/>
              <w:ind w:right="101"/>
              <w:jc w:val="right"/>
              <w:rPr>
                <w:sz w:val="24"/>
              </w:rPr>
            </w:pPr>
            <w:r>
              <w:rPr>
                <w:w w:val="110"/>
                <w:sz w:val="24"/>
              </w:rPr>
              <w:t>4</w:t>
            </w:r>
            <w:r>
              <w:rPr>
                <w:spacing w:val="18"/>
                <w:w w:val="110"/>
                <w:sz w:val="24"/>
              </w:rPr>
              <w:t xml:space="preserve"> </w:t>
            </w:r>
            <w:r>
              <w:rPr>
                <w:spacing w:val="-2"/>
                <w:w w:val="110"/>
                <w:sz w:val="24"/>
              </w:rPr>
              <w:t>orang</w:t>
            </w:r>
          </w:p>
        </w:tc>
        <w:tc>
          <w:tcPr>
            <w:tcW w:w="1620" w:type="dxa"/>
            <w:gridSpan w:val="2"/>
          </w:tcPr>
          <w:p w14:paraId="69557F26">
            <w:pPr>
              <w:pStyle w:val="9"/>
              <w:spacing w:line="280" w:lineRule="exact"/>
              <w:ind w:left="242"/>
              <w:rPr>
                <w:sz w:val="24"/>
              </w:rPr>
            </w:pPr>
            <w:r>
              <w:rPr>
                <w:w w:val="110"/>
                <w:sz w:val="24"/>
              </w:rPr>
              <w:t>17</w:t>
            </w:r>
            <w:r>
              <w:rPr>
                <w:spacing w:val="72"/>
                <w:w w:val="150"/>
                <w:sz w:val="24"/>
              </w:rPr>
              <w:t xml:space="preserve"> </w:t>
            </w:r>
            <w:r>
              <w:rPr>
                <w:spacing w:val="-4"/>
                <w:w w:val="110"/>
                <w:sz w:val="24"/>
              </w:rPr>
              <w:t>orang</w:t>
            </w:r>
          </w:p>
        </w:tc>
      </w:tr>
      <w:tr w14:paraId="359F0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3482" w:type="dxa"/>
            <w:gridSpan w:val="3"/>
          </w:tcPr>
          <w:p w14:paraId="6210946E">
            <w:pPr>
              <w:pStyle w:val="9"/>
              <w:tabs>
                <w:tab w:val="left" w:pos="563"/>
              </w:tabs>
              <w:spacing w:line="280" w:lineRule="exact"/>
              <w:ind w:left="135"/>
              <w:rPr>
                <w:sz w:val="24"/>
              </w:rPr>
            </w:pPr>
            <w:r>
              <w:rPr>
                <w:spacing w:val="-5"/>
                <w:w w:val="115"/>
                <w:sz w:val="24"/>
              </w:rPr>
              <w:t>g.</w:t>
            </w:r>
            <w:r>
              <w:rPr>
                <w:sz w:val="24"/>
              </w:rPr>
              <w:tab/>
            </w:r>
            <w:r>
              <w:rPr>
                <w:spacing w:val="-2"/>
                <w:w w:val="115"/>
                <w:sz w:val="24"/>
              </w:rPr>
              <w:t>Difabel</w:t>
            </w:r>
          </w:p>
        </w:tc>
        <w:tc>
          <w:tcPr>
            <w:tcW w:w="1893" w:type="dxa"/>
          </w:tcPr>
          <w:p w14:paraId="29236D77">
            <w:pPr>
              <w:pStyle w:val="9"/>
              <w:spacing w:line="280" w:lineRule="exact"/>
              <w:ind w:right="105"/>
              <w:jc w:val="right"/>
              <w:rPr>
                <w:sz w:val="24"/>
              </w:rPr>
            </w:pPr>
            <w:r>
              <w:rPr>
                <w:w w:val="110"/>
                <w:sz w:val="24"/>
              </w:rPr>
              <w:t>20</w:t>
            </w:r>
            <w:r>
              <w:rPr>
                <w:spacing w:val="72"/>
                <w:w w:val="150"/>
                <w:sz w:val="24"/>
              </w:rPr>
              <w:t xml:space="preserve"> </w:t>
            </w:r>
            <w:r>
              <w:rPr>
                <w:spacing w:val="-4"/>
                <w:w w:val="110"/>
                <w:sz w:val="24"/>
              </w:rPr>
              <w:t>orang</w:t>
            </w:r>
          </w:p>
        </w:tc>
        <w:tc>
          <w:tcPr>
            <w:tcW w:w="800" w:type="dxa"/>
            <w:tcBorders>
              <w:right w:val="nil"/>
            </w:tcBorders>
          </w:tcPr>
          <w:p w14:paraId="3E79D369">
            <w:pPr>
              <w:pStyle w:val="9"/>
              <w:spacing w:line="280" w:lineRule="exact"/>
              <w:ind w:right="34"/>
              <w:jc w:val="right"/>
              <w:rPr>
                <w:sz w:val="24"/>
              </w:rPr>
            </w:pPr>
            <w:r>
              <w:rPr>
                <w:spacing w:val="-5"/>
                <w:w w:val="110"/>
                <w:sz w:val="24"/>
              </w:rPr>
              <w:t>12</w:t>
            </w:r>
          </w:p>
        </w:tc>
        <w:tc>
          <w:tcPr>
            <w:tcW w:w="820" w:type="dxa"/>
            <w:tcBorders>
              <w:left w:val="nil"/>
            </w:tcBorders>
          </w:tcPr>
          <w:p w14:paraId="4C3F2853">
            <w:pPr>
              <w:pStyle w:val="9"/>
              <w:spacing w:line="280" w:lineRule="exact"/>
              <w:ind w:right="66"/>
              <w:jc w:val="center"/>
              <w:rPr>
                <w:sz w:val="24"/>
              </w:rPr>
            </w:pPr>
            <w:r>
              <w:rPr>
                <w:spacing w:val="-2"/>
                <w:w w:val="110"/>
                <w:sz w:val="24"/>
              </w:rPr>
              <w:t>orang</w:t>
            </w:r>
          </w:p>
        </w:tc>
      </w:tr>
      <w:tr w14:paraId="11190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3482" w:type="dxa"/>
            <w:gridSpan w:val="3"/>
          </w:tcPr>
          <w:p w14:paraId="6BE7326D">
            <w:pPr>
              <w:pStyle w:val="9"/>
              <w:spacing w:before="3"/>
              <w:ind w:left="135"/>
              <w:rPr>
                <w:sz w:val="24"/>
              </w:rPr>
            </w:pPr>
            <w:r>
              <w:rPr>
                <w:w w:val="120"/>
                <w:sz w:val="24"/>
              </w:rPr>
              <w:t>h.</w:t>
            </w:r>
            <w:r>
              <w:rPr>
                <w:spacing w:val="29"/>
                <w:w w:val="120"/>
                <w:sz w:val="24"/>
              </w:rPr>
              <w:t xml:space="preserve">  </w:t>
            </w:r>
            <w:r>
              <w:rPr>
                <w:w w:val="120"/>
                <w:sz w:val="24"/>
              </w:rPr>
              <w:t>Tuna</w:t>
            </w:r>
            <w:r>
              <w:rPr>
                <w:spacing w:val="11"/>
                <w:w w:val="120"/>
                <w:sz w:val="24"/>
              </w:rPr>
              <w:t xml:space="preserve"> </w:t>
            </w:r>
            <w:r>
              <w:rPr>
                <w:spacing w:val="-2"/>
                <w:w w:val="120"/>
                <w:sz w:val="24"/>
              </w:rPr>
              <w:t>Susila</w:t>
            </w:r>
          </w:p>
        </w:tc>
        <w:tc>
          <w:tcPr>
            <w:tcW w:w="1893" w:type="dxa"/>
          </w:tcPr>
          <w:p w14:paraId="63CB12FC">
            <w:pPr>
              <w:pStyle w:val="9"/>
              <w:spacing w:before="3"/>
              <w:ind w:right="101"/>
              <w:jc w:val="right"/>
              <w:rPr>
                <w:sz w:val="24"/>
              </w:rPr>
            </w:pPr>
            <w:r>
              <w:rPr>
                <w:w w:val="110"/>
                <w:sz w:val="24"/>
              </w:rPr>
              <w:t>0</w:t>
            </w:r>
            <w:r>
              <w:rPr>
                <w:spacing w:val="18"/>
                <w:w w:val="110"/>
                <w:sz w:val="24"/>
              </w:rPr>
              <w:t xml:space="preserve"> </w:t>
            </w:r>
            <w:r>
              <w:rPr>
                <w:spacing w:val="-2"/>
                <w:w w:val="110"/>
                <w:sz w:val="24"/>
              </w:rPr>
              <w:t>orang</w:t>
            </w:r>
          </w:p>
        </w:tc>
        <w:tc>
          <w:tcPr>
            <w:tcW w:w="800" w:type="dxa"/>
            <w:tcBorders>
              <w:right w:val="nil"/>
            </w:tcBorders>
          </w:tcPr>
          <w:p w14:paraId="22BC7975">
            <w:pPr>
              <w:pStyle w:val="9"/>
              <w:spacing w:before="3"/>
              <w:ind w:right="30"/>
              <w:jc w:val="right"/>
              <w:rPr>
                <w:sz w:val="24"/>
              </w:rPr>
            </w:pPr>
            <w:r>
              <w:rPr>
                <w:spacing w:val="-10"/>
                <w:w w:val="110"/>
                <w:sz w:val="24"/>
              </w:rPr>
              <w:t>0</w:t>
            </w:r>
          </w:p>
        </w:tc>
        <w:tc>
          <w:tcPr>
            <w:tcW w:w="820" w:type="dxa"/>
            <w:tcBorders>
              <w:left w:val="nil"/>
            </w:tcBorders>
          </w:tcPr>
          <w:p w14:paraId="79B6D8D0">
            <w:pPr>
              <w:pStyle w:val="9"/>
              <w:spacing w:before="3"/>
              <w:ind w:left="9" w:right="66"/>
              <w:jc w:val="center"/>
              <w:rPr>
                <w:sz w:val="24"/>
              </w:rPr>
            </w:pPr>
            <w:r>
              <w:rPr>
                <w:spacing w:val="-2"/>
                <w:w w:val="110"/>
                <w:sz w:val="24"/>
              </w:rPr>
              <w:t>orang</w:t>
            </w:r>
          </w:p>
        </w:tc>
      </w:tr>
      <w:tr w14:paraId="54B7E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3482" w:type="dxa"/>
            <w:gridSpan w:val="3"/>
          </w:tcPr>
          <w:p w14:paraId="78052DB8">
            <w:pPr>
              <w:pStyle w:val="9"/>
              <w:tabs>
                <w:tab w:val="left" w:pos="563"/>
              </w:tabs>
              <w:spacing w:before="3"/>
              <w:ind w:left="135"/>
              <w:rPr>
                <w:sz w:val="24"/>
              </w:rPr>
            </w:pPr>
            <w:r>
              <w:rPr>
                <w:spacing w:val="-5"/>
                <w:w w:val="120"/>
                <w:sz w:val="24"/>
              </w:rPr>
              <w:t>i.</w:t>
            </w:r>
            <w:r>
              <w:rPr>
                <w:sz w:val="24"/>
              </w:rPr>
              <w:tab/>
            </w:r>
            <w:r>
              <w:rPr>
                <w:spacing w:val="-2"/>
                <w:w w:val="120"/>
                <w:sz w:val="24"/>
              </w:rPr>
              <w:t>Pengemis</w:t>
            </w:r>
          </w:p>
        </w:tc>
        <w:tc>
          <w:tcPr>
            <w:tcW w:w="1893" w:type="dxa"/>
          </w:tcPr>
          <w:p w14:paraId="27C40CC5">
            <w:pPr>
              <w:pStyle w:val="9"/>
              <w:spacing w:before="3"/>
              <w:ind w:right="101"/>
              <w:jc w:val="right"/>
              <w:rPr>
                <w:sz w:val="24"/>
              </w:rPr>
            </w:pPr>
            <w:r>
              <w:rPr>
                <w:w w:val="110"/>
                <w:sz w:val="24"/>
              </w:rPr>
              <w:t>0</w:t>
            </w:r>
            <w:r>
              <w:rPr>
                <w:spacing w:val="18"/>
                <w:w w:val="110"/>
                <w:sz w:val="24"/>
              </w:rPr>
              <w:t xml:space="preserve"> </w:t>
            </w:r>
            <w:r>
              <w:rPr>
                <w:spacing w:val="-2"/>
                <w:w w:val="110"/>
                <w:sz w:val="24"/>
              </w:rPr>
              <w:t>orang</w:t>
            </w:r>
          </w:p>
        </w:tc>
        <w:tc>
          <w:tcPr>
            <w:tcW w:w="800" w:type="dxa"/>
            <w:tcBorders>
              <w:right w:val="nil"/>
            </w:tcBorders>
          </w:tcPr>
          <w:p w14:paraId="6F548FF0">
            <w:pPr>
              <w:pStyle w:val="9"/>
              <w:spacing w:before="3"/>
              <w:ind w:right="30"/>
              <w:jc w:val="right"/>
              <w:rPr>
                <w:sz w:val="24"/>
              </w:rPr>
            </w:pPr>
            <w:r>
              <w:rPr>
                <w:spacing w:val="-10"/>
                <w:w w:val="110"/>
                <w:sz w:val="24"/>
              </w:rPr>
              <w:t>0</w:t>
            </w:r>
          </w:p>
        </w:tc>
        <w:tc>
          <w:tcPr>
            <w:tcW w:w="820" w:type="dxa"/>
            <w:tcBorders>
              <w:left w:val="nil"/>
            </w:tcBorders>
          </w:tcPr>
          <w:p w14:paraId="2D9E0120">
            <w:pPr>
              <w:pStyle w:val="9"/>
              <w:spacing w:before="3"/>
              <w:ind w:left="8" w:right="66"/>
              <w:jc w:val="center"/>
              <w:rPr>
                <w:sz w:val="24"/>
              </w:rPr>
            </w:pPr>
            <w:r>
              <w:rPr>
                <w:spacing w:val="-2"/>
                <w:w w:val="110"/>
                <w:sz w:val="24"/>
              </w:rPr>
              <w:t>orang</w:t>
            </w:r>
          </w:p>
        </w:tc>
      </w:tr>
      <w:tr w14:paraId="1C8FA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3482" w:type="dxa"/>
            <w:gridSpan w:val="3"/>
          </w:tcPr>
          <w:p w14:paraId="35772AC4">
            <w:pPr>
              <w:pStyle w:val="9"/>
              <w:tabs>
                <w:tab w:val="left" w:pos="563"/>
              </w:tabs>
              <w:spacing w:before="3"/>
              <w:ind w:left="135"/>
              <w:rPr>
                <w:sz w:val="24"/>
              </w:rPr>
            </w:pPr>
            <w:r>
              <w:rPr>
                <w:spacing w:val="-5"/>
                <w:w w:val="125"/>
                <w:sz w:val="24"/>
              </w:rPr>
              <w:t>j.</w:t>
            </w:r>
            <w:r>
              <w:rPr>
                <w:sz w:val="24"/>
              </w:rPr>
              <w:tab/>
            </w:r>
            <w:r>
              <w:rPr>
                <w:spacing w:val="-2"/>
                <w:w w:val="125"/>
                <w:sz w:val="24"/>
              </w:rPr>
              <w:t>Gelandangan</w:t>
            </w:r>
          </w:p>
        </w:tc>
        <w:tc>
          <w:tcPr>
            <w:tcW w:w="1893" w:type="dxa"/>
          </w:tcPr>
          <w:p w14:paraId="270B645E">
            <w:pPr>
              <w:pStyle w:val="9"/>
              <w:spacing w:before="3"/>
              <w:ind w:right="101"/>
              <w:jc w:val="right"/>
              <w:rPr>
                <w:sz w:val="24"/>
              </w:rPr>
            </w:pPr>
            <w:r>
              <w:rPr>
                <w:w w:val="110"/>
                <w:sz w:val="24"/>
              </w:rPr>
              <w:t>0</w:t>
            </w:r>
            <w:r>
              <w:rPr>
                <w:spacing w:val="18"/>
                <w:w w:val="110"/>
                <w:sz w:val="24"/>
              </w:rPr>
              <w:t xml:space="preserve"> </w:t>
            </w:r>
            <w:r>
              <w:rPr>
                <w:spacing w:val="-2"/>
                <w:w w:val="110"/>
                <w:sz w:val="24"/>
              </w:rPr>
              <w:t>orang</w:t>
            </w:r>
          </w:p>
        </w:tc>
        <w:tc>
          <w:tcPr>
            <w:tcW w:w="800" w:type="dxa"/>
            <w:tcBorders>
              <w:right w:val="nil"/>
            </w:tcBorders>
          </w:tcPr>
          <w:p w14:paraId="4FA3B60E">
            <w:pPr>
              <w:pStyle w:val="9"/>
              <w:spacing w:before="3"/>
              <w:ind w:right="30"/>
              <w:jc w:val="right"/>
              <w:rPr>
                <w:sz w:val="24"/>
              </w:rPr>
            </w:pPr>
            <w:r>
              <w:rPr>
                <w:spacing w:val="-10"/>
                <w:w w:val="110"/>
                <w:sz w:val="24"/>
              </w:rPr>
              <w:t>0</w:t>
            </w:r>
          </w:p>
        </w:tc>
        <w:tc>
          <w:tcPr>
            <w:tcW w:w="820" w:type="dxa"/>
            <w:tcBorders>
              <w:left w:val="nil"/>
            </w:tcBorders>
          </w:tcPr>
          <w:p w14:paraId="2201DC9D">
            <w:pPr>
              <w:pStyle w:val="9"/>
              <w:spacing w:before="3"/>
              <w:ind w:left="9" w:right="66"/>
              <w:jc w:val="center"/>
              <w:rPr>
                <w:sz w:val="24"/>
              </w:rPr>
            </w:pPr>
            <w:r>
              <w:rPr>
                <w:spacing w:val="-2"/>
                <w:w w:val="110"/>
                <w:sz w:val="24"/>
              </w:rPr>
              <w:t>orang</w:t>
            </w:r>
          </w:p>
        </w:tc>
      </w:tr>
      <w:tr w14:paraId="61184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4" w:hRule="atLeast"/>
        </w:trPr>
        <w:tc>
          <w:tcPr>
            <w:tcW w:w="3482" w:type="dxa"/>
            <w:gridSpan w:val="3"/>
          </w:tcPr>
          <w:p w14:paraId="189F86D9">
            <w:pPr>
              <w:pStyle w:val="9"/>
              <w:tabs>
                <w:tab w:val="left" w:pos="563"/>
              </w:tabs>
              <w:spacing w:before="2"/>
              <w:ind w:left="135"/>
              <w:rPr>
                <w:sz w:val="24"/>
              </w:rPr>
            </w:pPr>
            <w:r>
              <w:rPr>
                <w:spacing w:val="-5"/>
                <w:w w:val="120"/>
                <w:sz w:val="24"/>
              </w:rPr>
              <w:t>k.</w:t>
            </w:r>
            <w:r>
              <w:rPr>
                <w:sz w:val="24"/>
              </w:rPr>
              <w:tab/>
            </w:r>
            <w:r>
              <w:rPr>
                <w:spacing w:val="-2"/>
                <w:w w:val="120"/>
                <w:sz w:val="24"/>
              </w:rPr>
              <w:t>Korban</w:t>
            </w:r>
          </w:p>
          <w:p w14:paraId="5A7B7E9E">
            <w:pPr>
              <w:pStyle w:val="9"/>
              <w:spacing w:before="4" w:line="320" w:lineRule="atLeast"/>
              <w:ind w:left="563" w:right="182"/>
              <w:rPr>
                <w:sz w:val="24"/>
              </w:rPr>
            </w:pPr>
            <w:r>
              <w:rPr>
                <w:spacing w:val="-2"/>
                <w:w w:val="115"/>
                <w:sz w:val="24"/>
              </w:rPr>
              <w:t>Penyalahgunaan NAPZA</w:t>
            </w:r>
          </w:p>
        </w:tc>
        <w:tc>
          <w:tcPr>
            <w:tcW w:w="1893" w:type="dxa"/>
          </w:tcPr>
          <w:p w14:paraId="67654BFA">
            <w:pPr>
              <w:pStyle w:val="9"/>
              <w:spacing w:before="2"/>
              <w:ind w:right="101"/>
              <w:jc w:val="right"/>
              <w:rPr>
                <w:sz w:val="24"/>
              </w:rPr>
            </w:pPr>
            <w:r>
              <w:rPr>
                <w:w w:val="110"/>
                <w:sz w:val="24"/>
              </w:rPr>
              <w:t>1</w:t>
            </w:r>
            <w:r>
              <w:rPr>
                <w:spacing w:val="18"/>
                <w:w w:val="110"/>
                <w:sz w:val="24"/>
              </w:rPr>
              <w:t xml:space="preserve"> </w:t>
            </w:r>
            <w:r>
              <w:rPr>
                <w:spacing w:val="-2"/>
                <w:w w:val="110"/>
                <w:sz w:val="24"/>
              </w:rPr>
              <w:t>orang</w:t>
            </w:r>
          </w:p>
        </w:tc>
        <w:tc>
          <w:tcPr>
            <w:tcW w:w="800" w:type="dxa"/>
            <w:tcBorders>
              <w:right w:val="nil"/>
            </w:tcBorders>
          </w:tcPr>
          <w:p w14:paraId="160065B3">
            <w:pPr>
              <w:pStyle w:val="9"/>
              <w:spacing w:before="2"/>
              <w:ind w:right="30"/>
              <w:jc w:val="right"/>
              <w:rPr>
                <w:sz w:val="24"/>
              </w:rPr>
            </w:pPr>
            <w:r>
              <w:rPr>
                <w:spacing w:val="-10"/>
                <w:w w:val="110"/>
                <w:sz w:val="24"/>
              </w:rPr>
              <w:t>0</w:t>
            </w:r>
          </w:p>
        </w:tc>
        <w:tc>
          <w:tcPr>
            <w:tcW w:w="820" w:type="dxa"/>
            <w:tcBorders>
              <w:left w:val="nil"/>
            </w:tcBorders>
          </w:tcPr>
          <w:p w14:paraId="4ECDF8AB">
            <w:pPr>
              <w:pStyle w:val="9"/>
              <w:spacing w:before="2"/>
              <w:ind w:left="9" w:right="66"/>
              <w:jc w:val="center"/>
              <w:rPr>
                <w:sz w:val="24"/>
              </w:rPr>
            </w:pPr>
            <w:r>
              <w:rPr>
                <w:spacing w:val="-2"/>
                <w:w w:val="110"/>
                <w:sz w:val="24"/>
              </w:rPr>
              <w:t>orang</w:t>
            </w:r>
          </w:p>
        </w:tc>
      </w:tr>
      <w:tr w14:paraId="6D734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3482" w:type="dxa"/>
            <w:gridSpan w:val="3"/>
          </w:tcPr>
          <w:p w14:paraId="6EB72DD4">
            <w:pPr>
              <w:pStyle w:val="9"/>
              <w:tabs>
                <w:tab w:val="left" w:pos="563"/>
                <w:tab w:val="left" w:pos="2543"/>
              </w:tabs>
              <w:spacing w:line="280" w:lineRule="exact"/>
              <w:ind w:left="135"/>
              <w:rPr>
                <w:sz w:val="24"/>
              </w:rPr>
            </w:pPr>
            <w:r>
              <w:rPr>
                <w:spacing w:val="-5"/>
                <w:w w:val="115"/>
                <w:sz w:val="24"/>
              </w:rPr>
              <w:t>l.</w:t>
            </w:r>
            <w:r>
              <w:rPr>
                <w:sz w:val="24"/>
              </w:rPr>
              <w:tab/>
            </w:r>
            <w:r>
              <w:rPr>
                <w:spacing w:val="-2"/>
                <w:w w:val="115"/>
                <w:sz w:val="24"/>
              </w:rPr>
              <w:t>Pekerja</w:t>
            </w:r>
            <w:r>
              <w:rPr>
                <w:sz w:val="24"/>
              </w:rPr>
              <w:tab/>
            </w:r>
            <w:r>
              <w:rPr>
                <w:spacing w:val="-2"/>
                <w:w w:val="115"/>
                <w:sz w:val="24"/>
              </w:rPr>
              <w:t>Migran</w:t>
            </w:r>
          </w:p>
          <w:p w14:paraId="111864DF">
            <w:pPr>
              <w:pStyle w:val="9"/>
              <w:spacing w:before="142"/>
              <w:ind w:left="563"/>
              <w:rPr>
                <w:sz w:val="24"/>
              </w:rPr>
            </w:pPr>
            <w:r>
              <w:rPr>
                <w:w w:val="115"/>
                <w:sz w:val="24"/>
              </w:rPr>
              <w:t>Bermasalah</w:t>
            </w:r>
            <w:r>
              <w:rPr>
                <w:spacing w:val="8"/>
                <w:w w:val="115"/>
                <w:sz w:val="24"/>
              </w:rPr>
              <w:t xml:space="preserve"> </w:t>
            </w:r>
            <w:r>
              <w:rPr>
                <w:spacing w:val="-2"/>
                <w:w w:val="115"/>
                <w:sz w:val="24"/>
              </w:rPr>
              <w:t>Sosial</w:t>
            </w:r>
          </w:p>
        </w:tc>
        <w:tc>
          <w:tcPr>
            <w:tcW w:w="1893" w:type="dxa"/>
          </w:tcPr>
          <w:p w14:paraId="2ED02CD0">
            <w:pPr>
              <w:pStyle w:val="9"/>
              <w:spacing w:line="280" w:lineRule="exact"/>
              <w:ind w:right="101"/>
              <w:jc w:val="right"/>
              <w:rPr>
                <w:sz w:val="24"/>
              </w:rPr>
            </w:pPr>
            <w:r>
              <w:rPr>
                <w:w w:val="110"/>
                <w:sz w:val="24"/>
              </w:rPr>
              <w:t>2</w:t>
            </w:r>
            <w:r>
              <w:rPr>
                <w:spacing w:val="18"/>
                <w:w w:val="110"/>
                <w:sz w:val="24"/>
              </w:rPr>
              <w:t xml:space="preserve"> </w:t>
            </w:r>
            <w:r>
              <w:rPr>
                <w:spacing w:val="-2"/>
                <w:w w:val="110"/>
                <w:sz w:val="24"/>
              </w:rPr>
              <w:t>orang</w:t>
            </w:r>
          </w:p>
        </w:tc>
        <w:tc>
          <w:tcPr>
            <w:tcW w:w="800" w:type="dxa"/>
            <w:tcBorders>
              <w:right w:val="nil"/>
            </w:tcBorders>
          </w:tcPr>
          <w:p w14:paraId="6B7099D5">
            <w:pPr>
              <w:pStyle w:val="9"/>
              <w:spacing w:line="280" w:lineRule="exact"/>
              <w:ind w:right="30"/>
              <w:jc w:val="right"/>
              <w:rPr>
                <w:sz w:val="24"/>
              </w:rPr>
            </w:pPr>
            <w:r>
              <w:rPr>
                <w:spacing w:val="-10"/>
                <w:w w:val="110"/>
                <w:sz w:val="24"/>
              </w:rPr>
              <w:t>0</w:t>
            </w:r>
          </w:p>
        </w:tc>
        <w:tc>
          <w:tcPr>
            <w:tcW w:w="820" w:type="dxa"/>
            <w:tcBorders>
              <w:left w:val="nil"/>
            </w:tcBorders>
          </w:tcPr>
          <w:p w14:paraId="1AB67056">
            <w:pPr>
              <w:pStyle w:val="9"/>
              <w:spacing w:line="280" w:lineRule="exact"/>
              <w:ind w:left="9" w:right="66"/>
              <w:jc w:val="center"/>
              <w:rPr>
                <w:sz w:val="24"/>
              </w:rPr>
            </w:pPr>
            <w:r>
              <w:rPr>
                <w:spacing w:val="-2"/>
                <w:w w:val="110"/>
                <w:sz w:val="24"/>
              </w:rPr>
              <w:t>orang</w:t>
            </w:r>
          </w:p>
        </w:tc>
      </w:tr>
      <w:tr w14:paraId="5B64A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624" w:type="dxa"/>
            <w:tcBorders>
              <w:right w:val="nil"/>
            </w:tcBorders>
          </w:tcPr>
          <w:p w14:paraId="70E1F892">
            <w:pPr>
              <w:pStyle w:val="9"/>
              <w:spacing w:line="280" w:lineRule="exact"/>
              <w:ind w:left="135"/>
              <w:rPr>
                <w:sz w:val="24"/>
              </w:rPr>
            </w:pPr>
            <w:r>
              <w:rPr>
                <w:w w:val="115"/>
                <w:sz w:val="24"/>
              </w:rPr>
              <w:t>m.</w:t>
            </w:r>
            <w:r>
              <w:rPr>
                <w:spacing w:val="78"/>
                <w:w w:val="115"/>
                <w:sz w:val="24"/>
              </w:rPr>
              <w:t xml:space="preserve"> </w:t>
            </w:r>
            <w:r>
              <w:rPr>
                <w:spacing w:val="-2"/>
                <w:w w:val="115"/>
                <w:sz w:val="24"/>
              </w:rPr>
              <w:t>Wanita</w:t>
            </w:r>
          </w:p>
          <w:p w14:paraId="218D70B6">
            <w:pPr>
              <w:pStyle w:val="9"/>
              <w:spacing w:before="142"/>
              <w:ind w:left="563"/>
              <w:rPr>
                <w:sz w:val="24"/>
              </w:rPr>
            </w:pPr>
            <w:r>
              <w:rPr>
                <w:spacing w:val="-2"/>
                <w:w w:val="115"/>
                <w:sz w:val="24"/>
              </w:rPr>
              <w:t>Ekonomi</w:t>
            </w:r>
          </w:p>
        </w:tc>
        <w:tc>
          <w:tcPr>
            <w:tcW w:w="928" w:type="dxa"/>
            <w:tcBorders>
              <w:left w:val="nil"/>
              <w:right w:val="nil"/>
            </w:tcBorders>
          </w:tcPr>
          <w:p w14:paraId="70111960">
            <w:pPr>
              <w:pStyle w:val="9"/>
              <w:spacing w:line="280" w:lineRule="exact"/>
              <w:ind w:left="15"/>
              <w:rPr>
                <w:sz w:val="24"/>
              </w:rPr>
            </w:pPr>
            <w:r>
              <w:rPr>
                <w:spacing w:val="-4"/>
                <w:w w:val="115"/>
                <w:sz w:val="24"/>
              </w:rPr>
              <w:t>Rawan</w:t>
            </w:r>
          </w:p>
        </w:tc>
        <w:tc>
          <w:tcPr>
            <w:tcW w:w="930" w:type="dxa"/>
            <w:tcBorders>
              <w:left w:val="nil"/>
            </w:tcBorders>
          </w:tcPr>
          <w:p w14:paraId="14AEEAB3">
            <w:pPr>
              <w:pStyle w:val="9"/>
              <w:spacing w:line="280" w:lineRule="exact"/>
              <w:ind w:left="121"/>
              <w:rPr>
                <w:sz w:val="24"/>
              </w:rPr>
            </w:pPr>
            <w:r>
              <w:rPr>
                <w:spacing w:val="-2"/>
                <w:w w:val="115"/>
                <w:sz w:val="24"/>
              </w:rPr>
              <w:t>Sosial</w:t>
            </w:r>
          </w:p>
        </w:tc>
        <w:tc>
          <w:tcPr>
            <w:tcW w:w="1893" w:type="dxa"/>
          </w:tcPr>
          <w:p w14:paraId="793AF876">
            <w:pPr>
              <w:pStyle w:val="9"/>
              <w:spacing w:line="280" w:lineRule="exact"/>
              <w:ind w:right="101"/>
              <w:jc w:val="right"/>
              <w:rPr>
                <w:sz w:val="24"/>
              </w:rPr>
            </w:pPr>
            <w:r>
              <w:rPr>
                <w:w w:val="110"/>
                <w:sz w:val="24"/>
              </w:rPr>
              <w:t>0</w:t>
            </w:r>
            <w:r>
              <w:rPr>
                <w:spacing w:val="18"/>
                <w:w w:val="110"/>
                <w:sz w:val="24"/>
              </w:rPr>
              <w:t xml:space="preserve"> </w:t>
            </w:r>
            <w:r>
              <w:rPr>
                <w:spacing w:val="-2"/>
                <w:w w:val="110"/>
                <w:sz w:val="24"/>
              </w:rPr>
              <w:t>orang</w:t>
            </w:r>
          </w:p>
        </w:tc>
        <w:tc>
          <w:tcPr>
            <w:tcW w:w="800" w:type="dxa"/>
            <w:tcBorders>
              <w:right w:val="nil"/>
            </w:tcBorders>
          </w:tcPr>
          <w:p w14:paraId="63833E9E">
            <w:pPr>
              <w:pStyle w:val="9"/>
              <w:spacing w:line="280" w:lineRule="exact"/>
              <w:ind w:right="32"/>
              <w:jc w:val="right"/>
              <w:rPr>
                <w:sz w:val="24"/>
              </w:rPr>
            </w:pPr>
            <w:r>
              <w:rPr>
                <w:spacing w:val="-5"/>
                <w:w w:val="110"/>
                <w:sz w:val="24"/>
              </w:rPr>
              <w:t>14</w:t>
            </w:r>
          </w:p>
        </w:tc>
        <w:tc>
          <w:tcPr>
            <w:tcW w:w="820" w:type="dxa"/>
            <w:tcBorders>
              <w:left w:val="nil"/>
            </w:tcBorders>
          </w:tcPr>
          <w:p w14:paraId="01B531BA">
            <w:pPr>
              <w:pStyle w:val="9"/>
              <w:spacing w:line="280" w:lineRule="exact"/>
              <w:ind w:left="8" w:right="66"/>
              <w:jc w:val="center"/>
              <w:rPr>
                <w:sz w:val="24"/>
              </w:rPr>
            </w:pPr>
            <w:r>
              <w:rPr>
                <w:spacing w:val="-2"/>
                <w:w w:val="110"/>
                <w:sz w:val="24"/>
              </w:rPr>
              <w:t>orang</w:t>
            </w:r>
          </w:p>
        </w:tc>
      </w:tr>
      <w:tr w14:paraId="1D6F2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1" w:hRule="atLeast"/>
        </w:trPr>
        <w:tc>
          <w:tcPr>
            <w:tcW w:w="3482" w:type="dxa"/>
            <w:gridSpan w:val="3"/>
          </w:tcPr>
          <w:p w14:paraId="1FD47D2B">
            <w:pPr>
              <w:pStyle w:val="9"/>
              <w:spacing w:line="280" w:lineRule="exact"/>
              <w:ind w:left="135"/>
              <w:rPr>
                <w:sz w:val="24"/>
              </w:rPr>
            </w:pPr>
            <w:r>
              <w:rPr>
                <w:w w:val="115"/>
                <w:sz w:val="24"/>
              </w:rPr>
              <w:t>n.</w:t>
            </w:r>
            <w:r>
              <w:rPr>
                <w:spacing w:val="34"/>
                <w:w w:val="115"/>
                <w:sz w:val="24"/>
              </w:rPr>
              <w:t xml:space="preserve">  </w:t>
            </w:r>
            <w:r>
              <w:rPr>
                <w:w w:val="115"/>
                <w:sz w:val="24"/>
              </w:rPr>
              <w:t>Keluarga</w:t>
            </w:r>
            <w:r>
              <w:rPr>
                <w:spacing w:val="54"/>
                <w:w w:val="115"/>
                <w:sz w:val="24"/>
              </w:rPr>
              <w:t xml:space="preserve"> </w:t>
            </w:r>
            <w:r>
              <w:rPr>
                <w:w w:val="115"/>
                <w:sz w:val="24"/>
              </w:rPr>
              <w:t>Berumah</w:t>
            </w:r>
            <w:r>
              <w:rPr>
                <w:spacing w:val="54"/>
                <w:w w:val="115"/>
                <w:sz w:val="24"/>
              </w:rPr>
              <w:t xml:space="preserve"> </w:t>
            </w:r>
            <w:r>
              <w:rPr>
                <w:spacing w:val="-5"/>
                <w:w w:val="115"/>
                <w:sz w:val="24"/>
              </w:rPr>
              <w:t>Tak</w:t>
            </w:r>
          </w:p>
          <w:p w14:paraId="4F91DDD3">
            <w:pPr>
              <w:pStyle w:val="9"/>
              <w:spacing w:before="142"/>
              <w:ind w:left="563"/>
              <w:rPr>
                <w:sz w:val="24"/>
              </w:rPr>
            </w:pPr>
            <w:r>
              <w:rPr>
                <w:w w:val="115"/>
                <w:sz w:val="24"/>
              </w:rPr>
              <w:t>Layak</w:t>
            </w:r>
            <w:r>
              <w:rPr>
                <w:spacing w:val="8"/>
                <w:w w:val="115"/>
                <w:sz w:val="24"/>
              </w:rPr>
              <w:t xml:space="preserve"> </w:t>
            </w:r>
            <w:r>
              <w:rPr>
                <w:spacing w:val="-4"/>
                <w:w w:val="115"/>
                <w:sz w:val="24"/>
              </w:rPr>
              <w:t>Huni</w:t>
            </w:r>
          </w:p>
        </w:tc>
        <w:tc>
          <w:tcPr>
            <w:tcW w:w="1893" w:type="dxa"/>
          </w:tcPr>
          <w:p w14:paraId="468F6688">
            <w:pPr>
              <w:pStyle w:val="9"/>
              <w:spacing w:line="280" w:lineRule="exact"/>
              <w:ind w:right="105"/>
              <w:jc w:val="right"/>
              <w:rPr>
                <w:sz w:val="24"/>
              </w:rPr>
            </w:pPr>
            <w:r>
              <w:rPr>
                <w:w w:val="110"/>
                <w:sz w:val="24"/>
              </w:rPr>
              <w:t>20</w:t>
            </w:r>
            <w:r>
              <w:rPr>
                <w:spacing w:val="18"/>
                <w:w w:val="110"/>
                <w:sz w:val="24"/>
              </w:rPr>
              <w:t xml:space="preserve"> </w:t>
            </w:r>
            <w:r>
              <w:rPr>
                <w:spacing w:val="-4"/>
                <w:w w:val="110"/>
                <w:sz w:val="24"/>
              </w:rPr>
              <w:t>orang</w:t>
            </w:r>
          </w:p>
        </w:tc>
        <w:tc>
          <w:tcPr>
            <w:tcW w:w="800" w:type="dxa"/>
            <w:tcBorders>
              <w:right w:val="nil"/>
            </w:tcBorders>
          </w:tcPr>
          <w:p w14:paraId="22B84F8E">
            <w:pPr>
              <w:pStyle w:val="9"/>
              <w:spacing w:line="280" w:lineRule="exact"/>
              <w:ind w:right="30"/>
              <w:jc w:val="right"/>
              <w:rPr>
                <w:sz w:val="24"/>
              </w:rPr>
            </w:pPr>
            <w:r>
              <w:rPr>
                <w:spacing w:val="-10"/>
                <w:w w:val="110"/>
                <w:sz w:val="24"/>
              </w:rPr>
              <w:t>0</w:t>
            </w:r>
          </w:p>
        </w:tc>
        <w:tc>
          <w:tcPr>
            <w:tcW w:w="820" w:type="dxa"/>
            <w:tcBorders>
              <w:left w:val="nil"/>
            </w:tcBorders>
          </w:tcPr>
          <w:p w14:paraId="1A24F3F5">
            <w:pPr>
              <w:pStyle w:val="9"/>
              <w:spacing w:line="280" w:lineRule="exact"/>
              <w:ind w:left="9" w:right="66"/>
              <w:jc w:val="center"/>
              <w:rPr>
                <w:sz w:val="24"/>
              </w:rPr>
            </w:pPr>
            <w:r>
              <w:rPr>
                <w:spacing w:val="-2"/>
                <w:w w:val="110"/>
                <w:sz w:val="24"/>
              </w:rPr>
              <w:t>orang</w:t>
            </w:r>
          </w:p>
        </w:tc>
      </w:tr>
      <w:tr w14:paraId="3F4F5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482" w:type="dxa"/>
            <w:gridSpan w:val="3"/>
          </w:tcPr>
          <w:p w14:paraId="3999C9FC">
            <w:pPr>
              <w:pStyle w:val="9"/>
              <w:tabs>
                <w:tab w:val="left" w:pos="563"/>
                <w:tab w:val="left" w:pos="1961"/>
              </w:tabs>
              <w:spacing w:before="3"/>
              <w:ind w:left="135"/>
              <w:rPr>
                <w:sz w:val="24"/>
              </w:rPr>
            </w:pPr>
            <w:r>
              <w:rPr>
                <w:spacing w:val="-5"/>
                <w:w w:val="115"/>
                <w:sz w:val="24"/>
              </w:rPr>
              <w:t>o.</w:t>
            </w:r>
            <w:r>
              <w:rPr>
                <w:sz w:val="24"/>
              </w:rPr>
              <w:tab/>
            </w:r>
            <w:r>
              <w:rPr>
                <w:spacing w:val="-2"/>
                <w:w w:val="115"/>
                <w:sz w:val="24"/>
              </w:rPr>
              <w:t>Keluarga</w:t>
            </w:r>
            <w:r>
              <w:rPr>
                <w:sz w:val="24"/>
              </w:rPr>
              <w:tab/>
            </w:r>
            <w:r>
              <w:rPr>
                <w:spacing w:val="-2"/>
                <w:w w:val="115"/>
                <w:sz w:val="24"/>
              </w:rPr>
              <w:t>Bermasalah</w:t>
            </w:r>
          </w:p>
          <w:p w14:paraId="306BBA4C">
            <w:pPr>
              <w:pStyle w:val="9"/>
              <w:spacing w:before="139"/>
              <w:ind w:left="563"/>
              <w:rPr>
                <w:sz w:val="24"/>
              </w:rPr>
            </w:pPr>
            <w:r>
              <w:rPr>
                <w:w w:val="115"/>
                <w:sz w:val="24"/>
              </w:rPr>
              <w:t>Sosial</w:t>
            </w:r>
            <w:r>
              <w:rPr>
                <w:spacing w:val="24"/>
                <w:w w:val="115"/>
                <w:sz w:val="24"/>
              </w:rPr>
              <w:t xml:space="preserve"> </w:t>
            </w:r>
            <w:r>
              <w:rPr>
                <w:spacing w:val="-2"/>
                <w:w w:val="115"/>
                <w:sz w:val="24"/>
              </w:rPr>
              <w:t>Psikologi</w:t>
            </w:r>
          </w:p>
        </w:tc>
        <w:tc>
          <w:tcPr>
            <w:tcW w:w="1893" w:type="dxa"/>
          </w:tcPr>
          <w:p w14:paraId="43EDEFC2">
            <w:pPr>
              <w:pStyle w:val="9"/>
              <w:spacing w:before="3"/>
              <w:ind w:right="101"/>
              <w:jc w:val="right"/>
              <w:rPr>
                <w:sz w:val="24"/>
              </w:rPr>
            </w:pPr>
            <w:r>
              <w:rPr>
                <w:w w:val="110"/>
                <w:sz w:val="24"/>
              </w:rPr>
              <w:t>2</w:t>
            </w:r>
            <w:r>
              <w:rPr>
                <w:spacing w:val="18"/>
                <w:w w:val="110"/>
                <w:sz w:val="24"/>
              </w:rPr>
              <w:t xml:space="preserve"> </w:t>
            </w:r>
            <w:r>
              <w:rPr>
                <w:spacing w:val="-2"/>
                <w:w w:val="110"/>
                <w:sz w:val="24"/>
              </w:rPr>
              <w:t>orang</w:t>
            </w:r>
          </w:p>
        </w:tc>
        <w:tc>
          <w:tcPr>
            <w:tcW w:w="800" w:type="dxa"/>
            <w:tcBorders>
              <w:right w:val="nil"/>
            </w:tcBorders>
          </w:tcPr>
          <w:p w14:paraId="5A995B5B">
            <w:pPr>
              <w:pStyle w:val="9"/>
              <w:spacing w:before="3"/>
              <w:ind w:right="30"/>
              <w:jc w:val="right"/>
              <w:rPr>
                <w:sz w:val="24"/>
              </w:rPr>
            </w:pPr>
            <w:r>
              <w:rPr>
                <w:spacing w:val="-10"/>
                <w:w w:val="110"/>
                <w:sz w:val="24"/>
              </w:rPr>
              <w:t>0</w:t>
            </w:r>
          </w:p>
        </w:tc>
        <w:tc>
          <w:tcPr>
            <w:tcW w:w="820" w:type="dxa"/>
            <w:tcBorders>
              <w:left w:val="nil"/>
            </w:tcBorders>
          </w:tcPr>
          <w:p w14:paraId="7EDBF2F0">
            <w:pPr>
              <w:pStyle w:val="9"/>
              <w:spacing w:before="3"/>
              <w:ind w:left="8" w:right="66"/>
              <w:jc w:val="center"/>
              <w:rPr>
                <w:sz w:val="24"/>
              </w:rPr>
            </w:pPr>
            <w:r>
              <w:rPr>
                <w:spacing w:val="-2"/>
                <w:w w:val="110"/>
                <w:sz w:val="24"/>
              </w:rPr>
              <w:t>orang</w:t>
            </w:r>
          </w:p>
        </w:tc>
      </w:tr>
    </w:tbl>
    <w:p w14:paraId="57658C9A">
      <w:pPr>
        <w:pStyle w:val="6"/>
        <w:spacing w:before="80"/>
        <w:ind w:left="1866"/>
      </w:pPr>
      <w:r>
        <w:rPr>
          <w:w w:val="115"/>
        </w:rPr>
        <w:t>Sarana</w:t>
      </w:r>
      <w:r>
        <w:rPr>
          <w:spacing w:val="-3"/>
          <w:w w:val="115"/>
        </w:rPr>
        <w:t xml:space="preserve"> </w:t>
      </w:r>
      <w:r>
        <w:rPr>
          <w:w w:val="115"/>
        </w:rPr>
        <w:t>yang</w:t>
      </w:r>
      <w:r>
        <w:rPr>
          <w:spacing w:val="-4"/>
          <w:w w:val="115"/>
        </w:rPr>
        <w:t xml:space="preserve"> </w:t>
      </w:r>
      <w:r>
        <w:rPr>
          <w:w w:val="115"/>
        </w:rPr>
        <w:t>terdapat</w:t>
      </w:r>
      <w:r>
        <w:rPr>
          <w:spacing w:val="-2"/>
          <w:w w:val="115"/>
        </w:rPr>
        <w:t xml:space="preserve"> </w:t>
      </w:r>
      <w:r>
        <w:rPr>
          <w:w w:val="115"/>
        </w:rPr>
        <w:t>di Kalurahan</w:t>
      </w:r>
      <w:r>
        <w:rPr>
          <w:spacing w:val="-1"/>
          <w:w w:val="115"/>
        </w:rPr>
        <w:t xml:space="preserve"> </w:t>
      </w:r>
      <w:r>
        <w:rPr>
          <w:w w:val="115"/>
        </w:rPr>
        <w:t>Nomporejo sebagai</w:t>
      </w:r>
      <w:r>
        <w:rPr>
          <w:spacing w:val="-2"/>
          <w:w w:val="115"/>
        </w:rPr>
        <w:t xml:space="preserve"> berikut:</w:t>
      </w:r>
    </w:p>
    <w:p w14:paraId="5D76353E">
      <w:pPr>
        <w:pStyle w:val="3"/>
        <w:numPr>
          <w:ilvl w:val="0"/>
          <w:numId w:val="24"/>
        </w:numPr>
        <w:tabs>
          <w:tab w:val="left" w:pos="2292"/>
        </w:tabs>
        <w:spacing w:before="143" w:after="0" w:line="240" w:lineRule="auto"/>
        <w:ind w:left="2292" w:right="0" w:hanging="426"/>
        <w:jc w:val="both"/>
      </w:pPr>
      <w:r>
        <w:rPr>
          <w:w w:val="110"/>
        </w:rPr>
        <w:t>Tempat</w:t>
      </w:r>
      <w:r>
        <w:rPr>
          <w:spacing w:val="25"/>
          <w:w w:val="110"/>
        </w:rPr>
        <w:t xml:space="preserve"> </w:t>
      </w:r>
      <w:r>
        <w:rPr>
          <w:spacing w:val="-2"/>
          <w:w w:val="110"/>
        </w:rPr>
        <w:t>ibadah</w:t>
      </w:r>
    </w:p>
    <w:p w14:paraId="7F15B37C">
      <w:pPr>
        <w:pStyle w:val="6"/>
        <w:spacing w:before="138" w:line="362" w:lineRule="auto"/>
        <w:ind w:left="2293" w:right="728"/>
        <w:jc w:val="both"/>
      </w:pPr>
      <w:r>
        <w:rPr>
          <w:w w:val="115"/>
        </w:rPr>
        <w:t>Mayoritas masyarakat Kalurahan Nomporejo menganut agama Islam sehingga tempat ibadah yang ada adalah mushola dan masjid.</w:t>
      </w:r>
    </w:p>
    <w:p w14:paraId="242FDC90">
      <w:pPr>
        <w:pStyle w:val="6"/>
        <w:spacing w:before="184"/>
        <w:rPr>
          <w:sz w:val="20"/>
        </w:rPr>
      </w:pPr>
    </w:p>
    <w:tbl>
      <w:tblPr>
        <w:tblStyle w:val="5"/>
        <w:tblW w:w="0" w:type="auto"/>
        <w:tblInd w:w="2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5"/>
        <w:gridCol w:w="2689"/>
        <w:gridCol w:w="2302"/>
        <w:gridCol w:w="1986"/>
      </w:tblGrid>
      <w:tr w14:paraId="255D8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25" w:type="dxa"/>
          </w:tcPr>
          <w:p w14:paraId="6259390E">
            <w:pPr>
              <w:pStyle w:val="9"/>
              <w:spacing w:before="27"/>
              <w:ind w:left="215"/>
              <w:rPr>
                <w:sz w:val="24"/>
              </w:rPr>
            </w:pPr>
            <w:r>
              <w:rPr>
                <w:spacing w:val="-5"/>
                <w:w w:val="125"/>
                <w:sz w:val="24"/>
              </w:rPr>
              <w:t>No.</w:t>
            </w:r>
          </w:p>
        </w:tc>
        <w:tc>
          <w:tcPr>
            <w:tcW w:w="2689" w:type="dxa"/>
          </w:tcPr>
          <w:p w14:paraId="1F9C56EF">
            <w:pPr>
              <w:pStyle w:val="9"/>
              <w:spacing w:before="27"/>
              <w:ind w:left="558"/>
              <w:rPr>
                <w:sz w:val="24"/>
              </w:rPr>
            </w:pPr>
            <w:r>
              <w:rPr>
                <w:w w:val="115"/>
                <w:sz w:val="24"/>
              </w:rPr>
              <w:t xml:space="preserve">Nama </w:t>
            </w:r>
            <w:r>
              <w:rPr>
                <w:spacing w:val="-4"/>
                <w:w w:val="115"/>
                <w:sz w:val="24"/>
              </w:rPr>
              <w:t>Dusun</w:t>
            </w:r>
          </w:p>
        </w:tc>
        <w:tc>
          <w:tcPr>
            <w:tcW w:w="2302" w:type="dxa"/>
          </w:tcPr>
          <w:p w14:paraId="270E1F2F">
            <w:pPr>
              <w:pStyle w:val="9"/>
              <w:spacing w:before="27"/>
              <w:ind w:left="6" w:right="5"/>
              <w:jc w:val="center"/>
              <w:rPr>
                <w:sz w:val="24"/>
              </w:rPr>
            </w:pPr>
            <w:r>
              <w:rPr>
                <w:w w:val="120"/>
                <w:sz w:val="24"/>
              </w:rPr>
              <w:t>Jumlah</w:t>
            </w:r>
            <w:r>
              <w:rPr>
                <w:spacing w:val="42"/>
                <w:w w:val="120"/>
                <w:sz w:val="24"/>
              </w:rPr>
              <w:t xml:space="preserve"> </w:t>
            </w:r>
            <w:r>
              <w:rPr>
                <w:spacing w:val="-2"/>
                <w:w w:val="120"/>
                <w:sz w:val="24"/>
              </w:rPr>
              <w:t>Mushola</w:t>
            </w:r>
          </w:p>
        </w:tc>
        <w:tc>
          <w:tcPr>
            <w:tcW w:w="1986" w:type="dxa"/>
          </w:tcPr>
          <w:p w14:paraId="5259A06F">
            <w:pPr>
              <w:pStyle w:val="9"/>
              <w:spacing w:line="280" w:lineRule="exact"/>
              <w:ind w:left="1" w:right="1"/>
              <w:jc w:val="center"/>
              <w:rPr>
                <w:sz w:val="24"/>
              </w:rPr>
            </w:pPr>
            <w:r>
              <w:rPr>
                <w:w w:val="125"/>
                <w:sz w:val="24"/>
              </w:rPr>
              <w:t>Jumlah</w:t>
            </w:r>
            <w:r>
              <w:rPr>
                <w:spacing w:val="4"/>
                <w:w w:val="125"/>
                <w:sz w:val="24"/>
              </w:rPr>
              <w:t xml:space="preserve"> </w:t>
            </w:r>
            <w:r>
              <w:rPr>
                <w:spacing w:val="-2"/>
                <w:w w:val="125"/>
                <w:sz w:val="24"/>
              </w:rPr>
              <w:t>Masjid</w:t>
            </w:r>
          </w:p>
        </w:tc>
      </w:tr>
      <w:tr w14:paraId="40DF8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825" w:type="dxa"/>
          </w:tcPr>
          <w:p w14:paraId="2CDEC32B">
            <w:pPr>
              <w:pStyle w:val="9"/>
              <w:spacing w:before="3"/>
              <w:ind w:left="107"/>
              <w:rPr>
                <w:sz w:val="24"/>
              </w:rPr>
            </w:pPr>
            <w:r>
              <w:rPr>
                <w:spacing w:val="-5"/>
                <w:w w:val="125"/>
                <w:sz w:val="24"/>
              </w:rPr>
              <w:t>1.</w:t>
            </w:r>
          </w:p>
        </w:tc>
        <w:tc>
          <w:tcPr>
            <w:tcW w:w="2689" w:type="dxa"/>
          </w:tcPr>
          <w:p w14:paraId="733B9290">
            <w:pPr>
              <w:pStyle w:val="9"/>
              <w:spacing w:before="3"/>
              <w:ind w:left="102"/>
              <w:rPr>
                <w:sz w:val="24"/>
              </w:rPr>
            </w:pPr>
            <w:r>
              <w:rPr>
                <w:spacing w:val="-2"/>
                <w:w w:val="110"/>
                <w:sz w:val="24"/>
              </w:rPr>
              <w:t>PANDOWAN</w:t>
            </w:r>
          </w:p>
        </w:tc>
        <w:tc>
          <w:tcPr>
            <w:tcW w:w="2302" w:type="dxa"/>
          </w:tcPr>
          <w:p w14:paraId="48646523">
            <w:pPr>
              <w:pStyle w:val="9"/>
              <w:spacing w:before="27"/>
              <w:ind w:left="6" w:right="6"/>
              <w:jc w:val="center"/>
              <w:rPr>
                <w:sz w:val="24"/>
              </w:rPr>
            </w:pPr>
            <w:r>
              <w:rPr>
                <w:spacing w:val="-10"/>
                <w:w w:val="120"/>
                <w:sz w:val="24"/>
              </w:rPr>
              <w:t>-</w:t>
            </w:r>
          </w:p>
        </w:tc>
        <w:tc>
          <w:tcPr>
            <w:tcW w:w="1986" w:type="dxa"/>
          </w:tcPr>
          <w:p w14:paraId="70A512DD">
            <w:pPr>
              <w:pStyle w:val="9"/>
              <w:spacing w:before="3"/>
              <w:ind w:right="1"/>
              <w:jc w:val="center"/>
              <w:rPr>
                <w:sz w:val="24"/>
              </w:rPr>
            </w:pPr>
            <w:r>
              <w:rPr>
                <w:spacing w:val="-10"/>
                <w:w w:val="110"/>
                <w:sz w:val="24"/>
              </w:rPr>
              <w:t>1</w:t>
            </w:r>
          </w:p>
        </w:tc>
      </w:tr>
      <w:tr w14:paraId="2BD14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25" w:type="dxa"/>
          </w:tcPr>
          <w:p w14:paraId="785501A1">
            <w:pPr>
              <w:pStyle w:val="9"/>
              <w:spacing w:before="3"/>
              <w:ind w:left="107"/>
              <w:rPr>
                <w:sz w:val="24"/>
              </w:rPr>
            </w:pPr>
            <w:r>
              <w:rPr>
                <w:spacing w:val="-5"/>
                <w:w w:val="125"/>
                <w:sz w:val="24"/>
              </w:rPr>
              <w:t>2.</w:t>
            </w:r>
          </w:p>
        </w:tc>
        <w:tc>
          <w:tcPr>
            <w:tcW w:w="2689" w:type="dxa"/>
          </w:tcPr>
          <w:p w14:paraId="26AAED1B">
            <w:pPr>
              <w:pStyle w:val="9"/>
              <w:spacing w:before="3"/>
              <w:ind w:left="102"/>
              <w:rPr>
                <w:sz w:val="24"/>
              </w:rPr>
            </w:pPr>
            <w:r>
              <w:rPr>
                <w:w w:val="120"/>
                <w:sz w:val="24"/>
              </w:rPr>
              <w:t>SOROGENEN</w:t>
            </w:r>
            <w:r>
              <w:rPr>
                <w:spacing w:val="14"/>
                <w:w w:val="120"/>
                <w:sz w:val="24"/>
              </w:rPr>
              <w:t xml:space="preserve"> </w:t>
            </w:r>
            <w:r>
              <w:rPr>
                <w:spacing w:val="-10"/>
                <w:w w:val="120"/>
                <w:sz w:val="24"/>
              </w:rPr>
              <w:t>I</w:t>
            </w:r>
          </w:p>
        </w:tc>
        <w:tc>
          <w:tcPr>
            <w:tcW w:w="2302" w:type="dxa"/>
          </w:tcPr>
          <w:p w14:paraId="384A1E52">
            <w:pPr>
              <w:pStyle w:val="9"/>
              <w:spacing w:before="27"/>
              <w:ind w:left="6" w:right="6"/>
              <w:jc w:val="center"/>
              <w:rPr>
                <w:sz w:val="24"/>
              </w:rPr>
            </w:pPr>
            <w:r>
              <w:rPr>
                <w:spacing w:val="-10"/>
                <w:w w:val="120"/>
                <w:sz w:val="24"/>
              </w:rPr>
              <w:t>-</w:t>
            </w:r>
          </w:p>
        </w:tc>
        <w:tc>
          <w:tcPr>
            <w:tcW w:w="1986" w:type="dxa"/>
          </w:tcPr>
          <w:p w14:paraId="4D814E75">
            <w:pPr>
              <w:pStyle w:val="9"/>
              <w:spacing w:before="3"/>
              <w:ind w:right="1"/>
              <w:jc w:val="center"/>
              <w:rPr>
                <w:sz w:val="24"/>
              </w:rPr>
            </w:pPr>
            <w:r>
              <w:rPr>
                <w:spacing w:val="-10"/>
                <w:w w:val="110"/>
                <w:sz w:val="24"/>
              </w:rPr>
              <w:t>1</w:t>
            </w:r>
          </w:p>
        </w:tc>
      </w:tr>
      <w:tr w14:paraId="284C3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25" w:type="dxa"/>
          </w:tcPr>
          <w:p w14:paraId="511684E9">
            <w:pPr>
              <w:pStyle w:val="9"/>
              <w:spacing w:line="280" w:lineRule="exact"/>
              <w:ind w:left="107"/>
              <w:rPr>
                <w:sz w:val="24"/>
              </w:rPr>
            </w:pPr>
            <w:r>
              <w:rPr>
                <w:spacing w:val="-5"/>
                <w:w w:val="125"/>
                <w:sz w:val="24"/>
              </w:rPr>
              <w:t>3.</w:t>
            </w:r>
          </w:p>
        </w:tc>
        <w:tc>
          <w:tcPr>
            <w:tcW w:w="2689" w:type="dxa"/>
          </w:tcPr>
          <w:p w14:paraId="318D62F0">
            <w:pPr>
              <w:pStyle w:val="9"/>
              <w:spacing w:line="280" w:lineRule="exact"/>
              <w:ind w:left="102"/>
              <w:rPr>
                <w:sz w:val="24"/>
              </w:rPr>
            </w:pPr>
            <w:r>
              <w:rPr>
                <w:w w:val="120"/>
                <w:sz w:val="24"/>
              </w:rPr>
              <w:t>SOROGENEN</w:t>
            </w:r>
            <w:r>
              <w:rPr>
                <w:spacing w:val="14"/>
                <w:w w:val="120"/>
                <w:sz w:val="24"/>
              </w:rPr>
              <w:t xml:space="preserve"> </w:t>
            </w:r>
            <w:r>
              <w:rPr>
                <w:spacing w:val="-5"/>
                <w:w w:val="120"/>
                <w:sz w:val="24"/>
              </w:rPr>
              <w:t>II</w:t>
            </w:r>
          </w:p>
        </w:tc>
        <w:tc>
          <w:tcPr>
            <w:tcW w:w="2302" w:type="dxa"/>
          </w:tcPr>
          <w:p w14:paraId="0502EDCA">
            <w:pPr>
              <w:pStyle w:val="9"/>
              <w:spacing w:before="27"/>
              <w:ind w:left="6"/>
              <w:jc w:val="center"/>
              <w:rPr>
                <w:sz w:val="24"/>
              </w:rPr>
            </w:pPr>
            <w:r>
              <w:rPr>
                <w:spacing w:val="-10"/>
                <w:w w:val="110"/>
                <w:sz w:val="24"/>
              </w:rPr>
              <w:t>1</w:t>
            </w:r>
          </w:p>
        </w:tc>
        <w:tc>
          <w:tcPr>
            <w:tcW w:w="1986" w:type="dxa"/>
          </w:tcPr>
          <w:p w14:paraId="1D917AD9">
            <w:pPr>
              <w:pStyle w:val="9"/>
              <w:spacing w:line="280" w:lineRule="exact"/>
              <w:ind w:right="1"/>
              <w:jc w:val="center"/>
              <w:rPr>
                <w:sz w:val="24"/>
              </w:rPr>
            </w:pPr>
            <w:r>
              <w:rPr>
                <w:spacing w:val="-10"/>
                <w:w w:val="110"/>
                <w:sz w:val="24"/>
              </w:rPr>
              <w:t>1</w:t>
            </w:r>
          </w:p>
        </w:tc>
      </w:tr>
      <w:tr w14:paraId="6E0EB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825" w:type="dxa"/>
          </w:tcPr>
          <w:p w14:paraId="2778CC4E">
            <w:pPr>
              <w:pStyle w:val="9"/>
              <w:spacing w:before="3"/>
              <w:ind w:left="107"/>
              <w:rPr>
                <w:sz w:val="24"/>
              </w:rPr>
            </w:pPr>
            <w:r>
              <w:rPr>
                <w:spacing w:val="-5"/>
                <w:w w:val="125"/>
                <w:sz w:val="24"/>
              </w:rPr>
              <w:t>4.</w:t>
            </w:r>
          </w:p>
        </w:tc>
        <w:tc>
          <w:tcPr>
            <w:tcW w:w="2689" w:type="dxa"/>
          </w:tcPr>
          <w:p w14:paraId="5ACD4740">
            <w:pPr>
              <w:pStyle w:val="9"/>
              <w:spacing w:before="3"/>
              <w:ind w:left="102"/>
              <w:rPr>
                <w:sz w:val="24"/>
              </w:rPr>
            </w:pPr>
            <w:r>
              <w:rPr>
                <w:spacing w:val="-2"/>
                <w:w w:val="115"/>
                <w:sz w:val="24"/>
              </w:rPr>
              <w:t>BARONGAN</w:t>
            </w:r>
          </w:p>
        </w:tc>
        <w:tc>
          <w:tcPr>
            <w:tcW w:w="2302" w:type="dxa"/>
          </w:tcPr>
          <w:p w14:paraId="2E777D1A">
            <w:pPr>
              <w:pStyle w:val="9"/>
              <w:spacing w:before="31"/>
              <w:ind w:left="6" w:right="6"/>
              <w:jc w:val="center"/>
              <w:rPr>
                <w:sz w:val="24"/>
              </w:rPr>
            </w:pPr>
            <w:r>
              <w:rPr>
                <w:spacing w:val="-10"/>
                <w:w w:val="120"/>
                <w:sz w:val="24"/>
              </w:rPr>
              <w:t>-</w:t>
            </w:r>
          </w:p>
        </w:tc>
        <w:tc>
          <w:tcPr>
            <w:tcW w:w="1986" w:type="dxa"/>
          </w:tcPr>
          <w:p w14:paraId="42656745">
            <w:pPr>
              <w:pStyle w:val="9"/>
              <w:spacing w:before="3"/>
              <w:ind w:right="1"/>
              <w:jc w:val="center"/>
              <w:rPr>
                <w:sz w:val="24"/>
              </w:rPr>
            </w:pPr>
            <w:r>
              <w:rPr>
                <w:spacing w:val="-10"/>
                <w:w w:val="110"/>
                <w:sz w:val="24"/>
              </w:rPr>
              <w:t>1</w:t>
            </w:r>
          </w:p>
        </w:tc>
      </w:tr>
      <w:tr w14:paraId="42BF7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25" w:type="dxa"/>
          </w:tcPr>
          <w:p w14:paraId="7633FD53">
            <w:pPr>
              <w:pStyle w:val="9"/>
              <w:spacing w:before="3"/>
              <w:ind w:left="107"/>
              <w:rPr>
                <w:sz w:val="24"/>
              </w:rPr>
            </w:pPr>
            <w:r>
              <w:rPr>
                <w:spacing w:val="-5"/>
                <w:w w:val="125"/>
                <w:sz w:val="24"/>
              </w:rPr>
              <w:t>5.</w:t>
            </w:r>
          </w:p>
        </w:tc>
        <w:tc>
          <w:tcPr>
            <w:tcW w:w="2689" w:type="dxa"/>
          </w:tcPr>
          <w:p w14:paraId="694941D9">
            <w:pPr>
              <w:pStyle w:val="9"/>
              <w:spacing w:before="3"/>
              <w:ind w:left="102"/>
              <w:rPr>
                <w:sz w:val="24"/>
              </w:rPr>
            </w:pPr>
            <w:r>
              <w:rPr>
                <w:spacing w:val="-2"/>
                <w:w w:val="115"/>
                <w:sz w:val="24"/>
              </w:rPr>
              <w:t>BAGONGAN</w:t>
            </w:r>
          </w:p>
        </w:tc>
        <w:tc>
          <w:tcPr>
            <w:tcW w:w="2302" w:type="dxa"/>
          </w:tcPr>
          <w:p w14:paraId="7C7C2A9F">
            <w:pPr>
              <w:pStyle w:val="9"/>
              <w:spacing w:before="27"/>
              <w:ind w:left="6"/>
              <w:jc w:val="center"/>
              <w:rPr>
                <w:sz w:val="24"/>
              </w:rPr>
            </w:pPr>
            <w:r>
              <w:rPr>
                <w:spacing w:val="-10"/>
                <w:w w:val="110"/>
                <w:sz w:val="24"/>
              </w:rPr>
              <w:t>2</w:t>
            </w:r>
          </w:p>
        </w:tc>
        <w:tc>
          <w:tcPr>
            <w:tcW w:w="1986" w:type="dxa"/>
          </w:tcPr>
          <w:p w14:paraId="5D803952">
            <w:pPr>
              <w:pStyle w:val="9"/>
              <w:spacing w:before="3"/>
              <w:ind w:right="1"/>
              <w:jc w:val="center"/>
              <w:rPr>
                <w:sz w:val="24"/>
              </w:rPr>
            </w:pPr>
            <w:r>
              <w:rPr>
                <w:spacing w:val="-10"/>
                <w:w w:val="110"/>
                <w:sz w:val="24"/>
              </w:rPr>
              <w:t>1</w:t>
            </w:r>
          </w:p>
        </w:tc>
      </w:tr>
      <w:tr w14:paraId="127E9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825" w:type="dxa"/>
          </w:tcPr>
          <w:p w14:paraId="4258C440">
            <w:pPr>
              <w:pStyle w:val="9"/>
              <w:spacing w:line="280" w:lineRule="exact"/>
              <w:ind w:left="107"/>
              <w:rPr>
                <w:sz w:val="24"/>
              </w:rPr>
            </w:pPr>
            <w:r>
              <w:rPr>
                <w:spacing w:val="-5"/>
                <w:w w:val="125"/>
                <w:sz w:val="24"/>
              </w:rPr>
              <w:t>6.</w:t>
            </w:r>
          </w:p>
        </w:tc>
        <w:tc>
          <w:tcPr>
            <w:tcW w:w="2689" w:type="dxa"/>
          </w:tcPr>
          <w:p w14:paraId="5715661A">
            <w:pPr>
              <w:pStyle w:val="9"/>
              <w:spacing w:line="280" w:lineRule="exact"/>
              <w:ind w:left="102"/>
              <w:rPr>
                <w:sz w:val="24"/>
              </w:rPr>
            </w:pPr>
            <w:r>
              <w:rPr>
                <w:spacing w:val="-2"/>
                <w:w w:val="115"/>
                <w:sz w:val="24"/>
              </w:rPr>
              <w:t>GANDU</w:t>
            </w:r>
          </w:p>
        </w:tc>
        <w:tc>
          <w:tcPr>
            <w:tcW w:w="2302" w:type="dxa"/>
          </w:tcPr>
          <w:p w14:paraId="11B0AA7B">
            <w:pPr>
              <w:pStyle w:val="9"/>
              <w:spacing w:before="27"/>
              <w:ind w:left="6" w:right="6"/>
              <w:jc w:val="center"/>
              <w:rPr>
                <w:sz w:val="24"/>
              </w:rPr>
            </w:pPr>
            <w:r>
              <w:rPr>
                <w:spacing w:val="-10"/>
                <w:w w:val="120"/>
                <w:sz w:val="24"/>
              </w:rPr>
              <w:t>-</w:t>
            </w:r>
          </w:p>
        </w:tc>
        <w:tc>
          <w:tcPr>
            <w:tcW w:w="1986" w:type="dxa"/>
          </w:tcPr>
          <w:p w14:paraId="49FE1A81">
            <w:pPr>
              <w:pStyle w:val="9"/>
              <w:spacing w:line="280" w:lineRule="exact"/>
              <w:ind w:right="1"/>
              <w:jc w:val="center"/>
              <w:rPr>
                <w:sz w:val="24"/>
              </w:rPr>
            </w:pPr>
            <w:r>
              <w:rPr>
                <w:spacing w:val="-10"/>
                <w:w w:val="110"/>
                <w:sz w:val="24"/>
              </w:rPr>
              <w:t>1</w:t>
            </w:r>
          </w:p>
        </w:tc>
      </w:tr>
      <w:tr w14:paraId="76436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25" w:type="dxa"/>
          </w:tcPr>
          <w:p w14:paraId="7BEF4E5D">
            <w:pPr>
              <w:pStyle w:val="9"/>
              <w:spacing w:line="280" w:lineRule="exact"/>
              <w:ind w:left="107"/>
              <w:rPr>
                <w:sz w:val="24"/>
              </w:rPr>
            </w:pPr>
            <w:r>
              <w:rPr>
                <w:spacing w:val="-5"/>
                <w:w w:val="125"/>
                <w:sz w:val="24"/>
              </w:rPr>
              <w:t>7.</w:t>
            </w:r>
          </w:p>
        </w:tc>
        <w:tc>
          <w:tcPr>
            <w:tcW w:w="2689" w:type="dxa"/>
          </w:tcPr>
          <w:p w14:paraId="42AD8A72">
            <w:pPr>
              <w:pStyle w:val="9"/>
              <w:spacing w:line="280" w:lineRule="exact"/>
              <w:ind w:left="102"/>
              <w:rPr>
                <w:sz w:val="24"/>
              </w:rPr>
            </w:pPr>
            <w:r>
              <w:rPr>
                <w:spacing w:val="-2"/>
                <w:w w:val="110"/>
                <w:sz w:val="24"/>
              </w:rPr>
              <w:t>NAMPAN</w:t>
            </w:r>
          </w:p>
        </w:tc>
        <w:tc>
          <w:tcPr>
            <w:tcW w:w="2302" w:type="dxa"/>
          </w:tcPr>
          <w:p w14:paraId="465F9825">
            <w:pPr>
              <w:pStyle w:val="9"/>
              <w:spacing w:before="26"/>
              <w:ind w:left="6" w:right="6"/>
              <w:jc w:val="center"/>
              <w:rPr>
                <w:sz w:val="24"/>
              </w:rPr>
            </w:pPr>
            <w:r>
              <w:rPr>
                <w:spacing w:val="-10"/>
                <w:w w:val="120"/>
                <w:sz w:val="24"/>
              </w:rPr>
              <w:t>-</w:t>
            </w:r>
          </w:p>
        </w:tc>
        <w:tc>
          <w:tcPr>
            <w:tcW w:w="1986" w:type="dxa"/>
          </w:tcPr>
          <w:p w14:paraId="22FA2CB3">
            <w:pPr>
              <w:pStyle w:val="9"/>
              <w:spacing w:line="280" w:lineRule="exact"/>
              <w:ind w:right="1"/>
              <w:jc w:val="center"/>
              <w:rPr>
                <w:sz w:val="24"/>
              </w:rPr>
            </w:pPr>
            <w:r>
              <w:rPr>
                <w:spacing w:val="-10"/>
                <w:w w:val="110"/>
                <w:sz w:val="24"/>
              </w:rPr>
              <w:t>1</w:t>
            </w:r>
          </w:p>
        </w:tc>
      </w:tr>
      <w:tr w14:paraId="1B626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825" w:type="dxa"/>
          </w:tcPr>
          <w:p w14:paraId="743B75B2">
            <w:pPr>
              <w:pStyle w:val="9"/>
              <w:spacing w:before="3"/>
              <w:ind w:left="107"/>
              <w:rPr>
                <w:sz w:val="24"/>
              </w:rPr>
            </w:pPr>
            <w:r>
              <w:rPr>
                <w:spacing w:val="-5"/>
                <w:w w:val="125"/>
                <w:sz w:val="24"/>
              </w:rPr>
              <w:t>8.</w:t>
            </w:r>
          </w:p>
        </w:tc>
        <w:tc>
          <w:tcPr>
            <w:tcW w:w="2689" w:type="dxa"/>
          </w:tcPr>
          <w:p w14:paraId="01F6F018">
            <w:pPr>
              <w:pStyle w:val="9"/>
              <w:spacing w:before="3"/>
              <w:ind w:left="102"/>
              <w:rPr>
                <w:sz w:val="24"/>
              </w:rPr>
            </w:pPr>
            <w:r>
              <w:rPr>
                <w:spacing w:val="-2"/>
                <w:w w:val="110"/>
                <w:sz w:val="24"/>
              </w:rPr>
              <w:t>SAMIRANAN</w:t>
            </w:r>
          </w:p>
        </w:tc>
        <w:tc>
          <w:tcPr>
            <w:tcW w:w="2302" w:type="dxa"/>
          </w:tcPr>
          <w:p w14:paraId="573D9232">
            <w:pPr>
              <w:pStyle w:val="9"/>
              <w:spacing w:before="31"/>
              <w:ind w:left="6" w:right="6"/>
              <w:jc w:val="center"/>
              <w:rPr>
                <w:sz w:val="24"/>
              </w:rPr>
            </w:pPr>
            <w:r>
              <w:rPr>
                <w:spacing w:val="-10"/>
                <w:w w:val="120"/>
                <w:sz w:val="24"/>
              </w:rPr>
              <w:t>-</w:t>
            </w:r>
          </w:p>
        </w:tc>
        <w:tc>
          <w:tcPr>
            <w:tcW w:w="1986" w:type="dxa"/>
          </w:tcPr>
          <w:p w14:paraId="3474BE21">
            <w:pPr>
              <w:pStyle w:val="9"/>
              <w:spacing w:before="3"/>
              <w:ind w:right="1"/>
              <w:jc w:val="center"/>
              <w:rPr>
                <w:sz w:val="24"/>
              </w:rPr>
            </w:pPr>
            <w:r>
              <w:rPr>
                <w:spacing w:val="-10"/>
                <w:w w:val="110"/>
                <w:sz w:val="24"/>
              </w:rPr>
              <w:t>1</w:t>
            </w:r>
          </w:p>
        </w:tc>
      </w:tr>
    </w:tbl>
    <w:p w14:paraId="322F6C59">
      <w:pPr>
        <w:pStyle w:val="6"/>
        <w:spacing w:before="140"/>
      </w:pPr>
    </w:p>
    <w:p w14:paraId="2AE08C71">
      <w:pPr>
        <w:pStyle w:val="3"/>
        <w:numPr>
          <w:ilvl w:val="0"/>
          <w:numId w:val="24"/>
        </w:numPr>
        <w:tabs>
          <w:tab w:val="left" w:pos="2293"/>
        </w:tabs>
        <w:spacing w:before="1" w:after="0" w:line="240" w:lineRule="auto"/>
        <w:ind w:left="2293" w:right="0" w:hanging="427"/>
        <w:jc w:val="both"/>
      </w:pPr>
      <w:r>
        <w:rPr>
          <w:w w:val="110"/>
        </w:rPr>
        <w:t>Sarana</w:t>
      </w:r>
      <w:r>
        <w:rPr>
          <w:spacing w:val="23"/>
          <w:w w:val="110"/>
        </w:rPr>
        <w:t xml:space="preserve"> </w:t>
      </w:r>
      <w:r>
        <w:rPr>
          <w:spacing w:val="-2"/>
          <w:w w:val="110"/>
        </w:rPr>
        <w:t>Kesehatan</w:t>
      </w:r>
    </w:p>
    <w:p w14:paraId="1B8A77AB">
      <w:pPr>
        <w:pStyle w:val="6"/>
        <w:spacing w:before="143" w:line="360" w:lineRule="auto"/>
        <w:ind w:left="2293" w:right="725"/>
        <w:jc w:val="both"/>
      </w:pPr>
      <w:r>
        <w:rPr>
          <w:w w:val="115"/>
        </w:rPr>
        <w:t>Di wilayah Kalurahan Nomporejo terdapat 1 Puskesmas Pembantu di pedukuhan Sorogenen II dan 1 Poskesdes yang terletak di Pedukuhan Sorogenen</w:t>
      </w:r>
      <w:r>
        <w:rPr>
          <w:spacing w:val="40"/>
          <w:w w:val="115"/>
        </w:rPr>
        <w:t xml:space="preserve"> </w:t>
      </w:r>
      <w:r>
        <w:rPr>
          <w:w w:val="115"/>
        </w:rPr>
        <w:t>II, yang</w:t>
      </w:r>
      <w:r>
        <w:rPr>
          <w:spacing w:val="40"/>
          <w:w w:val="115"/>
        </w:rPr>
        <w:t xml:space="preserve"> </w:t>
      </w:r>
      <w:r>
        <w:rPr>
          <w:w w:val="115"/>
        </w:rPr>
        <w:t>diampu oleh seorang bidan desa.</w:t>
      </w:r>
    </w:p>
    <w:p w14:paraId="2D3EED1A">
      <w:pPr>
        <w:pStyle w:val="6"/>
        <w:spacing w:before="4" w:line="360" w:lineRule="auto"/>
        <w:ind w:left="2293" w:right="727"/>
        <w:jc w:val="both"/>
      </w:pPr>
      <w:r>
        <w:rPr>
          <w:w w:val="115"/>
        </w:rPr>
        <w:t>Puskesmas</w:t>
      </w:r>
      <w:r>
        <w:rPr>
          <w:spacing w:val="-2"/>
          <w:w w:val="115"/>
        </w:rPr>
        <w:t xml:space="preserve"> </w:t>
      </w:r>
      <w:r>
        <w:rPr>
          <w:w w:val="115"/>
        </w:rPr>
        <w:t>Di</w:t>
      </w:r>
      <w:r>
        <w:rPr>
          <w:spacing w:val="-2"/>
          <w:w w:val="115"/>
        </w:rPr>
        <w:t xml:space="preserve"> </w:t>
      </w:r>
      <w:r>
        <w:rPr>
          <w:w w:val="115"/>
        </w:rPr>
        <w:t>Kapanewon</w:t>
      </w:r>
      <w:r>
        <w:rPr>
          <w:spacing w:val="-1"/>
          <w:w w:val="115"/>
        </w:rPr>
        <w:t xml:space="preserve"> </w:t>
      </w:r>
      <w:r>
        <w:rPr>
          <w:w w:val="115"/>
        </w:rPr>
        <w:t>Galur</w:t>
      </w:r>
      <w:r>
        <w:rPr>
          <w:spacing w:val="-1"/>
          <w:w w:val="115"/>
        </w:rPr>
        <w:t xml:space="preserve"> </w:t>
      </w:r>
      <w:r>
        <w:rPr>
          <w:w w:val="115"/>
        </w:rPr>
        <w:t>terletak</w:t>
      </w:r>
      <w:r>
        <w:rPr>
          <w:spacing w:val="-3"/>
          <w:w w:val="115"/>
        </w:rPr>
        <w:t xml:space="preserve"> </w:t>
      </w:r>
      <w:r>
        <w:rPr>
          <w:w w:val="115"/>
        </w:rPr>
        <w:t>di</w:t>
      </w:r>
      <w:r>
        <w:rPr>
          <w:spacing w:val="-2"/>
          <w:w w:val="115"/>
        </w:rPr>
        <w:t xml:space="preserve"> </w:t>
      </w:r>
      <w:r>
        <w:rPr>
          <w:w w:val="115"/>
        </w:rPr>
        <w:t>Kalurahan</w:t>
      </w:r>
      <w:r>
        <w:rPr>
          <w:spacing w:val="-1"/>
          <w:w w:val="115"/>
        </w:rPr>
        <w:t xml:space="preserve"> </w:t>
      </w:r>
      <w:r>
        <w:rPr>
          <w:w w:val="115"/>
        </w:rPr>
        <w:t>Brosot dan Kalurahan Kranggan yang terletak kurang lebih 1 km. Sedangkan fasilitas</w:t>
      </w:r>
      <w:r>
        <w:rPr>
          <w:spacing w:val="-2"/>
          <w:w w:val="115"/>
        </w:rPr>
        <w:t xml:space="preserve"> </w:t>
      </w:r>
      <w:r>
        <w:rPr>
          <w:w w:val="115"/>
        </w:rPr>
        <w:t>rumah sakit, RS Rizki</w:t>
      </w:r>
      <w:r>
        <w:rPr>
          <w:spacing w:val="-1"/>
          <w:w w:val="115"/>
        </w:rPr>
        <w:t xml:space="preserve"> </w:t>
      </w:r>
      <w:r>
        <w:rPr>
          <w:w w:val="115"/>
        </w:rPr>
        <w:t xml:space="preserve">Amalia Medika, dan RS Pura Raharja, terletak di Kapanewon Lendah, berjarak kurang lebih </w:t>
      </w:r>
      <w:r>
        <w:rPr>
          <w:rFonts w:hint="default"/>
          <w:w w:val="115"/>
          <w:lang w:val="en-GB"/>
        </w:rPr>
        <w:t xml:space="preserve">3 </w:t>
      </w:r>
      <w:r>
        <w:rPr>
          <w:w w:val="115"/>
        </w:rPr>
        <w:t>kilometer.</w:t>
      </w:r>
    </w:p>
    <w:p w14:paraId="00E87B0E">
      <w:pPr>
        <w:pStyle w:val="6"/>
        <w:spacing w:before="2" w:line="360" w:lineRule="auto"/>
        <w:ind w:left="2293" w:right="724"/>
        <w:jc w:val="both"/>
      </w:pPr>
      <w:r>
        <w:rPr>
          <w:w w:val="115"/>
        </w:rPr>
        <w:t>Kegiatan</w:t>
      </w:r>
      <w:r>
        <w:rPr>
          <w:spacing w:val="-10"/>
          <w:w w:val="115"/>
        </w:rPr>
        <w:t xml:space="preserve"> </w:t>
      </w:r>
      <w:r>
        <w:rPr>
          <w:w w:val="115"/>
        </w:rPr>
        <w:t>Pos</w:t>
      </w:r>
      <w:r>
        <w:rPr>
          <w:spacing w:val="-11"/>
          <w:w w:val="115"/>
        </w:rPr>
        <w:t xml:space="preserve"> </w:t>
      </w:r>
      <w:r>
        <w:rPr>
          <w:w w:val="115"/>
        </w:rPr>
        <w:t>Pelayanan</w:t>
      </w:r>
      <w:r>
        <w:rPr>
          <w:spacing w:val="-10"/>
          <w:w w:val="115"/>
        </w:rPr>
        <w:t xml:space="preserve"> </w:t>
      </w:r>
      <w:r>
        <w:rPr>
          <w:w w:val="115"/>
        </w:rPr>
        <w:t>Terpadu</w:t>
      </w:r>
      <w:r>
        <w:rPr>
          <w:spacing w:val="-10"/>
          <w:w w:val="115"/>
        </w:rPr>
        <w:t xml:space="preserve"> </w:t>
      </w:r>
      <w:r>
        <w:rPr>
          <w:w w:val="115"/>
        </w:rPr>
        <w:t>(Posyandu)</w:t>
      </w:r>
      <w:r>
        <w:rPr>
          <w:spacing w:val="40"/>
          <w:w w:val="115"/>
        </w:rPr>
        <w:t xml:space="preserve"> </w:t>
      </w:r>
      <w:r>
        <w:rPr>
          <w:w w:val="115"/>
        </w:rPr>
        <w:t>dilaksanakan</w:t>
      </w:r>
      <w:r>
        <w:rPr>
          <w:spacing w:val="-10"/>
          <w:w w:val="115"/>
        </w:rPr>
        <w:t xml:space="preserve"> </w:t>
      </w:r>
      <w:r>
        <w:rPr>
          <w:w w:val="115"/>
        </w:rPr>
        <w:t>di setiap padukuhan, setiap bulan</w:t>
      </w:r>
      <w:r>
        <w:rPr>
          <w:spacing w:val="40"/>
          <w:w w:val="115"/>
        </w:rPr>
        <w:t xml:space="preserve"> </w:t>
      </w:r>
      <w:r>
        <w:rPr>
          <w:w w:val="115"/>
        </w:rPr>
        <w:t>sebagai upaya pemantauan dasar kesehatan balita dan lansia,</w:t>
      </w:r>
    </w:p>
    <w:p w14:paraId="3C3AD43E">
      <w:pPr>
        <w:pStyle w:val="6"/>
        <w:rPr>
          <w:sz w:val="20"/>
        </w:rPr>
      </w:pPr>
    </w:p>
    <w:p w14:paraId="19C4BC52">
      <w:pPr>
        <w:pStyle w:val="6"/>
        <w:rPr>
          <w:sz w:val="20"/>
        </w:rPr>
      </w:pPr>
    </w:p>
    <w:p w14:paraId="21781504">
      <w:pPr>
        <w:pStyle w:val="6"/>
        <w:spacing w:before="219"/>
        <w:rPr>
          <w:sz w:val="20"/>
        </w:rPr>
      </w:pPr>
    </w:p>
    <w:tbl>
      <w:tblPr>
        <w:tblStyle w:val="5"/>
        <w:tblW w:w="0" w:type="auto"/>
        <w:tblInd w:w="24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2429"/>
        <w:gridCol w:w="2126"/>
        <w:gridCol w:w="2413"/>
      </w:tblGrid>
      <w:tr w14:paraId="2E303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tcPr>
          <w:p w14:paraId="3D706975">
            <w:pPr>
              <w:pStyle w:val="9"/>
              <w:spacing w:before="27"/>
              <w:ind w:left="147"/>
              <w:rPr>
                <w:sz w:val="24"/>
              </w:rPr>
            </w:pPr>
            <w:r>
              <w:rPr>
                <w:spacing w:val="-5"/>
                <w:w w:val="125"/>
                <w:sz w:val="24"/>
              </w:rPr>
              <w:t>No.</w:t>
            </w:r>
          </w:p>
        </w:tc>
        <w:tc>
          <w:tcPr>
            <w:tcW w:w="2429" w:type="dxa"/>
          </w:tcPr>
          <w:p w14:paraId="733774D1">
            <w:pPr>
              <w:pStyle w:val="9"/>
              <w:spacing w:before="27"/>
              <w:ind w:left="430"/>
              <w:rPr>
                <w:sz w:val="24"/>
              </w:rPr>
            </w:pPr>
            <w:r>
              <w:rPr>
                <w:w w:val="115"/>
                <w:sz w:val="24"/>
              </w:rPr>
              <w:t xml:space="preserve">Nama </w:t>
            </w:r>
            <w:r>
              <w:rPr>
                <w:spacing w:val="-4"/>
                <w:w w:val="115"/>
                <w:sz w:val="24"/>
              </w:rPr>
              <w:t>Dusun</w:t>
            </w:r>
          </w:p>
        </w:tc>
        <w:tc>
          <w:tcPr>
            <w:tcW w:w="2126" w:type="dxa"/>
          </w:tcPr>
          <w:p w14:paraId="43187860">
            <w:pPr>
              <w:pStyle w:val="9"/>
              <w:spacing w:line="280" w:lineRule="exact"/>
              <w:ind w:left="102"/>
              <w:rPr>
                <w:sz w:val="24"/>
              </w:rPr>
            </w:pPr>
            <w:r>
              <w:rPr>
                <w:w w:val="115"/>
                <w:sz w:val="24"/>
              </w:rPr>
              <w:t xml:space="preserve">Nama </w:t>
            </w:r>
            <w:r>
              <w:rPr>
                <w:spacing w:val="-2"/>
                <w:w w:val="115"/>
                <w:sz w:val="24"/>
              </w:rPr>
              <w:t>Posyandu</w:t>
            </w:r>
          </w:p>
        </w:tc>
        <w:tc>
          <w:tcPr>
            <w:tcW w:w="2413" w:type="dxa"/>
          </w:tcPr>
          <w:p w14:paraId="5DAB68AE">
            <w:pPr>
              <w:pStyle w:val="9"/>
              <w:spacing w:line="280" w:lineRule="exact"/>
              <w:ind w:right="64"/>
              <w:jc w:val="center"/>
              <w:rPr>
                <w:sz w:val="24"/>
              </w:rPr>
            </w:pPr>
            <w:r>
              <w:rPr>
                <w:w w:val="120"/>
                <w:sz w:val="24"/>
              </w:rPr>
              <w:t>Jumlah</w:t>
            </w:r>
            <w:r>
              <w:rPr>
                <w:spacing w:val="43"/>
                <w:w w:val="120"/>
                <w:sz w:val="24"/>
              </w:rPr>
              <w:t xml:space="preserve"> </w:t>
            </w:r>
            <w:r>
              <w:rPr>
                <w:spacing w:val="-2"/>
                <w:w w:val="120"/>
                <w:sz w:val="24"/>
              </w:rPr>
              <w:t>Posyandu</w:t>
            </w:r>
          </w:p>
        </w:tc>
      </w:tr>
      <w:tr w14:paraId="558ED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689" w:type="dxa"/>
          </w:tcPr>
          <w:p w14:paraId="463648F0">
            <w:pPr>
              <w:pStyle w:val="9"/>
              <w:spacing w:before="3"/>
              <w:ind w:left="107"/>
              <w:rPr>
                <w:sz w:val="24"/>
              </w:rPr>
            </w:pPr>
            <w:r>
              <w:rPr>
                <w:spacing w:val="-5"/>
                <w:w w:val="125"/>
                <w:sz w:val="24"/>
              </w:rPr>
              <w:t>1.</w:t>
            </w:r>
          </w:p>
        </w:tc>
        <w:tc>
          <w:tcPr>
            <w:tcW w:w="2429" w:type="dxa"/>
          </w:tcPr>
          <w:p w14:paraId="422691F9">
            <w:pPr>
              <w:pStyle w:val="9"/>
              <w:spacing w:before="3"/>
              <w:ind w:left="106"/>
              <w:rPr>
                <w:sz w:val="24"/>
              </w:rPr>
            </w:pPr>
            <w:r>
              <w:rPr>
                <w:spacing w:val="-2"/>
                <w:w w:val="110"/>
                <w:sz w:val="24"/>
              </w:rPr>
              <w:t>PANDOWAN</w:t>
            </w:r>
          </w:p>
        </w:tc>
        <w:tc>
          <w:tcPr>
            <w:tcW w:w="2126" w:type="dxa"/>
          </w:tcPr>
          <w:p w14:paraId="5C8A90DF">
            <w:pPr>
              <w:pStyle w:val="9"/>
              <w:spacing w:before="3"/>
              <w:ind w:left="102"/>
              <w:rPr>
                <w:sz w:val="24"/>
              </w:rPr>
            </w:pPr>
            <w:r>
              <w:rPr>
                <w:spacing w:val="-2"/>
                <w:w w:val="110"/>
                <w:sz w:val="24"/>
              </w:rPr>
              <w:t>Melati</w:t>
            </w:r>
          </w:p>
        </w:tc>
        <w:tc>
          <w:tcPr>
            <w:tcW w:w="2413" w:type="dxa"/>
          </w:tcPr>
          <w:p w14:paraId="0BCD7724">
            <w:pPr>
              <w:pStyle w:val="9"/>
              <w:spacing w:before="3"/>
              <w:ind w:left="64" w:right="64"/>
              <w:jc w:val="center"/>
              <w:rPr>
                <w:sz w:val="24"/>
              </w:rPr>
            </w:pPr>
            <w:r>
              <w:rPr>
                <w:w w:val="115"/>
                <w:sz w:val="24"/>
              </w:rPr>
              <w:t>1</w:t>
            </w:r>
            <w:r>
              <w:rPr>
                <w:spacing w:val="8"/>
                <w:w w:val="115"/>
                <w:sz w:val="24"/>
              </w:rPr>
              <w:t xml:space="preserve"> </w:t>
            </w:r>
            <w:r>
              <w:rPr>
                <w:spacing w:val="-4"/>
                <w:w w:val="115"/>
                <w:sz w:val="24"/>
              </w:rPr>
              <w:t>unit</w:t>
            </w:r>
          </w:p>
        </w:tc>
      </w:tr>
      <w:tr w14:paraId="40479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89" w:type="dxa"/>
          </w:tcPr>
          <w:p w14:paraId="5AEE34D5">
            <w:pPr>
              <w:pStyle w:val="9"/>
              <w:spacing w:before="3"/>
              <w:ind w:left="107"/>
              <w:rPr>
                <w:sz w:val="24"/>
              </w:rPr>
            </w:pPr>
            <w:r>
              <w:rPr>
                <w:spacing w:val="-5"/>
                <w:w w:val="125"/>
                <w:sz w:val="24"/>
              </w:rPr>
              <w:t>2.</w:t>
            </w:r>
          </w:p>
        </w:tc>
        <w:tc>
          <w:tcPr>
            <w:tcW w:w="2429" w:type="dxa"/>
          </w:tcPr>
          <w:p w14:paraId="1DADEAD0">
            <w:pPr>
              <w:pStyle w:val="9"/>
              <w:spacing w:before="3"/>
              <w:ind w:left="106"/>
              <w:rPr>
                <w:sz w:val="24"/>
              </w:rPr>
            </w:pPr>
            <w:r>
              <w:rPr>
                <w:w w:val="120"/>
                <w:sz w:val="24"/>
              </w:rPr>
              <w:t>SOROGENEN</w:t>
            </w:r>
            <w:r>
              <w:rPr>
                <w:spacing w:val="14"/>
                <w:w w:val="120"/>
                <w:sz w:val="24"/>
              </w:rPr>
              <w:t xml:space="preserve"> </w:t>
            </w:r>
            <w:r>
              <w:rPr>
                <w:spacing w:val="-10"/>
                <w:w w:val="120"/>
                <w:sz w:val="24"/>
              </w:rPr>
              <w:t>I</w:t>
            </w:r>
          </w:p>
        </w:tc>
        <w:tc>
          <w:tcPr>
            <w:tcW w:w="2126" w:type="dxa"/>
          </w:tcPr>
          <w:p w14:paraId="09180762">
            <w:pPr>
              <w:pStyle w:val="9"/>
              <w:spacing w:before="3"/>
              <w:ind w:left="102"/>
              <w:rPr>
                <w:sz w:val="24"/>
              </w:rPr>
            </w:pPr>
            <w:r>
              <w:rPr>
                <w:spacing w:val="-2"/>
                <w:w w:val="115"/>
                <w:sz w:val="24"/>
              </w:rPr>
              <w:t>Kanthil</w:t>
            </w:r>
          </w:p>
        </w:tc>
        <w:tc>
          <w:tcPr>
            <w:tcW w:w="2413" w:type="dxa"/>
          </w:tcPr>
          <w:p w14:paraId="14575816">
            <w:pPr>
              <w:pStyle w:val="9"/>
              <w:spacing w:before="3"/>
              <w:ind w:left="64" w:right="64"/>
              <w:jc w:val="center"/>
              <w:rPr>
                <w:sz w:val="24"/>
              </w:rPr>
            </w:pPr>
            <w:r>
              <w:rPr>
                <w:w w:val="115"/>
                <w:sz w:val="24"/>
              </w:rPr>
              <w:t>1</w:t>
            </w:r>
            <w:r>
              <w:rPr>
                <w:spacing w:val="8"/>
                <w:w w:val="115"/>
                <w:sz w:val="24"/>
              </w:rPr>
              <w:t xml:space="preserve"> </w:t>
            </w:r>
            <w:r>
              <w:rPr>
                <w:spacing w:val="-4"/>
                <w:w w:val="115"/>
                <w:sz w:val="24"/>
              </w:rPr>
              <w:t>unit</w:t>
            </w:r>
          </w:p>
        </w:tc>
      </w:tr>
      <w:tr w14:paraId="36295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89" w:type="dxa"/>
          </w:tcPr>
          <w:p w14:paraId="0FEFAA39">
            <w:pPr>
              <w:pStyle w:val="9"/>
              <w:spacing w:line="280" w:lineRule="exact"/>
              <w:ind w:left="107"/>
              <w:rPr>
                <w:sz w:val="24"/>
              </w:rPr>
            </w:pPr>
            <w:r>
              <w:rPr>
                <w:spacing w:val="-5"/>
                <w:w w:val="125"/>
                <w:sz w:val="24"/>
              </w:rPr>
              <w:t>3.</w:t>
            </w:r>
          </w:p>
        </w:tc>
        <w:tc>
          <w:tcPr>
            <w:tcW w:w="2429" w:type="dxa"/>
          </w:tcPr>
          <w:p w14:paraId="233470D5">
            <w:pPr>
              <w:pStyle w:val="9"/>
              <w:spacing w:line="280" w:lineRule="exact"/>
              <w:ind w:left="106"/>
              <w:rPr>
                <w:sz w:val="24"/>
              </w:rPr>
            </w:pPr>
            <w:r>
              <w:rPr>
                <w:w w:val="120"/>
                <w:sz w:val="24"/>
              </w:rPr>
              <w:t>SOROGENEN</w:t>
            </w:r>
            <w:r>
              <w:rPr>
                <w:spacing w:val="14"/>
                <w:w w:val="120"/>
                <w:sz w:val="24"/>
              </w:rPr>
              <w:t xml:space="preserve"> </w:t>
            </w:r>
            <w:r>
              <w:rPr>
                <w:spacing w:val="-5"/>
                <w:w w:val="120"/>
                <w:sz w:val="24"/>
              </w:rPr>
              <w:t>II</w:t>
            </w:r>
          </w:p>
        </w:tc>
        <w:tc>
          <w:tcPr>
            <w:tcW w:w="2126" w:type="dxa"/>
          </w:tcPr>
          <w:p w14:paraId="1499009E">
            <w:pPr>
              <w:pStyle w:val="9"/>
              <w:spacing w:line="280" w:lineRule="exact"/>
              <w:ind w:left="102"/>
              <w:rPr>
                <w:sz w:val="24"/>
              </w:rPr>
            </w:pPr>
            <w:r>
              <w:rPr>
                <w:spacing w:val="-4"/>
                <w:w w:val="110"/>
                <w:sz w:val="24"/>
              </w:rPr>
              <w:t>Mawar</w:t>
            </w:r>
          </w:p>
        </w:tc>
        <w:tc>
          <w:tcPr>
            <w:tcW w:w="2413" w:type="dxa"/>
          </w:tcPr>
          <w:p w14:paraId="52B609EC">
            <w:pPr>
              <w:pStyle w:val="9"/>
              <w:spacing w:line="280" w:lineRule="exact"/>
              <w:ind w:left="64" w:right="64"/>
              <w:jc w:val="center"/>
              <w:rPr>
                <w:sz w:val="24"/>
              </w:rPr>
            </w:pPr>
            <w:r>
              <w:rPr>
                <w:w w:val="115"/>
                <w:sz w:val="24"/>
              </w:rPr>
              <w:t>1</w:t>
            </w:r>
            <w:r>
              <w:rPr>
                <w:spacing w:val="8"/>
                <w:w w:val="115"/>
                <w:sz w:val="24"/>
              </w:rPr>
              <w:t xml:space="preserve"> </w:t>
            </w:r>
            <w:r>
              <w:rPr>
                <w:spacing w:val="-4"/>
                <w:w w:val="115"/>
                <w:sz w:val="24"/>
              </w:rPr>
              <w:t>unit</w:t>
            </w:r>
          </w:p>
        </w:tc>
      </w:tr>
      <w:tr w14:paraId="272F3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tcPr>
          <w:p w14:paraId="4B5F7B6F">
            <w:pPr>
              <w:pStyle w:val="9"/>
              <w:spacing w:line="280" w:lineRule="exact"/>
              <w:ind w:left="107"/>
              <w:rPr>
                <w:sz w:val="24"/>
              </w:rPr>
            </w:pPr>
            <w:r>
              <w:rPr>
                <w:spacing w:val="-5"/>
                <w:w w:val="125"/>
                <w:sz w:val="24"/>
              </w:rPr>
              <w:t>4.</w:t>
            </w:r>
          </w:p>
        </w:tc>
        <w:tc>
          <w:tcPr>
            <w:tcW w:w="2429" w:type="dxa"/>
          </w:tcPr>
          <w:p w14:paraId="01360BE9">
            <w:pPr>
              <w:pStyle w:val="9"/>
              <w:spacing w:line="280" w:lineRule="exact"/>
              <w:ind w:left="106"/>
              <w:rPr>
                <w:sz w:val="24"/>
              </w:rPr>
            </w:pPr>
            <w:r>
              <w:rPr>
                <w:spacing w:val="-2"/>
                <w:w w:val="115"/>
                <w:sz w:val="24"/>
              </w:rPr>
              <w:t>BARONGAN</w:t>
            </w:r>
          </w:p>
        </w:tc>
        <w:tc>
          <w:tcPr>
            <w:tcW w:w="2126" w:type="dxa"/>
          </w:tcPr>
          <w:p w14:paraId="0F3819E6">
            <w:pPr>
              <w:pStyle w:val="9"/>
              <w:spacing w:line="280" w:lineRule="exact"/>
              <w:ind w:left="102"/>
              <w:rPr>
                <w:sz w:val="24"/>
              </w:rPr>
            </w:pPr>
            <w:r>
              <w:rPr>
                <w:spacing w:val="-2"/>
                <w:w w:val="115"/>
                <w:sz w:val="24"/>
              </w:rPr>
              <w:t>Kenanga</w:t>
            </w:r>
          </w:p>
        </w:tc>
        <w:tc>
          <w:tcPr>
            <w:tcW w:w="2413" w:type="dxa"/>
          </w:tcPr>
          <w:p w14:paraId="036B5EF0">
            <w:pPr>
              <w:pStyle w:val="9"/>
              <w:spacing w:line="280" w:lineRule="exact"/>
              <w:ind w:left="64" w:right="64"/>
              <w:jc w:val="center"/>
              <w:rPr>
                <w:sz w:val="24"/>
              </w:rPr>
            </w:pPr>
            <w:r>
              <w:rPr>
                <w:w w:val="115"/>
                <w:sz w:val="24"/>
              </w:rPr>
              <w:t>1</w:t>
            </w:r>
            <w:r>
              <w:rPr>
                <w:spacing w:val="8"/>
                <w:w w:val="115"/>
                <w:sz w:val="24"/>
              </w:rPr>
              <w:t xml:space="preserve"> </w:t>
            </w:r>
            <w:r>
              <w:rPr>
                <w:spacing w:val="-4"/>
                <w:w w:val="115"/>
                <w:sz w:val="24"/>
              </w:rPr>
              <w:t>unit</w:t>
            </w:r>
          </w:p>
        </w:tc>
      </w:tr>
      <w:tr w14:paraId="6BC0D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89" w:type="dxa"/>
          </w:tcPr>
          <w:p w14:paraId="6125F3C8">
            <w:pPr>
              <w:pStyle w:val="9"/>
              <w:spacing w:before="3"/>
              <w:ind w:left="107"/>
              <w:rPr>
                <w:sz w:val="24"/>
              </w:rPr>
            </w:pPr>
            <w:r>
              <w:rPr>
                <w:spacing w:val="-5"/>
                <w:w w:val="125"/>
                <w:sz w:val="24"/>
              </w:rPr>
              <w:t>5.</w:t>
            </w:r>
          </w:p>
        </w:tc>
        <w:tc>
          <w:tcPr>
            <w:tcW w:w="2429" w:type="dxa"/>
          </w:tcPr>
          <w:p w14:paraId="3929617C">
            <w:pPr>
              <w:pStyle w:val="9"/>
              <w:spacing w:before="3"/>
              <w:ind w:left="106"/>
              <w:rPr>
                <w:sz w:val="24"/>
              </w:rPr>
            </w:pPr>
            <w:r>
              <w:rPr>
                <w:spacing w:val="-2"/>
                <w:w w:val="115"/>
                <w:sz w:val="24"/>
              </w:rPr>
              <w:t>BAGONGAN</w:t>
            </w:r>
          </w:p>
        </w:tc>
        <w:tc>
          <w:tcPr>
            <w:tcW w:w="2126" w:type="dxa"/>
          </w:tcPr>
          <w:p w14:paraId="59C90C47">
            <w:pPr>
              <w:pStyle w:val="9"/>
              <w:spacing w:before="3"/>
              <w:ind w:left="102"/>
              <w:rPr>
                <w:sz w:val="24"/>
              </w:rPr>
            </w:pPr>
            <w:r>
              <w:rPr>
                <w:spacing w:val="-2"/>
                <w:w w:val="115"/>
                <w:sz w:val="24"/>
              </w:rPr>
              <w:t>Cempaka</w:t>
            </w:r>
          </w:p>
        </w:tc>
        <w:tc>
          <w:tcPr>
            <w:tcW w:w="2413" w:type="dxa"/>
          </w:tcPr>
          <w:p w14:paraId="7FBBE388">
            <w:pPr>
              <w:pStyle w:val="9"/>
              <w:spacing w:before="3"/>
              <w:ind w:left="64" w:right="64"/>
              <w:jc w:val="center"/>
              <w:rPr>
                <w:sz w:val="24"/>
              </w:rPr>
            </w:pPr>
            <w:r>
              <w:rPr>
                <w:w w:val="115"/>
                <w:sz w:val="24"/>
              </w:rPr>
              <w:t>1</w:t>
            </w:r>
            <w:r>
              <w:rPr>
                <w:spacing w:val="8"/>
                <w:w w:val="115"/>
                <w:sz w:val="24"/>
              </w:rPr>
              <w:t xml:space="preserve"> </w:t>
            </w:r>
            <w:r>
              <w:rPr>
                <w:spacing w:val="-4"/>
                <w:w w:val="115"/>
                <w:sz w:val="24"/>
              </w:rPr>
              <w:t>unit</w:t>
            </w:r>
          </w:p>
        </w:tc>
      </w:tr>
      <w:tr w14:paraId="571BA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689" w:type="dxa"/>
          </w:tcPr>
          <w:p w14:paraId="49F406C6">
            <w:pPr>
              <w:pStyle w:val="9"/>
              <w:spacing w:before="2"/>
              <w:ind w:left="107"/>
              <w:rPr>
                <w:sz w:val="24"/>
              </w:rPr>
            </w:pPr>
            <w:r>
              <w:rPr>
                <w:spacing w:val="-5"/>
                <w:w w:val="125"/>
                <w:sz w:val="24"/>
              </w:rPr>
              <w:t>6.</w:t>
            </w:r>
          </w:p>
        </w:tc>
        <w:tc>
          <w:tcPr>
            <w:tcW w:w="2429" w:type="dxa"/>
          </w:tcPr>
          <w:p w14:paraId="68067D24">
            <w:pPr>
              <w:pStyle w:val="9"/>
              <w:spacing w:before="2"/>
              <w:ind w:left="106"/>
              <w:rPr>
                <w:sz w:val="24"/>
              </w:rPr>
            </w:pPr>
            <w:r>
              <w:rPr>
                <w:spacing w:val="-2"/>
                <w:w w:val="115"/>
                <w:sz w:val="24"/>
              </w:rPr>
              <w:t>GANDU</w:t>
            </w:r>
          </w:p>
        </w:tc>
        <w:tc>
          <w:tcPr>
            <w:tcW w:w="2126" w:type="dxa"/>
          </w:tcPr>
          <w:p w14:paraId="5090E720">
            <w:pPr>
              <w:pStyle w:val="9"/>
              <w:spacing w:before="2"/>
              <w:ind w:left="102"/>
              <w:rPr>
                <w:sz w:val="24"/>
              </w:rPr>
            </w:pPr>
            <w:r>
              <w:rPr>
                <w:spacing w:val="-2"/>
                <w:w w:val="110"/>
                <w:sz w:val="24"/>
              </w:rPr>
              <w:t>Anggrek</w:t>
            </w:r>
          </w:p>
        </w:tc>
        <w:tc>
          <w:tcPr>
            <w:tcW w:w="2413" w:type="dxa"/>
          </w:tcPr>
          <w:p w14:paraId="7086E5C0">
            <w:pPr>
              <w:pStyle w:val="9"/>
              <w:spacing w:before="2"/>
              <w:ind w:left="64" w:right="64"/>
              <w:jc w:val="center"/>
              <w:rPr>
                <w:sz w:val="24"/>
              </w:rPr>
            </w:pPr>
            <w:r>
              <w:rPr>
                <w:w w:val="115"/>
                <w:sz w:val="24"/>
              </w:rPr>
              <w:t>1</w:t>
            </w:r>
            <w:r>
              <w:rPr>
                <w:spacing w:val="8"/>
                <w:w w:val="115"/>
                <w:sz w:val="24"/>
              </w:rPr>
              <w:t xml:space="preserve"> </w:t>
            </w:r>
            <w:r>
              <w:rPr>
                <w:spacing w:val="-4"/>
                <w:w w:val="115"/>
                <w:sz w:val="24"/>
              </w:rPr>
              <w:t>unit</w:t>
            </w:r>
          </w:p>
        </w:tc>
      </w:tr>
      <w:tr w14:paraId="7741B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689" w:type="dxa"/>
          </w:tcPr>
          <w:p w14:paraId="3BBC7214">
            <w:pPr>
              <w:pStyle w:val="9"/>
              <w:spacing w:line="281" w:lineRule="exact"/>
              <w:ind w:left="107"/>
              <w:rPr>
                <w:sz w:val="24"/>
              </w:rPr>
            </w:pPr>
            <w:r>
              <w:rPr>
                <w:spacing w:val="-5"/>
                <w:w w:val="125"/>
                <w:sz w:val="24"/>
              </w:rPr>
              <w:t>7.</w:t>
            </w:r>
          </w:p>
        </w:tc>
        <w:tc>
          <w:tcPr>
            <w:tcW w:w="2429" w:type="dxa"/>
          </w:tcPr>
          <w:p w14:paraId="335DBDA7">
            <w:pPr>
              <w:pStyle w:val="9"/>
              <w:spacing w:line="281" w:lineRule="exact"/>
              <w:ind w:left="106"/>
              <w:rPr>
                <w:sz w:val="24"/>
              </w:rPr>
            </w:pPr>
            <w:r>
              <w:rPr>
                <w:spacing w:val="-2"/>
                <w:w w:val="110"/>
                <w:sz w:val="24"/>
              </w:rPr>
              <w:t>NAMPAN</w:t>
            </w:r>
          </w:p>
        </w:tc>
        <w:tc>
          <w:tcPr>
            <w:tcW w:w="2126" w:type="dxa"/>
          </w:tcPr>
          <w:p w14:paraId="016B0B51">
            <w:pPr>
              <w:pStyle w:val="9"/>
              <w:spacing w:line="281" w:lineRule="exact"/>
              <w:ind w:left="102"/>
              <w:rPr>
                <w:sz w:val="24"/>
              </w:rPr>
            </w:pPr>
            <w:r>
              <w:rPr>
                <w:spacing w:val="-4"/>
                <w:w w:val="115"/>
                <w:sz w:val="24"/>
              </w:rPr>
              <w:t>Menur</w:t>
            </w:r>
          </w:p>
        </w:tc>
        <w:tc>
          <w:tcPr>
            <w:tcW w:w="2413" w:type="dxa"/>
          </w:tcPr>
          <w:p w14:paraId="62DC6421">
            <w:pPr>
              <w:pStyle w:val="9"/>
              <w:spacing w:line="281" w:lineRule="exact"/>
              <w:ind w:left="64" w:right="64"/>
              <w:jc w:val="center"/>
              <w:rPr>
                <w:sz w:val="24"/>
              </w:rPr>
            </w:pPr>
            <w:r>
              <w:rPr>
                <w:w w:val="115"/>
                <w:sz w:val="24"/>
              </w:rPr>
              <w:t>1</w:t>
            </w:r>
            <w:r>
              <w:rPr>
                <w:spacing w:val="8"/>
                <w:w w:val="115"/>
                <w:sz w:val="24"/>
              </w:rPr>
              <w:t xml:space="preserve"> </w:t>
            </w:r>
            <w:r>
              <w:rPr>
                <w:spacing w:val="-4"/>
                <w:w w:val="115"/>
                <w:sz w:val="24"/>
              </w:rPr>
              <w:t>unit</w:t>
            </w:r>
          </w:p>
        </w:tc>
      </w:tr>
      <w:tr w14:paraId="271A5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689" w:type="dxa"/>
          </w:tcPr>
          <w:p w14:paraId="739C5B90">
            <w:pPr>
              <w:pStyle w:val="9"/>
              <w:spacing w:before="2"/>
              <w:ind w:left="107"/>
              <w:rPr>
                <w:sz w:val="24"/>
              </w:rPr>
            </w:pPr>
            <w:r>
              <w:rPr>
                <w:spacing w:val="-5"/>
                <w:w w:val="125"/>
                <w:sz w:val="24"/>
              </w:rPr>
              <w:t>8.</w:t>
            </w:r>
          </w:p>
        </w:tc>
        <w:tc>
          <w:tcPr>
            <w:tcW w:w="2429" w:type="dxa"/>
          </w:tcPr>
          <w:p w14:paraId="76ABF5EA">
            <w:pPr>
              <w:pStyle w:val="9"/>
              <w:spacing w:before="2"/>
              <w:ind w:left="106"/>
              <w:rPr>
                <w:sz w:val="24"/>
              </w:rPr>
            </w:pPr>
            <w:r>
              <w:rPr>
                <w:spacing w:val="-2"/>
                <w:w w:val="110"/>
                <w:sz w:val="24"/>
              </w:rPr>
              <w:t>SAMIRANAN</w:t>
            </w:r>
          </w:p>
        </w:tc>
        <w:tc>
          <w:tcPr>
            <w:tcW w:w="2126" w:type="dxa"/>
          </w:tcPr>
          <w:p w14:paraId="13C50277">
            <w:pPr>
              <w:pStyle w:val="9"/>
              <w:spacing w:before="2"/>
              <w:ind w:left="102"/>
              <w:rPr>
                <w:sz w:val="24"/>
              </w:rPr>
            </w:pPr>
            <w:r>
              <w:rPr>
                <w:spacing w:val="-2"/>
                <w:w w:val="115"/>
                <w:sz w:val="24"/>
              </w:rPr>
              <w:t>Flamboyan</w:t>
            </w:r>
          </w:p>
        </w:tc>
        <w:tc>
          <w:tcPr>
            <w:tcW w:w="2413" w:type="dxa"/>
          </w:tcPr>
          <w:p w14:paraId="2529CF85">
            <w:pPr>
              <w:pStyle w:val="9"/>
              <w:spacing w:before="2"/>
              <w:ind w:left="64" w:right="64"/>
              <w:jc w:val="center"/>
              <w:rPr>
                <w:sz w:val="24"/>
              </w:rPr>
            </w:pPr>
            <w:r>
              <w:rPr>
                <w:w w:val="115"/>
                <w:sz w:val="24"/>
              </w:rPr>
              <w:t>1</w:t>
            </w:r>
            <w:r>
              <w:rPr>
                <w:spacing w:val="8"/>
                <w:w w:val="115"/>
                <w:sz w:val="24"/>
              </w:rPr>
              <w:t xml:space="preserve"> </w:t>
            </w:r>
            <w:r>
              <w:rPr>
                <w:spacing w:val="-4"/>
                <w:w w:val="115"/>
                <w:sz w:val="24"/>
              </w:rPr>
              <w:t>unit</w:t>
            </w:r>
          </w:p>
        </w:tc>
      </w:tr>
    </w:tbl>
    <w:p w14:paraId="09C450F6">
      <w:pPr>
        <w:pStyle w:val="9"/>
        <w:spacing w:after="0"/>
        <w:jc w:val="center"/>
        <w:rPr>
          <w:sz w:val="24"/>
        </w:rPr>
        <w:sectPr>
          <w:pgSz w:w="12240" w:h="20160"/>
          <w:pgMar w:top="1360" w:right="708" w:bottom="920" w:left="1275" w:header="0" w:footer="734" w:gutter="0"/>
          <w:cols w:space="720" w:num="1"/>
        </w:sectPr>
      </w:pPr>
    </w:p>
    <w:p w14:paraId="45ADFAC5">
      <w:pPr>
        <w:pStyle w:val="3"/>
        <w:numPr>
          <w:ilvl w:val="0"/>
          <w:numId w:val="24"/>
        </w:numPr>
        <w:tabs>
          <w:tab w:val="left" w:pos="2293"/>
        </w:tabs>
        <w:spacing w:before="80" w:after="0" w:line="240" w:lineRule="auto"/>
        <w:ind w:left="2293" w:right="0" w:hanging="427"/>
        <w:jc w:val="left"/>
      </w:pPr>
      <w:r>
        <w:rPr>
          <w:w w:val="110"/>
        </w:rPr>
        <w:t>Sarana</w:t>
      </w:r>
      <w:r>
        <w:rPr>
          <w:spacing w:val="18"/>
          <w:w w:val="110"/>
        </w:rPr>
        <w:t xml:space="preserve"> </w:t>
      </w:r>
      <w:r>
        <w:rPr>
          <w:w w:val="110"/>
        </w:rPr>
        <w:t>Pendidikan</w:t>
      </w:r>
      <w:r>
        <w:rPr>
          <w:spacing w:val="18"/>
          <w:w w:val="110"/>
        </w:rPr>
        <w:t xml:space="preserve"> </w:t>
      </w:r>
      <w:r>
        <w:rPr>
          <w:w w:val="110"/>
        </w:rPr>
        <w:t>Formal</w:t>
      </w:r>
      <w:r>
        <w:rPr>
          <w:spacing w:val="18"/>
          <w:w w:val="110"/>
        </w:rPr>
        <w:t xml:space="preserve"> </w:t>
      </w:r>
      <w:r>
        <w:rPr>
          <w:w w:val="110"/>
        </w:rPr>
        <w:t>dan</w:t>
      </w:r>
      <w:r>
        <w:rPr>
          <w:spacing w:val="18"/>
          <w:w w:val="110"/>
        </w:rPr>
        <w:t xml:space="preserve"> </w:t>
      </w:r>
      <w:r>
        <w:rPr>
          <w:spacing w:val="-2"/>
          <w:w w:val="110"/>
        </w:rPr>
        <w:t>Nonformal</w:t>
      </w:r>
    </w:p>
    <w:p w14:paraId="7A499C85">
      <w:pPr>
        <w:pStyle w:val="6"/>
        <w:tabs>
          <w:tab w:val="left" w:pos="3441"/>
          <w:tab w:val="left" w:pos="4012"/>
          <w:tab w:val="left" w:pos="5115"/>
          <w:tab w:val="left" w:pos="6190"/>
          <w:tab w:val="left" w:pos="7781"/>
          <w:tab w:val="left" w:pos="8275"/>
        </w:tabs>
        <w:spacing w:before="143" w:line="357" w:lineRule="auto"/>
        <w:ind w:left="2293" w:right="730"/>
      </w:pPr>
      <w:r>
        <w:rPr>
          <w:spacing w:val="-2"/>
          <w:w w:val="115"/>
        </w:rPr>
        <w:t>Berikut</w:t>
      </w:r>
      <w:r>
        <w:tab/>
      </w:r>
      <w:r>
        <w:rPr>
          <w:spacing w:val="-4"/>
          <w:w w:val="115"/>
        </w:rPr>
        <w:t>ini</w:t>
      </w:r>
      <w:r>
        <w:tab/>
      </w:r>
      <w:r>
        <w:rPr>
          <w:spacing w:val="-2"/>
          <w:w w:val="115"/>
        </w:rPr>
        <w:t>jumlah</w:t>
      </w:r>
      <w:r>
        <w:tab/>
      </w:r>
      <w:r>
        <w:rPr>
          <w:spacing w:val="-2"/>
          <w:w w:val="115"/>
        </w:rPr>
        <w:t>sarana</w:t>
      </w:r>
      <w:r>
        <w:tab/>
      </w:r>
      <w:r>
        <w:rPr>
          <w:spacing w:val="-2"/>
          <w:w w:val="115"/>
        </w:rPr>
        <w:t>pendidikan</w:t>
      </w:r>
      <w:r>
        <w:tab/>
      </w:r>
      <w:r>
        <w:rPr>
          <w:spacing w:val="-6"/>
          <w:w w:val="115"/>
        </w:rPr>
        <w:t>di</w:t>
      </w:r>
      <w:r>
        <w:tab/>
      </w:r>
      <w:r>
        <w:rPr>
          <w:spacing w:val="-2"/>
          <w:w w:val="115"/>
        </w:rPr>
        <w:t xml:space="preserve">Kalurahan </w:t>
      </w:r>
      <w:r>
        <w:rPr>
          <w:w w:val="115"/>
        </w:rPr>
        <w:t>Nomporejo, baik yang bersifat formal maupun nonformal:</w:t>
      </w:r>
    </w:p>
    <w:p w14:paraId="70BC076C">
      <w:pPr>
        <w:pStyle w:val="6"/>
        <w:spacing w:before="195"/>
        <w:rPr>
          <w:sz w:val="20"/>
        </w:rPr>
      </w:pPr>
    </w:p>
    <w:tbl>
      <w:tblPr>
        <w:tblStyle w:val="5"/>
        <w:tblW w:w="0" w:type="auto"/>
        <w:tblInd w:w="2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5"/>
        <w:gridCol w:w="4894"/>
        <w:gridCol w:w="1749"/>
      </w:tblGrid>
      <w:tr w14:paraId="7FFA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585" w:type="dxa"/>
          </w:tcPr>
          <w:p w14:paraId="229C54CE">
            <w:pPr>
              <w:pStyle w:val="9"/>
              <w:spacing w:line="280" w:lineRule="exact"/>
              <w:ind w:left="107"/>
              <w:rPr>
                <w:sz w:val="24"/>
              </w:rPr>
            </w:pPr>
            <w:r>
              <w:rPr>
                <w:spacing w:val="-5"/>
                <w:w w:val="105"/>
                <w:sz w:val="24"/>
              </w:rPr>
              <w:t>No</w:t>
            </w:r>
          </w:p>
        </w:tc>
        <w:tc>
          <w:tcPr>
            <w:tcW w:w="4894" w:type="dxa"/>
          </w:tcPr>
          <w:p w14:paraId="778F1814">
            <w:pPr>
              <w:pStyle w:val="9"/>
              <w:spacing w:line="280" w:lineRule="exact"/>
              <w:ind w:left="106"/>
              <w:rPr>
                <w:sz w:val="24"/>
              </w:rPr>
            </w:pPr>
            <w:r>
              <w:rPr>
                <w:w w:val="115"/>
                <w:sz w:val="24"/>
              </w:rPr>
              <w:t>Sarana</w:t>
            </w:r>
            <w:r>
              <w:rPr>
                <w:spacing w:val="42"/>
                <w:w w:val="115"/>
                <w:sz w:val="24"/>
              </w:rPr>
              <w:t xml:space="preserve"> </w:t>
            </w:r>
            <w:r>
              <w:rPr>
                <w:spacing w:val="-2"/>
                <w:w w:val="115"/>
                <w:sz w:val="24"/>
              </w:rPr>
              <w:t>Pendidikan</w:t>
            </w:r>
          </w:p>
        </w:tc>
        <w:tc>
          <w:tcPr>
            <w:tcW w:w="1749" w:type="dxa"/>
          </w:tcPr>
          <w:p w14:paraId="11663CDD">
            <w:pPr>
              <w:pStyle w:val="9"/>
              <w:spacing w:line="276" w:lineRule="auto"/>
              <w:ind w:left="106" w:right="95"/>
              <w:rPr>
                <w:sz w:val="24"/>
              </w:rPr>
            </w:pPr>
            <w:r>
              <w:rPr>
                <w:spacing w:val="-2"/>
                <w:w w:val="120"/>
                <w:sz w:val="24"/>
              </w:rPr>
              <w:t>Jumlah (unit)</w:t>
            </w:r>
          </w:p>
        </w:tc>
      </w:tr>
      <w:tr w14:paraId="43C63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0" w:hRule="atLeast"/>
        </w:trPr>
        <w:tc>
          <w:tcPr>
            <w:tcW w:w="585" w:type="dxa"/>
          </w:tcPr>
          <w:p w14:paraId="5284FFEE">
            <w:pPr>
              <w:pStyle w:val="9"/>
              <w:spacing w:before="3"/>
              <w:ind w:left="107"/>
              <w:rPr>
                <w:sz w:val="24"/>
              </w:rPr>
            </w:pPr>
            <w:r>
              <w:rPr>
                <w:spacing w:val="-10"/>
                <w:w w:val="110"/>
                <w:sz w:val="24"/>
              </w:rPr>
              <w:t>1</w:t>
            </w:r>
          </w:p>
        </w:tc>
        <w:tc>
          <w:tcPr>
            <w:tcW w:w="4894" w:type="dxa"/>
          </w:tcPr>
          <w:p w14:paraId="380E14B3">
            <w:pPr>
              <w:pStyle w:val="9"/>
              <w:spacing w:before="3"/>
              <w:ind w:left="106"/>
              <w:rPr>
                <w:sz w:val="24"/>
              </w:rPr>
            </w:pPr>
            <w:r>
              <w:rPr>
                <w:spacing w:val="-2"/>
                <w:w w:val="110"/>
                <w:sz w:val="24"/>
              </w:rPr>
              <w:t>Formal</w:t>
            </w:r>
          </w:p>
          <w:p w14:paraId="68CA29AC">
            <w:pPr>
              <w:pStyle w:val="9"/>
              <w:numPr>
                <w:ilvl w:val="0"/>
                <w:numId w:val="25"/>
              </w:numPr>
              <w:tabs>
                <w:tab w:val="left" w:pos="824"/>
              </w:tabs>
              <w:spacing w:before="42" w:after="0" w:line="240" w:lineRule="auto"/>
              <w:ind w:left="824" w:right="0" w:hanging="358"/>
              <w:jc w:val="left"/>
              <w:rPr>
                <w:sz w:val="24"/>
              </w:rPr>
            </w:pPr>
            <w:r>
              <w:rPr>
                <w:w w:val="115"/>
                <w:sz w:val="24"/>
              </w:rPr>
              <w:t>Taman</w:t>
            </w:r>
            <w:r>
              <w:rPr>
                <w:spacing w:val="20"/>
                <w:w w:val="115"/>
                <w:sz w:val="24"/>
              </w:rPr>
              <w:t xml:space="preserve"> </w:t>
            </w:r>
            <w:r>
              <w:rPr>
                <w:w w:val="115"/>
                <w:sz w:val="24"/>
              </w:rPr>
              <w:t>Kanak-</w:t>
            </w:r>
            <w:r>
              <w:rPr>
                <w:spacing w:val="-2"/>
                <w:w w:val="115"/>
                <w:sz w:val="24"/>
              </w:rPr>
              <w:t>kanak</w:t>
            </w:r>
          </w:p>
          <w:p w14:paraId="5B3762E1">
            <w:pPr>
              <w:pStyle w:val="9"/>
              <w:numPr>
                <w:ilvl w:val="0"/>
                <w:numId w:val="25"/>
              </w:numPr>
              <w:tabs>
                <w:tab w:val="left" w:pos="825"/>
              </w:tabs>
              <w:spacing w:before="43" w:after="0" w:line="240" w:lineRule="auto"/>
              <w:ind w:left="825" w:right="0" w:hanging="359"/>
              <w:jc w:val="left"/>
              <w:rPr>
                <w:sz w:val="24"/>
              </w:rPr>
            </w:pPr>
            <w:r>
              <w:rPr>
                <w:w w:val="115"/>
                <w:sz w:val="24"/>
              </w:rPr>
              <w:t>Sekolah</w:t>
            </w:r>
            <w:r>
              <w:rPr>
                <w:spacing w:val="22"/>
                <w:w w:val="115"/>
                <w:sz w:val="24"/>
              </w:rPr>
              <w:t xml:space="preserve"> </w:t>
            </w:r>
            <w:r>
              <w:rPr>
                <w:spacing w:val="-4"/>
                <w:w w:val="115"/>
                <w:sz w:val="24"/>
              </w:rPr>
              <w:t>Dasar</w:t>
            </w:r>
          </w:p>
          <w:p w14:paraId="56FFCE95">
            <w:pPr>
              <w:pStyle w:val="9"/>
              <w:numPr>
                <w:ilvl w:val="0"/>
                <w:numId w:val="25"/>
              </w:numPr>
              <w:tabs>
                <w:tab w:val="left" w:pos="825"/>
              </w:tabs>
              <w:spacing w:before="43" w:after="0" w:line="240" w:lineRule="auto"/>
              <w:ind w:left="825" w:right="0" w:hanging="359"/>
              <w:jc w:val="left"/>
              <w:rPr>
                <w:sz w:val="24"/>
              </w:rPr>
            </w:pPr>
            <w:r>
              <w:rPr>
                <w:w w:val="115"/>
                <w:sz w:val="24"/>
              </w:rPr>
              <w:t>Madrasah</w:t>
            </w:r>
            <w:r>
              <w:rPr>
                <w:spacing w:val="12"/>
                <w:w w:val="115"/>
                <w:sz w:val="24"/>
              </w:rPr>
              <w:t xml:space="preserve"> </w:t>
            </w:r>
            <w:r>
              <w:rPr>
                <w:spacing w:val="-2"/>
                <w:w w:val="115"/>
                <w:sz w:val="24"/>
              </w:rPr>
              <w:t>Ibti’daiyah</w:t>
            </w:r>
          </w:p>
        </w:tc>
        <w:tc>
          <w:tcPr>
            <w:tcW w:w="1749" w:type="dxa"/>
          </w:tcPr>
          <w:p w14:paraId="458B8BE0">
            <w:pPr>
              <w:pStyle w:val="9"/>
              <w:spacing w:before="45"/>
              <w:rPr>
                <w:sz w:val="24"/>
              </w:rPr>
            </w:pPr>
          </w:p>
          <w:p w14:paraId="6C9DBCBA">
            <w:pPr>
              <w:pStyle w:val="9"/>
              <w:ind w:left="5"/>
              <w:jc w:val="center"/>
              <w:rPr>
                <w:sz w:val="24"/>
              </w:rPr>
            </w:pPr>
            <w:r>
              <w:rPr>
                <w:spacing w:val="-10"/>
                <w:w w:val="110"/>
                <w:sz w:val="24"/>
              </w:rPr>
              <w:t>3</w:t>
            </w:r>
          </w:p>
          <w:p w14:paraId="0B0F89F4">
            <w:pPr>
              <w:pStyle w:val="9"/>
              <w:spacing w:before="43"/>
              <w:ind w:left="5"/>
              <w:jc w:val="center"/>
              <w:rPr>
                <w:sz w:val="24"/>
              </w:rPr>
            </w:pPr>
            <w:r>
              <w:rPr>
                <w:spacing w:val="-10"/>
                <w:w w:val="110"/>
                <w:sz w:val="24"/>
              </w:rPr>
              <w:t>1</w:t>
            </w:r>
          </w:p>
          <w:p w14:paraId="5AF56072">
            <w:pPr>
              <w:pStyle w:val="9"/>
              <w:spacing w:before="43"/>
              <w:ind w:left="5"/>
              <w:jc w:val="center"/>
              <w:rPr>
                <w:sz w:val="24"/>
              </w:rPr>
            </w:pPr>
            <w:r>
              <w:rPr>
                <w:spacing w:val="-10"/>
                <w:w w:val="110"/>
                <w:sz w:val="24"/>
              </w:rPr>
              <w:t>0</w:t>
            </w:r>
          </w:p>
        </w:tc>
      </w:tr>
      <w:tr w14:paraId="31FF7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6" w:hRule="atLeast"/>
        </w:trPr>
        <w:tc>
          <w:tcPr>
            <w:tcW w:w="585" w:type="dxa"/>
          </w:tcPr>
          <w:p w14:paraId="60335427">
            <w:pPr>
              <w:pStyle w:val="9"/>
              <w:spacing w:before="3"/>
              <w:ind w:left="107"/>
              <w:rPr>
                <w:sz w:val="24"/>
              </w:rPr>
            </w:pPr>
            <w:r>
              <w:rPr>
                <w:spacing w:val="-10"/>
                <w:w w:val="110"/>
                <w:sz w:val="24"/>
              </w:rPr>
              <w:t>2</w:t>
            </w:r>
          </w:p>
        </w:tc>
        <w:tc>
          <w:tcPr>
            <w:tcW w:w="4894" w:type="dxa"/>
          </w:tcPr>
          <w:p w14:paraId="2CE62E09">
            <w:pPr>
              <w:pStyle w:val="9"/>
              <w:spacing w:before="3"/>
              <w:ind w:left="106"/>
              <w:rPr>
                <w:sz w:val="24"/>
              </w:rPr>
            </w:pPr>
            <w:r>
              <w:rPr>
                <w:w w:val="110"/>
                <w:sz w:val="24"/>
              </w:rPr>
              <w:t>Non</w:t>
            </w:r>
            <w:r>
              <w:rPr>
                <w:spacing w:val="18"/>
                <w:w w:val="110"/>
                <w:sz w:val="24"/>
              </w:rPr>
              <w:t xml:space="preserve"> </w:t>
            </w:r>
            <w:r>
              <w:rPr>
                <w:spacing w:val="-2"/>
                <w:w w:val="110"/>
                <w:sz w:val="24"/>
              </w:rPr>
              <w:t>Formal</w:t>
            </w:r>
          </w:p>
          <w:p w14:paraId="518638CE">
            <w:pPr>
              <w:pStyle w:val="9"/>
              <w:numPr>
                <w:ilvl w:val="0"/>
                <w:numId w:val="26"/>
              </w:numPr>
              <w:tabs>
                <w:tab w:val="left" w:pos="824"/>
              </w:tabs>
              <w:spacing w:before="42" w:after="0" w:line="240" w:lineRule="auto"/>
              <w:ind w:left="824" w:right="0" w:hanging="358"/>
              <w:jc w:val="left"/>
              <w:rPr>
                <w:sz w:val="24"/>
              </w:rPr>
            </w:pPr>
            <w:r>
              <w:rPr>
                <w:spacing w:val="-4"/>
                <w:w w:val="115"/>
                <w:sz w:val="24"/>
              </w:rPr>
              <w:t>PAUD</w:t>
            </w:r>
          </w:p>
          <w:p w14:paraId="6F007A5D">
            <w:pPr>
              <w:pStyle w:val="9"/>
              <w:numPr>
                <w:ilvl w:val="0"/>
                <w:numId w:val="26"/>
              </w:numPr>
              <w:tabs>
                <w:tab w:val="left" w:pos="825"/>
              </w:tabs>
              <w:spacing w:before="43" w:after="0" w:line="240" w:lineRule="auto"/>
              <w:ind w:left="825" w:right="0" w:hanging="359"/>
              <w:jc w:val="left"/>
              <w:rPr>
                <w:sz w:val="24"/>
              </w:rPr>
            </w:pPr>
            <w:r>
              <w:rPr>
                <w:spacing w:val="-5"/>
                <w:w w:val="105"/>
                <w:sz w:val="24"/>
              </w:rPr>
              <w:t>TPA</w:t>
            </w:r>
          </w:p>
          <w:p w14:paraId="3823C14A">
            <w:pPr>
              <w:pStyle w:val="9"/>
              <w:numPr>
                <w:ilvl w:val="0"/>
                <w:numId w:val="26"/>
              </w:numPr>
              <w:tabs>
                <w:tab w:val="left" w:pos="826"/>
                <w:tab w:val="left" w:pos="2209"/>
                <w:tab w:val="left" w:pos="3951"/>
              </w:tabs>
              <w:spacing w:before="43" w:after="0" w:line="276" w:lineRule="auto"/>
              <w:ind w:left="826" w:right="101" w:hanging="360"/>
              <w:jc w:val="left"/>
              <w:rPr>
                <w:sz w:val="24"/>
              </w:rPr>
            </w:pPr>
            <w:r>
              <w:rPr>
                <w:spacing w:val="-4"/>
                <w:w w:val="115"/>
                <w:sz w:val="24"/>
              </w:rPr>
              <w:t>Pusat</w:t>
            </w:r>
            <w:r>
              <w:rPr>
                <w:sz w:val="24"/>
              </w:rPr>
              <w:tab/>
            </w:r>
            <w:r>
              <w:rPr>
                <w:spacing w:val="-2"/>
                <w:w w:val="115"/>
                <w:sz w:val="24"/>
              </w:rPr>
              <w:t>Kegiatan</w:t>
            </w:r>
            <w:r>
              <w:rPr>
                <w:sz w:val="24"/>
              </w:rPr>
              <w:tab/>
            </w:r>
            <w:r>
              <w:rPr>
                <w:spacing w:val="-2"/>
                <w:w w:val="115"/>
                <w:sz w:val="24"/>
              </w:rPr>
              <w:t>Belajar Masyarakat</w:t>
            </w:r>
          </w:p>
          <w:p w14:paraId="6C8BE69D">
            <w:pPr>
              <w:pStyle w:val="9"/>
              <w:numPr>
                <w:ilvl w:val="0"/>
                <w:numId w:val="26"/>
              </w:numPr>
              <w:tabs>
                <w:tab w:val="left" w:pos="825"/>
              </w:tabs>
              <w:spacing w:before="1" w:after="0" w:line="240" w:lineRule="auto"/>
              <w:ind w:left="825" w:right="0" w:hanging="359"/>
              <w:jc w:val="left"/>
              <w:rPr>
                <w:sz w:val="24"/>
              </w:rPr>
            </w:pPr>
            <w:r>
              <w:rPr>
                <w:w w:val="110"/>
                <w:sz w:val="24"/>
              </w:rPr>
              <w:t>Pondok</w:t>
            </w:r>
            <w:r>
              <w:rPr>
                <w:spacing w:val="25"/>
                <w:w w:val="110"/>
                <w:sz w:val="24"/>
              </w:rPr>
              <w:t xml:space="preserve"> </w:t>
            </w:r>
            <w:r>
              <w:rPr>
                <w:spacing w:val="-2"/>
                <w:w w:val="110"/>
                <w:sz w:val="24"/>
              </w:rPr>
              <w:t>Pesantren</w:t>
            </w:r>
          </w:p>
        </w:tc>
        <w:tc>
          <w:tcPr>
            <w:tcW w:w="1749" w:type="dxa"/>
          </w:tcPr>
          <w:p w14:paraId="7B5A0B10">
            <w:pPr>
              <w:pStyle w:val="9"/>
              <w:spacing w:before="45"/>
              <w:rPr>
                <w:sz w:val="24"/>
              </w:rPr>
            </w:pPr>
          </w:p>
          <w:p w14:paraId="1B9788BE">
            <w:pPr>
              <w:pStyle w:val="9"/>
              <w:ind w:left="5"/>
              <w:jc w:val="center"/>
              <w:rPr>
                <w:sz w:val="24"/>
              </w:rPr>
            </w:pPr>
            <w:r>
              <w:rPr>
                <w:spacing w:val="-10"/>
                <w:w w:val="110"/>
                <w:sz w:val="24"/>
              </w:rPr>
              <w:t>1</w:t>
            </w:r>
          </w:p>
          <w:p w14:paraId="5E2DDCBE">
            <w:pPr>
              <w:pStyle w:val="9"/>
              <w:spacing w:before="43"/>
              <w:ind w:left="5"/>
              <w:jc w:val="center"/>
              <w:rPr>
                <w:sz w:val="24"/>
              </w:rPr>
            </w:pPr>
            <w:r>
              <w:rPr>
                <w:spacing w:val="-10"/>
                <w:w w:val="110"/>
                <w:sz w:val="24"/>
              </w:rPr>
              <w:t>8</w:t>
            </w:r>
          </w:p>
          <w:p w14:paraId="343129BB">
            <w:pPr>
              <w:pStyle w:val="9"/>
              <w:spacing w:before="43"/>
              <w:ind w:left="5"/>
              <w:jc w:val="center"/>
              <w:rPr>
                <w:sz w:val="24"/>
              </w:rPr>
            </w:pPr>
            <w:r>
              <w:rPr>
                <w:spacing w:val="-10"/>
                <w:w w:val="110"/>
                <w:sz w:val="24"/>
              </w:rPr>
              <w:t>0</w:t>
            </w:r>
          </w:p>
          <w:p w14:paraId="073EFCDE">
            <w:pPr>
              <w:pStyle w:val="9"/>
              <w:spacing w:before="43"/>
              <w:ind w:left="5"/>
              <w:jc w:val="center"/>
              <w:rPr>
                <w:sz w:val="24"/>
              </w:rPr>
            </w:pPr>
            <w:r>
              <w:rPr>
                <w:spacing w:val="-10"/>
                <w:w w:val="110"/>
                <w:sz w:val="24"/>
              </w:rPr>
              <w:t>0</w:t>
            </w:r>
          </w:p>
        </w:tc>
      </w:tr>
    </w:tbl>
    <w:p w14:paraId="5DB650B7">
      <w:pPr>
        <w:pStyle w:val="6"/>
      </w:pPr>
    </w:p>
    <w:p w14:paraId="2AE7916F">
      <w:pPr>
        <w:pStyle w:val="6"/>
        <w:spacing w:before="280"/>
      </w:pPr>
    </w:p>
    <w:p w14:paraId="2B6C2CF7">
      <w:pPr>
        <w:pStyle w:val="3"/>
        <w:numPr>
          <w:ilvl w:val="0"/>
          <w:numId w:val="24"/>
        </w:numPr>
        <w:tabs>
          <w:tab w:val="left" w:pos="2292"/>
        </w:tabs>
        <w:spacing w:before="0" w:after="0" w:line="240" w:lineRule="auto"/>
        <w:ind w:left="2292" w:right="0" w:hanging="426"/>
        <w:jc w:val="both"/>
      </w:pPr>
      <w:r>
        <w:rPr>
          <w:w w:val="110"/>
        </w:rPr>
        <w:t>Sarana</w:t>
      </w:r>
      <w:r>
        <w:rPr>
          <w:spacing w:val="5"/>
          <w:w w:val="110"/>
        </w:rPr>
        <w:t xml:space="preserve"> </w:t>
      </w:r>
      <w:r>
        <w:rPr>
          <w:w w:val="110"/>
        </w:rPr>
        <w:t>Prasarana</w:t>
      </w:r>
      <w:r>
        <w:rPr>
          <w:spacing w:val="8"/>
          <w:w w:val="110"/>
        </w:rPr>
        <w:t xml:space="preserve"> </w:t>
      </w:r>
      <w:r>
        <w:rPr>
          <w:spacing w:val="-2"/>
          <w:w w:val="110"/>
        </w:rPr>
        <w:t>Pemakaman</w:t>
      </w:r>
    </w:p>
    <w:p w14:paraId="4513B23A">
      <w:pPr>
        <w:pStyle w:val="6"/>
        <w:tabs>
          <w:tab w:val="left" w:pos="4126"/>
        </w:tabs>
        <w:spacing w:before="143" w:line="360" w:lineRule="auto"/>
        <w:ind w:left="2293" w:right="725"/>
        <w:jc w:val="both"/>
      </w:pPr>
      <w:r>
        <w:rPr>
          <w:w w:val="115"/>
        </w:rPr>
        <w:t xml:space="preserve">Pemakaman yang terdapat di Kalurahan Nomporejo </w:t>
      </w:r>
      <w:r>
        <w:rPr>
          <w:spacing w:val="-2"/>
          <w:w w:val="115"/>
        </w:rPr>
        <w:t>berjumlah</w:t>
      </w:r>
      <w:r>
        <w:tab/>
      </w:r>
      <w:r>
        <w:rPr>
          <w:w w:val="115"/>
        </w:rPr>
        <w:t>17 tempat, digunakan sebagai tempat memakamkan warga Nomporejo yang meninggal,</w:t>
      </w:r>
      <w:r>
        <w:rPr>
          <w:spacing w:val="40"/>
          <w:w w:val="115"/>
        </w:rPr>
        <w:t xml:space="preserve"> </w:t>
      </w:r>
      <w:r>
        <w:rPr>
          <w:w w:val="115"/>
        </w:rPr>
        <w:t xml:space="preserve">maupun warga dari luar, sesuai dengan kebijakan pemerintah </w:t>
      </w:r>
      <w:r>
        <w:rPr>
          <w:spacing w:val="-2"/>
          <w:w w:val="115"/>
        </w:rPr>
        <w:t>kalurahan.</w:t>
      </w:r>
    </w:p>
    <w:p w14:paraId="63FE3B56">
      <w:pPr>
        <w:pStyle w:val="6"/>
        <w:rPr>
          <w:sz w:val="20"/>
        </w:rPr>
      </w:pPr>
    </w:p>
    <w:p w14:paraId="3CBA868F">
      <w:pPr>
        <w:pStyle w:val="6"/>
        <w:rPr>
          <w:sz w:val="20"/>
        </w:rPr>
      </w:pPr>
    </w:p>
    <w:p w14:paraId="2D2FEF5D">
      <w:pPr>
        <w:pStyle w:val="6"/>
        <w:spacing w:before="219"/>
        <w:rPr>
          <w:sz w:val="20"/>
        </w:rPr>
      </w:pPr>
    </w:p>
    <w:tbl>
      <w:tblPr>
        <w:tblStyle w:val="5"/>
        <w:tblW w:w="0" w:type="auto"/>
        <w:tblInd w:w="24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3965"/>
        <w:gridCol w:w="3061"/>
      </w:tblGrid>
      <w:tr w14:paraId="3155F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713" w:type="dxa"/>
          </w:tcPr>
          <w:p w14:paraId="1FB70AC8">
            <w:pPr>
              <w:pStyle w:val="9"/>
              <w:spacing w:before="26"/>
              <w:ind w:left="159"/>
              <w:rPr>
                <w:sz w:val="24"/>
              </w:rPr>
            </w:pPr>
            <w:r>
              <w:rPr>
                <w:spacing w:val="-5"/>
                <w:w w:val="125"/>
                <w:sz w:val="24"/>
              </w:rPr>
              <w:t>No.</w:t>
            </w:r>
          </w:p>
        </w:tc>
        <w:tc>
          <w:tcPr>
            <w:tcW w:w="3965" w:type="dxa"/>
          </w:tcPr>
          <w:p w14:paraId="58A35AC1">
            <w:pPr>
              <w:pStyle w:val="9"/>
              <w:spacing w:before="26"/>
              <w:ind w:left="1199"/>
              <w:rPr>
                <w:sz w:val="24"/>
              </w:rPr>
            </w:pPr>
            <w:r>
              <w:rPr>
                <w:w w:val="115"/>
                <w:sz w:val="24"/>
              </w:rPr>
              <w:t xml:space="preserve">Nama </w:t>
            </w:r>
            <w:r>
              <w:rPr>
                <w:spacing w:val="-4"/>
                <w:w w:val="115"/>
                <w:sz w:val="24"/>
              </w:rPr>
              <w:t>Dusun</w:t>
            </w:r>
          </w:p>
        </w:tc>
        <w:tc>
          <w:tcPr>
            <w:tcW w:w="3061" w:type="dxa"/>
          </w:tcPr>
          <w:p w14:paraId="3BCF5954">
            <w:pPr>
              <w:pStyle w:val="9"/>
              <w:spacing w:before="3"/>
              <w:ind w:left="7" w:right="4"/>
              <w:jc w:val="center"/>
              <w:rPr>
                <w:sz w:val="24"/>
              </w:rPr>
            </w:pPr>
            <w:r>
              <w:rPr>
                <w:w w:val="125"/>
                <w:sz w:val="24"/>
              </w:rPr>
              <w:t>Jumlah</w:t>
            </w:r>
            <w:r>
              <w:rPr>
                <w:spacing w:val="5"/>
                <w:w w:val="125"/>
                <w:sz w:val="24"/>
              </w:rPr>
              <w:t xml:space="preserve"> </w:t>
            </w:r>
            <w:r>
              <w:rPr>
                <w:spacing w:val="-4"/>
                <w:w w:val="125"/>
                <w:sz w:val="24"/>
              </w:rPr>
              <w:t>makam</w:t>
            </w:r>
          </w:p>
        </w:tc>
      </w:tr>
      <w:tr w14:paraId="619EE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713" w:type="dxa"/>
          </w:tcPr>
          <w:p w14:paraId="00E663AC">
            <w:pPr>
              <w:pStyle w:val="9"/>
              <w:spacing w:line="280" w:lineRule="exact"/>
              <w:ind w:left="107"/>
              <w:rPr>
                <w:sz w:val="24"/>
              </w:rPr>
            </w:pPr>
            <w:r>
              <w:rPr>
                <w:spacing w:val="-5"/>
                <w:w w:val="125"/>
                <w:sz w:val="24"/>
              </w:rPr>
              <w:t>1.</w:t>
            </w:r>
          </w:p>
        </w:tc>
        <w:tc>
          <w:tcPr>
            <w:tcW w:w="3965" w:type="dxa"/>
          </w:tcPr>
          <w:p w14:paraId="3AD19934">
            <w:pPr>
              <w:pStyle w:val="9"/>
              <w:spacing w:line="280" w:lineRule="exact"/>
              <w:ind w:left="102"/>
              <w:rPr>
                <w:sz w:val="24"/>
              </w:rPr>
            </w:pPr>
            <w:r>
              <w:rPr>
                <w:spacing w:val="-2"/>
                <w:w w:val="110"/>
                <w:sz w:val="24"/>
              </w:rPr>
              <w:t>PANDOWAN</w:t>
            </w:r>
          </w:p>
        </w:tc>
        <w:tc>
          <w:tcPr>
            <w:tcW w:w="3061" w:type="dxa"/>
          </w:tcPr>
          <w:p w14:paraId="3A06A621">
            <w:pPr>
              <w:pStyle w:val="9"/>
              <w:spacing w:line="280" w:lineRule="exact"/>
              <w:ind w:left="7"/>
              <w:jc w:val="center"/>
              <w:rPr>
                <w:sz w:val="24"/>
              </w:rPr>
            </w:pPr>
            <w:r>
              <w:rPr>
                <w:spacing w:val="-10"/>
                <w:w w:val="110"/>
                <w:sz w:val="24"/>
              </w:rPr>
              <w:t>0</w:t>
            </w:r>
          </w:p>
        </w:tc>
      </w:tr>
      <w:tr w14:paraId="54620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713" w:type="dxa"/>
          </w:tcPr>
          <w:p w14:paraId="1D3BD3F1">
            <w:pPr>
              <w:pStyle w:val="9"/>
              <w:spacing w:before="2"/>
              <w:ind w:left="107"/>
              <w:rPr>
                <w:sz w:val="24"/>
              </w:rPr>
            </w:pPr>
            <w:r>
              <w:rPr>
                <w:spacing w:val="-5"/>
                <w:w w:val="125"/>
                <w:sz w:val="24"/>
              </w:rPr>
              <w:t>2.</w:t>
            </w:r>
          </w:p>
        </w:tc>
        <w:tc>
          <w:tcPr>
            <w:tcW w:w="3965" w:type="dxa"/>
          </w:tcPr>
          <w:p w14:paraId="324326CE">
            <w:pPr>
              <w:pStyle w:val="9"/>
              <w:spacing w:before="2"/>
              <w:ind w:left="102"/>
              <w:rPr>
                <w:sz w:val="24"/>
              </w:rPr>
            </w:pPr>
            <w:r>
              <w:rPr>
                <w:w w:val="120"/>
                <w:sz w:val="24"/>
              </w:rPr>
              <w:t>SOROGENEN</w:t>
            </w:r>
            <w:r>
              <w:rPr>
                <w:spacing w:val="14"/>
                <w:w w:val="120"/>
                <w:sz w:val="24"/>
              </w:rPr>
              <w:t xml:space="preserve"> </w:t>
            </w:r>
            <w:r>
              <w:rPr>
                <w:spacing w:val="-10"/>
                <w:w w:val="120"/>
                <w:sz w:val="24"/>
              </w:rPr>
              <w:t>I</w:t>
            </w:r>
          </w:p>
        </w:tc>
        <w:tc>
          <w:tcPr>
            <w:tcW w:w="3061" w:type="dxa"/>
          </w:tcPr>
          <w:p w14:paraId="5C1A6088">
            <w:pPr>
              <w:pStyle w:val="9"/>
              <w:spacing w:before="2"/>
              <w:ind w:left="7"/>
              <w:jc w:val="center"/>
              <w:rPr>
                <w:sz w:val="24"/>
              </w:rPr>
            </w:pPr>
            <w:r>
              <w:rPr>
                <w:spacing w:val="-10"/>
                <w:w w:val="110"/>
                <w:sz w:val="24"/>
              </w:rPr>
              <w:t>1</w:t>
            </w:r>
          </w:p>
        </w:tc>
      </w:tr>
      <w:tr w14:paraId="6940E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713" w:type="dxa"/>
          </w:tcPr>
          <w:p w14:paraId="16749685">
            <w:pPr>
              <w:pStyle w:val="9"/>
              <w:spacing w:before="3"/>
              <w:ind w:left="107"/>
              <w:rPr>
                <w:sz w:val="24"/>
              </w:rPr>
            </w:pPr>
            <w:r>
              <w:rPr>
                <w:spacing w:val="-5"/>
                <w:w w:val="125"/>
                <w:sz w:val="24"/>
              </w:rPr>
              <w:t>3.</w:t>
            </w:r>
          </w:p>
        </w:tc>
        <w:tc>
          <w:tcPr>
            <w:tcW w:w="3965" w:type="dxa"/>
          </w:tcPr>
          <w:p w14:paraId="5A488AD3">
            <w:pPr>
              <w:pStyle w:val="9"/>
              <w:spacing w:before="3"/>
              <w:ind w:left="102"/>
              <w:rPr>
                <w:sz w:val="24"/>
              </w:rPr>
            </w:pPr>
            <w:r>
              <w:rPr>
                <w:w w:val="120"/>
                <w:sz w:val="24"/>
              </w:rPr>
              <w:t>SOROGENEN</w:t>
            </w:r>
            <w:r>
              <w:rPr>
                <w:spacing w:val="14"/>
                <w:w w:val="120"/>
                <w:sz w:val="24"/>
              </w:rPr>
              <w:t xml:space="preserve"> </w:t>
            </w:r>
            <w:r>
              <w:rPr>
                <w:spacing w:val="-5"/>
                <w:w w:val="120"/>
                <w:sz w:val="24"/>
              </w:rPr>
              <w:t>II</w:t>
            </w:r>
          </w:p>
        </w:tc>
        <w:tc>
          <w:tcPr>
            <w:tcW w:w="3061" w:type="dxa"/>
          </w:tcPr>
          <w:p w14:paraId="5D847287">
            <w:pPr>
              <w:pStyle w:val="9"/>
              <w:spacing w:before="3"/>
              <w:ind w:left="7"/>
              <w:jc w:val="center"/>
              <w:rPr>
                <w:sz w:val="24"/>
              </w:rPr>
            </w:pPr>
            <w:r>
              <w:rPr>
                <w:spacing w:val="-10"/>
                <w:w w:val="110"/>
                <w:sz w:val="24"/>
              </w:rPr>
              <w:t>3</w:t>
            </w:r>
          </w:p>
        </w:tc>
      </w:tr>
      <w:tr w14:paraId="70416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713" w:type="dxa"/>
          </w:tcPr>
          <w:p w14:paraId="7051AE05">
            <w:pPr>
              <w:pStyle w:val="9"/>
              <w:spacing w:line="280" w:lineRule="exact"/>
              <w:ind w:left="107"/>
              <w:rPr>
                <w:sz w:val="24"/>
              </w:rPr>
            </w:pPr>
            <w:r>
              <w:rPr>
                <w:spacing w:val="-5"/>
                <w:w w:val="125"/>
                <w:sz w:val="24"/>
              </w:rPr>
              <w:t>4.</w:t>
            </w:r>
          </w:p>
        </w:tc>
        <w:tc>
          <w:tcPr>
            <w:tcW w:w="3965" w:type="dxa"/>
          </w:tcPr>
          <w:p w14:paraId="04576948">
            <w:pPr>
              <w:pStyle w:val="9"/>
              <w:spacing w:line="280" w:lineRule="exact"/>
              <w:ind w:left="102"/>
              <w:rPr>
                <w:sz w:val="24"/>
              </w:rPr>
            </w:pPr>
            <w:r>
              <w:rPr>
                <w:spacing w:val="-2"/>
                <w:w w:val="115"/>
                <w:sz w:val="24"/>
              </w:rPr>
              <w:t>BARONGAN</w:t>
            </w:r>
          </w:p>
        </w:tc>
        <w:tc>
          <w:tcPr>
            <w:tcW w:w="3061" w:type="dxa"/>
          </w:tcPr>
          <w:p w14:paraId="26483F0B">
            <w:pPr>
              <w:pStyle w:val="9"/>
              <w:spacing w:line="280" w:lineRule="exact"/>
              <w:ind w:left="7"/>
              <w:jc w:val="center"/>
              <w:rPr>
                <w:sz w:val="24"/>
              </w:rPr>
            </w:pPr>
            <w:r>
              <w:rPr>
                <w:spacing w:val="-10"/>
                <w:w w:val="110"/>
                <w:sz w:val="24"/>
              </w:rPr>
              <w:t>2</w:t>
            </w:r>
          </w:p>
        </w:tc>
      </w:tr>
      <w:tr w14:paraId="7598C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713" w:type="dxa"/>
          </w:tcPr>
          <w:p w14:paraId="1264412A">
            <w:pPr>
              <w:pStyle w:val="9"/>
              <w:spacing w:line="280" w:lineRule="exact"/>
              <w:ind w:left="107"/>
              <w:rPr>
                <w:sz w:val="24"/>
              </w:rPr>
            </w:pPr>
            <w:r>
              <w:rPr>
                <w:spacing w:val="-5"/>
                <w:w w:val="125"/>
                <w:sz w:val="24"/>
              </w:rPr>
              <w:t>5.</w:t>
            </w:r>
          </w:p>
        </w:tc>
        <w:tc>
          <w:tcPr>
            <w:tcW w:w="3965" w:type="dxa"/>
          </w:tcPr>
          <w:p w14:paraId="6BC747AD">
            <w:pPr>
              <w:pStyle w:val="9"/>
              <w:spacing w:line="280" w:lineRule="exact"/>
              <w:ind w:left="102"/>
              <w:rPr>
                <w:sz w:val="24"/>
              </w:rPr>
            </w:pPr>
            <w:r>
              <w:rPr>
                <w:spacing w:val="-2"/>
                <w:w w:val="115"/>
                <w:sz w:val="24"/>
              </w:rPr>
              <w:t>BAGONGAN</w:t>
            </w:r>
          </w:p>
        </w:tc>
        <w:tc>
          <w:tcPr>
            <w:tcW w:w="3061" w:type="dxa"/>
          </w:tcPr>
          <w:p w14:paraId="62C9EE8C">
            <w:pPr>
              <w:pStyle w:val="9"/>
              <w:spacing w:line="280" w:lineRule="exact"/>
              <w:ind w:left="7"/>
              <w:jc w:val="center"/>
              <w:rPr>
                <w:sz w:val="24"/>
              </w:rPr>
            </w:pPr>
            <w:r>
              <w:rPr>
                <w:spacing w:val="-10"/>
                <w:w w:val="110"/>
                <w:sz w:val="24"/>
              </w:rPr>
              <w:t>2</w:t>
            </w:r>
          </w:p>
        </w:tc>
      </w:tr>
      <w:tr w14:paraId="5D195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713" w:type="dxa"/>
          </w:tcPr>
          <w:p w14:paraId="1F2990C8">
            <w:pPr>
              <w:pStyle w:val="9"/>
              <w:spacing w:before="3"/>
              <w:ind w:left="107"/>
              <w:rPr>
                <w:sz w:val="24"/>
              </w:rPr>
            </w:pPr>
            <w:r>
              <w:rPr>
                <w:spacing w:val="-5"/>
                <w:w w:val="125"/>
                <w:sz w:val="24"/>
              </w:rPr>
              <w:t>6.</w:t>
            </w:r>
          </w:p>
        </w:tc>
        <w:tc>
          <w:tcPr>
            <w:tcW w:w="3965" w:type="dxa"/>
          </w:tcPr>
          <w:p w14:paraId="75DDF8DC">
            <w:pPr>
              <w:pStyle w:val="9"/>
              <w:spacing w:before="3"/>
              <w:ind w:left="102"/>
              <w:rPr>
                <w:sz w:val="24"/>
              </w:rPr>
            </w:pPr>
            <w:r>
              <w:rPr>
                <w:spacing w:val="-2"/>
                <w:w w:val="115"/>
                <w:sz w:val="24"/>
              </w:rPr>
              <w:t>GANDU</w:t>
            </w:r>
          </w:p>
        </w:tc>
        <w:tc>
          <w:tcPr>
            <w:tcW w:w="3061" w:type="dxa"/>
          </w:tcPr>
          <w:p w14:paraId="7B2A913A">
            <w:pPr>
              <w:pStyle w:val="9"/>
              <w:spacing w:before="3"/>
              <w:ind w:left="7"/>
              <w:jc w:val="center"/>
              <w:rPr>
                <w:sz w:val="24"/>
              </w:rPr>
            </w:pPr>
            <w:r>
              <w:rPr>
                <w:spacing w:val="-10"/>
                <w:w w:val="110"/>
                <w:sz w:val="24"/>
              </w:rPr>
              <w:t>4</w:t>
            </w:r>
          </w:p>
        </w:tc>
      </w:tr>
      <w:tr w14:paraId="3148C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13" w:type="dxa"/>
          </w:tcPr>
          <w:p w14:paraId="41469BF7">
            <w:pPr>
              <w:pStyle w:val="9"/>
              <w:spacing w:before="3"/>
              <w:ind w:left="107"/>
              <w:rPr>
                <w:sz w:val="24"/>
              </w:rPr>
            </w:pPr>
            <w:r>
              <w:rPr>
                <w:spacing w:val="-5"/>
                <w:w w:val="125"/>
                <w:sz w:val="24"/>
              </w:rPr>
              <w:t>7.</w:t>
            </w:r>
          </w:p>
        </w:tc>
        <w:tc>
          <w:tcPr>
            <w:tcW w:w="3965" w:type="dxa"/>
          </w:tcPr>
          <w:p w14:paraId="722DD75B">
            <w:pPr>
              <w:pStyle w:val="9"/>
              <w:spacing w:before="3"/>
              <w:ind w:left="102"/>
              <w:rPr>
                <w:sz w:val="24"/>
              </w:rPr>
            </w:pPr>
            <w:r>
              <w:rPr>
                <w:spacing w:val="-2"/>
                <w:w w:val="110"/>
                <w:sz w:val="24"/>
              </w:rPr>
              <w:t>NAMPAN</w:t>
            </w:r>
          </w:p>
        </w:tc>
        <w:tc>
          <w:tcPr>
            <w:tcW w:w="3061" w:type="dxa"/>
          </w:tcPr>
          <w:p w14:paraId="73C11938">
            <w:pPr>
              <w:pStyle w:val="9"/>
              <w:spacing w:before="3"/>
              <w:ind w:left="7"/>
              <w:jc w:val="center"/>
              <w:rPr>
                <w:sz w:val="24"/>
              </w:rPr>
            </w:pPr>
            <w:r>
              <w:rPr>
                <w:spacing w:val="-10"/>
                <w:w w:val="110"/>
                <w:sz w:val="24"/>
              </w:rPr>
              <w:t>3</w:t>
            </w:r>
          </w:p>
        </w:tc>
      </w:tr>
      <w:tr w14:paraId="46B13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713" w:type="dxa"/>
          </w:tcPr>
          <w:p w14:paraId="32059B3A">
            <w:pPr>
              <w:pStyle w:val="9"/>
              <w:spacing w:before="3"/>
              <w:ind w:left="107"/>
              <w:rPr>
                <w:sz w:val="24"/>
              </w:rPr>
            </w:pPr>
            <w:r>
              <w:rPr>
                <w:spacing w:val="-5"/>
                <w:w w:val="125"/>
                <w:sz w:val="24"/>
              </w:rPr>
              <w:t>8.</w:t>
            </w:r>
          </w:p>
        </w:tc>
        <w:tc>
          <w:tcPr>
            <w:tcW w:w="3965" w:type="dxa"/>
          </w:tcPr>
          <w:p w14:paraId="01D1BBFD">
            <w:pPr>
              <w:pStyle w:val="9"/>
              <w:spacing w:before="3"/>
              <w:ind w:left="102"/>
              <w:rPr>
                <w:sz w:val="24"/>
              </w:rPr>
            </w:pPr>
            <w:r>
              <w:rPr>
                <w:spacing w:val="-2"/>
                <w:w w:val="110"/>
                <w:sz w:val="24"/>
              </w:rPr>
              <w:t>SAMIRANAN</w:t>
            </w:r>
          </w:p>
        </w:tc>
        <w:tc>
          <w:tcPr>
            <w:tcW w:w="3061" w:type="dxa"/>
          </w:tcPr>
          <w:p w14:paraId="22BCE7A5">
            <w:pPr>
              <w:pStyle w:val="9"/>
              <w:spacing w:before="3"/>
              <w:ind w:left="7"/>
              <w:jc w:val="center"/>
              <w:rPr>
                <w:sz w:val="24"/>
              </w:rPr>
            </w:pPr>
            <w:r>
              <w:rPr>
                <w:spacing w:val="-10"/>
                <w:w w:val="110"/>
                <w:sz w:val="24"/>
              </w:rPr>
              <w:t>2</w:t>
            </w:r>
          </w:p>
        </w:tc>
      </w:tr>
    </w:tbl>
    <w:p w14:paraId="53052BBA">
      <w:pPr>
        <w:pStyle w:val="6"/>
      </w:pPr>
    </w:p>
    <w:p w14:paraId="0B698CD2">
      <w:pPr>
        <w:pStyle w:val="6"/>
        <w:spacing w:before="228"/>
      </w:pPr>
    </w:p>
    <w:p w14:paraId="5C429B27">
      <w:pPr>
        <w:pStyle w:val="3"/>
        <w:numPr>
          <w:ilvl w:val="0"/>
          <w:numId w:val="24"/>
        </w:numPr>
        <w:tabs>
          <w:tab w:val="left" w:pos="2292"/>
        </w:tabs>
        <w:spacing w:before="0" w:after="0" w:line="240" w:lineRule="auto"/>
        <w:ind w:left="2292" w:right="0" w:hanging="426"/>
        <w:jc w:val="both"/>
      </w:pPr>
      <w:r>
        <w:rPr>
          <w:w w:val="110"/>
        </w:rPr>
        <w:t>Sarana</w:t>
      </w:r>
      <w:r>
        <w:rPr>
          <w:spacing w:val="4"/>
          <w:w w:val="110"/>
        </w:rPr>
        <w:t xml:space="preserve"> </w:t>
      </w:r>
      <w:r>
        <w:rPr>
          <w:w w:val="110"/>
        </w:rPr>
        <w:t>Prasarana</w:t>
      </w:r>
      <w:r>
        <w:rPr>
          <w:spacing w:val="5"/>
          <w:w w:val="110"/>
        </w:rPr>
        <w:t xml:space="preserve"> </w:t>
      </w:r>
      <w:r>
        <w:rPr>
          <w:spacing w:val="-2"/>
          <w:w w:val="110"/>
        </w:rPr>
        <w:t>Olahraga</w:t>
      </w:r>
    </w:p>
    <w:p w14:paraId="70F930E0">
      <w:pPr>
        <w:pStyle w:val="6"/>
        <w:spacing w:before="138" w:line="360" w:lineRule="auto"/>
        <w:ind w:left="2293" w:right="726"/>
        <w:jc w:val="both"/>
      </w:pPr>
      <w:r>
        <w:rPr>
          <w:w w:val="115"/>
        </w:rPr>
        <w:t>Dalam rangka memenuhi kebutuhan dan keinginan masyarakat dalam kegiatan olahraga, pemerintah Kalurahan dan warga bersama-sama menyediakan sarana olahraga sebagai berikut:</w:t>
      </w:r>
    </w:p>
    <w:p w14:paraId="54BA235D">
      <w:pPr>
        <w:pStyle w:val="6"/>
        <w:spacing w:after="0" w:line="360" w:lineRule="auto"/>
        <w:jc w:val="both"/>
        <w:sectPr>
          <w:pgSz w:w="12240" w:h="20160"/>
          <w:pgMar w:top="1360" w:right="708" w:bottom="920" w:left="1275" w:header="0" w:footer="734" w:gutter="0"/>
          <w:cols w:space="720" w:num="1"/>
        </w:sectPr>
      </w:pPr>
    </w:p>
    <w:tbl>
      <w:tblPr>
        <w:tblStyle w:val="5"/>
        <w:tblW w:w="0" w:type="auto"/>
        <w:tblInd w:w="24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3969"/>
        <w:gridCol w:w="2413"/>
      </w:tblGrid>
      <w:tr w14:paraId="41698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3" w:hRule="atLeast"/>
        </w:trPr>
        <w:tc>
          <w:tcPr>
            <w:tcW w:w="677" w:type="dxa"/>
          </w:tcPr>
          <w:p w14:paraId="1458A8B4">
            <w:pPr>
              <w:pStyle w:val="9"/>
              <w:spacing w:before="26"/>
              <w:ind w:left="143"/>
              <w:rPr>
                <w:sz w:val="24"/>
              </w:rPr>
            </w:pPr>
            <w:r>
              <w:rPr>
                <w:spacing w:val="-5"/>
                <w:w w:val="125"/>
                <w:sz w:val="24"/>
              </w:rPr>
              <w:t>No.</w:t>
            </w:r>
          </w:p>
        </w:tc>
        <w:tc>
          <w:tcPr>
            <w:tcW w:w="3969" w:type="dxa"/>
          </w:tcPr>
          <w:p w14:paraId="74F20357">
            <w:pPr>
              <w:pStyle w:val="9"/>
              <w:spacing w:before="26"/>
              <w:ind w:left="986"/>
              <w:rPr>
                <w:sz w:val="24"/>
              </w:rPr>
            </w:pPr>
            <w:r>
              <w:rPr>
                <w:w w:val="115"/>
                <w:sz w:val="24"/>
              </w:rPr>
              <w:t>Sarana</w:t>
            </w:r>
            <w:r>
              <w:rPr>
                <w:spacing w:val="42"/>
                <w:w w:val="115"/>
                <w:sz w:val="24"/>
              </w:rPr>
              <w:t xml:space="preserve"> </w:t>
            </w:r>
            <w:r>
              <w:rPr>
                <w:spacing w:val="-2"/>
                <w:w w:val="115"/>
                <w:sz w:val="24"/>
              </w:rPr>
              <w:t>Olahraga</w:t>
            </w:r>
          </w:p>
        </w:tc>
        <w:tc>
          <w:tcPr>
            <w:tcW w:w="2413" w:type="dxa"/>
          </w:tcPr>
          <w:p w14:paraId="1A40D77F">
            <w:pPr>
              <w:pStyle w:val="9"/>
              <w:spacing w:before="3"/>
              <w:ind w:left="751"/>
              <w:rPr>
                <w:sz w:val="24"/>
              </w:rPr>
            </w:pPr>
            <w:r>
              <w:rPr>
                <w:spacing w:val="-2"/>
                <w:w w:val="125"/>
                <w:sz w:val="24"/>
              </w:rPr>
              <w:t>Jumlah</w:t>
            </w:r>
          </w:p>
        </w:tc>
      </w:tr>
      <w:tr w14:paraId="00881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677" w:type="dxa"/>
          </w:tcPr>
          <w:p w14:paraId="78E084AB">
            <w:pPr>
              <w:pStyle w:val="9"/>
              <w:spacing w:before="3"/>
              <w:ind w:left="106"/>
              <w:rPr>
                <w:sz w:val="24"/>
              </w:rPr>
            </w:pPr>
            <w:r>
              <w:rPr>
                <w:spacing w:val="-5"/>
                <w:w w:val="125"/>
                <w:sz w:val="24"/>
              </w:rPr>
              <w:t>1.</w:t>
            </w:r>
          </w:p>
        </w:tc>
        <w:tc>
          <w:tcPr>
            <w:tcW w:w="3969" w:type="dxa"/>
          </w:tcPr>
          <w:p w14:paraId="58E77CC3">
            <w:pPr>
              <w:pStyle w:val="9"/>
              <w:spacing w:before="3"/>
              <w:ind w:left="106"/>
              <w:rPr>
                <w:sz w:val="24"/>
              </w:rPr>
            </w:pPr>
            <w:r>
              <w:rPr>
                <w:w w:val="115"/>
                <w:sz w:val="24"/>
              </w:rPr>
              <w:t>Lapangan</w:t>
            </w:r>
            <w:r>
              <w:rPr>
                <w:spacing w:val="12"/>
                <w:w w:val="115"/>
                <w:sz w:val="24"/>
              </w:rPr>
              <w:t xml:space="preserve"> </w:t>
            </w:r>
            <w:r>
              <w:rPr>
                <w:w w:val="115"/>
                <w:sz w:val="24"/>
              </w:rPr>
              <w:t>Bola</w:t>
            </w:r>
            <w:r>
              <w:rPr>
                <w:spacing w:val="12"/>
                <w:w w:val="115"/>
                <w:sz w:val="24"/>
              </w:rPr>
              <w:t xml:space="preserve"> </w:t>
            </w:r>
            <w:r>
              <w:rPr>
                <w:spacing w:val="-4"/>
                <w:w w:val="115"/>
                <w:sz w:val="24"/>
              </w:rPr>
              <w:t>Voli</w:t>
            </w:r>
          </w:p>
        </w:tc>
        <w:tc>
          <w:tcPr>
            <w:tcW w:w="2413" w:type="dxa"/>
          </w:tcPr>
          <w:p w14:paraId="58C4E3D2">
            <w:pPr>
              <w:pStyle w:val="9"/>
              <w:spacing w:before="3"/>
              <w:ind w:right="107"/>
              <w:jc w:val="right"/>
              <w:rPr>
                <w:sz w:val="24"/>
              </w:rPr>
            </w:pPr>
            <w:r>
              <w:rPr>
                <w:w w:val="110"/>
                <w:sz w:val="24"/>
              </w:rPr>
              <w:t>3</w:t>
            </w:r>
            <w:r>
              <w:rPr>
                <w:spacing w:val="18"/>
                <w:w w:val="110"/>
                <w:sz w:val="24"/>
              </w:rPr>
              <w:t xml:space="preserve"> </w:t>
            </w:r>
            <w:r>
              <w:rPr>
                <w:spacing w:val="-2"/>
                <w:w w:val="110"/>
                <w:sz w:val="24"/>
              </w:rPr>
              <w:t>tempat</w:t>
            </w:r>
          </w:p>
        </w:tc>
      </w:tr>
      <w:tr w14:paraId="5C8DE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677" w:type="dxa"/>
          </w:tcPr>
          <w:p w14:paraId="66751FBA">
            <w:pPr>
              <w:pStyle w:val="9"/>
              <w:spacing w:line="280" w:lineRule="exact"/>
              <w:ind w:left="106"/>
              <w:rPr>
                <w:sz w:val="24"/>
              </w:rPr>
            </w:pPr>
            <w:r>
              <w:rPr>
                <w:spacing w:val="-5"/>
                <w:w w:val="125"/>
                <w:sz w:val="24"/>
              </w:rPr>
              <w:t>2.</w:t>
            </w:r>
          </w:p>
        </w:tc>
        <w:tc>
          <w:tcPr>
            <w:tcW w:w="3969" w:type="dxa"/>
          </w:tcPr>
          <w:p w14:paraId="7AECE872">
            <w:pPr>
              <w:pStyle w:val="9"/>
              <w:spacing w:line="280" w:lineRule="exact"/>
              <w:ind w:left="106"/>
              <w:rPr>
                <w:sz w:val="24"/>
              </w:rPr>
            </w:pPr>
            <w:r>
              <w:rPr>
                <w:w w:val="115"/>
                <w:sz w:val="24"/>
              </w:rPr>
              <w:t>Lapangan</w:t>
            </w:r>
            <w:r>
              <w:rPr>
                <w:spacing w:val="26"/>
                <w:w w:val="115"/>
                <w:sz w:val="24"/>
              </w:rPr>
              <w:t xml:space="preserve"> </w:t>
            </w:r>
            <w:r>
              <w:rPr>
                <w:w w:val="115"/>
                <w:sz w:val="24"/>
              </w:rPr>
              <w:t>Bulu</w:t>
            </w:r>
            <w:r>
              <w:rPr>
                <w:spacing w:val="30"/>
                <w:w w:val="115"/>
                <w:sz w:val="24"/>
              </w:rPr>
              <w:t xml:space="preserve"> </w:t>
            </w:r>
            <w:r>
              <w:rPr>
                <w:spacing w:val="-2"/>
                <w:w w:val="115"/>
                <w:sz w:val="24"/>
              </w:rPr>
              <w:t>Tangkis</w:t>
            </w:r>
          </w:p>
        </w:tc>
        <w:tc>
          <w:tcPr>
            <w:tcW w:w="2413" w:type="dxa"/>
          </w:tcPr>
          <w:p w14:paraId="121BAAC8">
            <w:pPr>
              <w:pStyle w:val="9"/>
              <w:spacing w:line="280" w:lineRule="exact"/>
              <w:ind w:right="107"/>
              <w:jc w:val="right"/>
              <w:rPr>
                <w:sz w:val="24"/>
              </w:rPr>
            </w:pPr>
            <w:r>
              <w:rPr>
                <w:w w:val="110"/>
                <w:sz w:val="24"/>
              </w:rPr>
              <w:t>1</w:t>
            </w:r>
            <w:r>
              <w:rPr>
                <w:spacing w:val="18"/>
                <w:w w:val="110"/>
                <w:sz w:val="24"/>
              </w:rPr>
              <w:t xml:space="preserve"> </w:t>
            </w:r>
            <w:r>
              <w:rPr>
                <w:spacing w:val="-2"/>
                <w:w w:val="110"/>
                <w:sz w:val="24"/>
              </w:rPr>
              <w:t>tempat</w:t>
            </w:r>
          </w:p>
        </w:tc>
      </w:tr>
      <w:tr w14:paraId="2968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677" w:type="dxa"/>
          </w:tcPr>
          <w:p w14:paraId="1E2D932E">
            <w:pPr>
              <w:pStyle w:val="9"/>
              <w:spacing w:before="3"/>
              <w:ind w:left="106"/>
              <w:rPr>
                <w:sz w:val="24"/>
              </w:rPr>
            </w:pPr>
            <w:r>
              <w:rPr>
                <w:spacing w:val="-5"/>
                <w:w w:val="125"/>
                <w:sz w:val="24"/>
              </w:rPr>
              <w:t>3.</w:t>
            </w:r>
          </w:p>
        </w:tc>
        <w:tc>
          <w:tcPr>
            <w:tcW w:w="3969" w:type="dxa"/>
          </w:tcPr>
          <w:p w14:paraId="5B32329D">
            <w:pPr>
              <w:pStyle w:val="9"/>
              <w:spacing w:before="3"/>
              <w:ind w:left="106"/>
              <w:rPr>
                <w:sz w:val="24"/>
              </w:rPr>
            </w:pPr>
            <w:r>
              <w:rPr>
                <w:w w:val="115"/>
                <w:sz w:val="24"/>
              </w:rPr>
              <w:t>Lapangan</w:t>
            </w:r>
            <w:r>
              <w:rPr>
                <w:spacing w:val="17"/>
                <w:w w:val="115"/>
                <w:sz w:val="24"/>
              </w:rPr>
              <w:t xml:space="preserve"> </w:t>
            </w:r>
            <w:r>
              <w:rPr>
                <w:w w:val="115"/>
                <w:sz w:val="24"/>
              </w:rPr>
              <w:t>Sepak</w:t>
            </w:r>
            <w:r>
              <w:rPr>
                <w:spacing w:val="16"/>
                <w:w w:val="115"/>
                <w:sz w:val="24"/>
              </w:rPr>
              <w:t xml:space="preserve"> </w:t>
            </w:r>
            <w:r>
              <w:rPr>
                <w:w w:val="115"/>
                <w:sz w:val="24"/>
              </w:rPr>
              <w:t>Bola</w:t>
            </w:r>
            <w:r>
              <w:rPr>
                <w:spacing w:val="20"/>
                <w:w w:val="115"/>
                <w:sz w:val="24"/>
              </w:rPr>
              <w:t xml:space="preserve"> </w:t>
            </w:r>
            <w:r>
              <w:rPr>
                <w:spacing w:val="-2"/>
                <w:w w:val="115"/>
                <w:sz w:val="24"/>
              </w:rPr>
              <w:t>Futsal</w:t>
            </w:r>
          </w:p>
        </w:tc>
        <w:tc>
          <w:tcPr>
            <w:tcW w:w="2413" w:type="dxa"/>
          </w:tcPr>
          <w:p w14:paraId="4F27DE32">
            <w:pPr>
              <w:pStyle w:val="9"/>
              <w:spacing w:before="3"/>
              <w:ind w:right="107"/>
              <w:jc w:val="right"/>
              <w:rPr>
                <w:sz w:val="24"/>
              </w:rPr>
            </w:pPr>
            <w:r>
              <w:rPr>
                <w:w w:val="110"/>
                <w:sz w:val="24"/>
              </w:rPr>
              <w:t>1</w:t>
            </w:r>
            <w:r>
              <w:rPr>
                <w:spacing w:val="18"/>
                <w:w w:val="110"/>
                <w:sz w:val="24"/>
              </w:rPr>
              <w:t xml:space="preserve"> </w:t>
            </w:r>
            <w:r>
              <w:rPr>
                <w:spacing w:val="-2"/>
                <w:w w:val="110"/>
                <w:sz w:val="24"/>
              </w:rPr>
              <w:t>tempat</w:t>
            </w:r>
          </w:p>
        </w:tc>
      </w:tr>
      <w:tr w14:paraId="67BEF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677" w:type="dxa"/>
          </w:tcPr>
          <w:p w14:paraId="57398CAF">
            <w:pPr>
              <w:pStyle w:val="9"/>
              <w:spacing w:line="281" w:lineRule="exact"/>
              <w:ind w:left="106"/>
              <w:rPr>
                <w:sz w:val="24"/>
              </w:rPr>
            </w:pPr>
            <w:r>
              <w:rPr>
                <w:spacing w:val="-10"/>
                <w:w w:val="110"/>
                <w:sz w:val="24"/>
              </w:rPr>
              <w:t>4</w:t>
            </w:r>
          </w:p>
        </w:tc>
        <w:tc>
          <w:tcPr>
            <w:tcW w:w="3969" w:type="dxa"/>
          </w:tcPr>
          <w:p w14:paraId="2597071E">
            <w:pPr>
              <w:pStyle w:val="9"/>
              <w:spacing w:line="281" w:lineRule="exact"/>
              <w:ind w:left="106"/>
              <w:rPr>
                <w:sz w:val="24"/>
              </w:rPr>
            </w:pPr>
            <w:r>
              <w:rPr>
                <w:w w:val="110"/>
                <w:sz w:val="24"/>
              </w:rPr>
              <w:t>Tenis</w:t>
            </w:r>
            <w:r>
              <w:rPr>
                <w:spacing w:val="21"/>
                <w:w w:val="110"/>
                <w:sz w:val="24"/>
              </w:rPr>
              <w:t xml:space="preserve"> </w:t>
            </w:r>
            <w:r>
              <w:rPr>
                <w:spacing w:val="-4"/>
                <w:w w:val="110"/>
                <w:sz w:val="24"/>
              </w:rPr>
              <w:t>Meja</w:t>
            </w:r>
          </w:p>
        </w:tc>
        <w:tc>
          <w:tcPr>
            <w:tcW w:w="2413" w:type="dxa"/>
          </w:tcPr>
          <w:p w14:paraId="5EDBCB2E">
            <w:pPr>
              <w:pStyle w:val="9"/>
              <w:spacing w:line="281" w:lineRule="exact"/>
              <w:ind w:right="107"/>
              <w:jc w:val="right"/>
              <w:rPr>
                <w:sz w:val="24"/>
              </w:rPr>
            </w:pPr>
            <w:r>
              <w:rPr>
                <w:w w:val="110"/>
                <w:sz w:val="24"/>
              </w:rPr>
              <w:t>3</w:t>
            </w:r>
            <w:r>
              <w:rPr>
                <w:spacing w:val="18"/>
                <w:w w:val="110"/>
                <w:sz w:val="24"/>
              </w:rPr>
              <w:t xml:space="preserve"> </w:t>
            </w:r>
            <w:r>
              <w:rPr>
                <w:spacing w:val="-2"/>
                <w:w w:val="110"/>
                <w:sz w:val="24"/>
              </w:rPr>
              <w:t>tempat</w:t>
            </w:r>
          </w:p>
        </w:tc>
      </w:tr>
    </w:tbl>
    <w:p w14:paraId="13198E80">
      <w:pPr>
        <w:pStyle w:val="6"/>
      </w:pPr>
    </w:p>
    <w:p w14:paraId="6B7107D7">
      <w:pPr>
        <w:pStyle w:val="6"/>
      </w:pPr>
    </w:p>
    <w:p w14:paraId="6B8A94DC">
      <w:pPr>
        <w:pStyle w:val="6"/>
        <w:spacing w:before="25"/>
      </w:pPr>
    </w:p>
    <w:p w14:paraId="389A6F9B">
      <w:pPr>
        <w:pStyle w:val="3"/>
        <w:numPr>
          <w:ilvl w:val="0"/>
          <w:numId w:val="24"/>
        </w:numPr>
        <w:tabs>
          <w:tab w:val="left" w:pos="2293"/>
        </w:tabs>
        <w:spacing w:before="1" w:after="0" w:line="240" w:lineRule="auto"/>
        <w:ind w:left="2293" w:right="0" w:hanging="427"/>
        <w:jc w:val="both"/>
      </w:pPr>
      <w:r>
        <w:rPr>
          <w:w w:val="110"/>
        </w:rPr>
        <w:t>Sarana</w:t>
      </w:r>
      <w:r>
        <w:rPr>
          <w:spacing w:val="4"/>
          <w:w w:val="110"/>
        </w:rPr>
        <w:t xml:space="preserve"> </w:t>
      </w:r>
      <w:r>
        <w:rPr>
          <w:w w:val="110"/>
        </w:rPr>
        <w:t>Prasarana</w:t>
      </w:r>
      <w:r>
        <w:rPr>
          <w:spacing w:val="5"/>
          <w:w w:val="110"/>
        </w:rPr>
        <w:t xml:space="preserve"> </w:t>
      </w:r>
      <w:r>
        <w:rPr>
          <w:spacing w:val="-2"/>
          <w:w w:val="110"/>
        </w:rPr>
        <w:t>Perikanan</w:t>
      </w:r>
    </w:p>
    <w:p w14:paraId="2C26938D">
      <w:pPr>
        <w:pStyle w:val="6"/>
        <w:spacing w:before="138" w:line="360" w:lineRule="auto"/>
        <w:ind w:left="2293" w:right="727"/>
        <w:jc w:val="both"/>
        <w:rPr>
          <w:sz w:val="20"/>
        </w:rPr>
      </w:pPr>
      <w:r>
        <w:rPr>
          <w:w w:val="115"/>
        </w:rPr>
        <w:t>Kelompok Pembudidaya Ikan (POKDAKAN) berada di Padukuhan Samiranan. Sumber air dan pemanfaatan pekarangan yang biasa digunakan untuk pengembangan perikanan, dilakukan juga oleh masyarakat di Pedukuhan Pandowan, Sorogenen 1, Sorogenen2, Barongan, dan Gandu. Adapun yang dikembangkan budidaya ikan lele, gurami, Nila, dan Ikan Gabus.</w:t>
      </w:r>
    </w:p>
    <w:p w14:paraId="3D92C5A8">
      <w:pPr>
        <w:pStyle w:val="6"/>
        <w:spacing w:before="223"/>
        <w:rPr>
          <w:sz w:val="20"/>
        </w:rPr>
      </w:pPr>
    </w:p>
    <w:tbl>
      <w:tblPr>
        <w:tblStyle w:val="5"/>
        <w:tblW w:w="0" w:type="auto"/>
        <w:tblInd w:w="24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3397"/>
        <w:gridCol w:w="2837"/>
      </w:tblGrid>
      <w:tr w14:paraId="717CF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3" w:hRule="atLeast"/>
        </w:trPr>
        <w:tc>
          <w:tcPr>
            <w:tcW w:w="713" w:type="dxa"/>
          </w:tcPr>
          <w:p w14:paraId="6B66077A">
            <w:pPr>
              <w:pStyle w:val="9"/>
              <w:spacing w:before="27"/>
              <w:ind w:left="159"/>
              <w:rPr>
                <w:sz w:val="24"/>
              </w:rPr>
            </w:pPr>
            <w:r>
              <w:rPr>
                <w:spacing w:val="-5"/>
                <w:w w:val="125"/>
                <w:sz w:val="24"/>
              </w:rPr>
              <w:t>No.</w:t>
            </w:r>
          </w:p>
        </w:tc>
        <w:tc>
          <w:tcPr>
            <w:tcW w:w="3397" w:type="dxa"/>
          </w:tcPr>
          <w:p w14:paraId="24032718">
            <w:pPr>
              <w:pStyle w:val="9"/>
              <w:spacing w:before="27"/>
              <w:ind w:left="910"/>
              <w:rPr>
                <w:sz w:val="24"/>
              </w:rPr>
            </w:pPr>
            <w:r>
              <w:rPr>
                <w:w w:val="115"/>
                <w:sz w:val="24"/>
              </w:rPr>
              <w:t xml:space="preserve">Nama </w:t>
            </w:r>
            <w:r>
              <w:rPr>
                <w:spacing w:val="-4"/>
                <w:w w:val="115"/>
                <w:sz w:val="24"/>
              </w:rPr>
              <w:t>Dusun</w:t>
            </w:r>
          </w:p>
        </w:tc>
        <w:tc>
          <w:tcPr>
            <w:tcW w:w="2837" w:type="dxa"/>
          </w:tcPr>
          <w:p w14:paraId="7F8EE2F2">
            <w:pPr>
              <w:pStyle w:val="9"/>
              <w:spacing w:line="280" w:lineRule="exact"/>
              <w:ind w:left="7" w:right="1"/>
              <w:jc w:val="center"/>
              <w:rPr>
                <w:sz w:val="24"/>
              </w:rPr>
            </w:pPr>
            <w:r>
              <w:rPr>
                <w:w w:val="120"/>
                <w:sz w:val="24"/>
              </w:rPr>
              <w:t>Jumlah</w:t>
            </w:r>
            <w:r>
              <w:rPr>
                <w:spacing w:val="42"/>
                <w:w w:val="120"/>
                <w:sz w:val="24"/>
              </w:rPr>
              <w:t xml:space="preserve"> </w:t>
            </w:r>
            <w:r>
              <w:rPr>
                <w:spacing w:val="-2"/>
                <w:w w:val="120"/>
                <w:sz w:val="24"/>
              </w:rPr>
              <w:t>Kolam</w:t>
            </w:r>
          </w:p>
        </w:tc>
      </w:tr>
      <w:tr w14:paraId="4074A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713" w:type="dxa"/>
          </w:tcPr>
          <w:p w14:paraId="59085173">
            <w:pPr>
              <w:pStyle w:val="9"/>
              <w:spacing w:before="3"/>
              <w:ind w:left="107"/>
              <w:rPr>
                <w:sz w:val="24"/>
              </w:rPr>
            </w:pPr>
            <w:r>
              <w:rPr>
                <w:spacing w:val="-5"/>
                <w:w w:val="125"/>
                <w:sz w:val="24"/>
              </w:rPr>
              <w:t>1.</w:t>
            </w:r>
          </w:p>
        </w:tc>
        <w:tc>
          <w:tcPr>
            <w:tcW w:w="3397" w:type="dxa"/>
          </w:tcPr>
          <w:p w14:paraId="2E1CB5C5">
            <w:pPr>
              <w:pStyle w:val="9"/>
              <w:spacing w:before="3"/>
              <w:ind w:left="102"/>
              <w:rPr>
                <w:sz w:val="24"/>
              </w:rPr>
            </w:pPr>
            <w:r>
              <w:rPr>
                <w:spacing w:val="-2"/>
                <w:w w:val="110"/>
                <w:sz w:val="24"/>
              </w:rPr>
              <w:t>PANDOWAN</w:t>
            </w:r>
          </w:p>
        </w:tc>
        <w:tc>
          <w:tcPr>
            <w:tcW w:w="2837" w:type="dxa"/>
          </w:tcPr>
          <w:p w14:paraId="69B64726">
            <w:pPr>
              <w:pStyle w:val="9"/>
              <w:spacing w:before="3"/>
              <w:ind w:left="907"/>
              <w:rPr>
                <w:sz w:val="24"/>
              </w:rPr>
            </w:pPr>
            <w:r>
              <w:rPr>
                <w:w w:val="110"/>
                <w:sz w:val="24"/>
              </w:rPr>
              <w:t>6</w:t>
            </w:r>
            <w:r>
              <w:rPr>
                <w:spacing w:val="71"/>
                <w:w w:val="150"/>
                <w:sz w:val="24"/>
              </w:rPr>
              <w:t xml:space="preserve"> </w:t>
            </w:r>
            <w:r>
              <w:rPr>
                <w:spacing w:val="-2"/>
                <w:w w:val="110"/>
                <w:sz w:val="24"/>
              </w:rPr>
              <w:t>biofok</w:t>
            </w:r>
          </w:p>
        </w:tc>
      </w:tr>
      <w:tr w14:paraId="57663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713" w:type="dxa"/>
          </w:tcPr>
          <w:p w14:paraId="3F14D3B1">
            <w:pPr>
              <w:pStyle w:val="9"/>
              <w:spacing w:before="3"/>
              <w:ind w:left="107"/>
              <w:rPr>
                <w:sz w:val="24"/>
              </w:rPr>
            </w:pPr>
            <w:r>
              <w:rPr>
                <w:spacing w:val="-5"/>
                <w:w w:val="125"/>
                <w:sz w:val="24"/>
              </w:rPr>
              <w:t>2.</w:t>
            </w:r>
          </w:p>
        </w:tc>
        <w:tc>
          <w:tcPr>
            <w:tcW w:w="3397" w:type="dxa"/>
          </w:tcPr>
          <w:p w14:paraId="2D7FA6A1">
            <w:pPr>
              <w:pStyle w:val="9"/>
              <w:spacing w:before="3"/>
              <w:ind w:left="102"/>
              <w:rPr>
                <w:sz w:val="24"/>
              </w:rPr>
            </w:pPr>
            <w:r>
              <w:rPr>
                <w:w w:val="120"/>
                <w:sz w:val="24"/>
              </w:rPr>
              <w:t>SOROGENEN</w:t>
            </w:r>
            <w:r>
              <w:rPr>
                <w:spacing w:val="14"/>
                <w:w w:val="120"/>
                <w:sz w:val="24"/>
              </w:rPr>
              <w:t xml:space="preserve"> </w:t>
            </w:r>
            <w:r>
              <w:rPr>
                <w:spacing w:val="-10"/>
                <w:w w:val="120"/>
                <w:sz w:val="24"/>
              </w:rPr>
              <w:t>I</w:t>
            </w:r>
          </w:p>
        </w:tc>
        <w:tc>
          <w:tcPr>
            <w:tcW w:w="2837" w:type="dxa"/>
          </w:tcPr>
          <w:p w14:paraId="3413D894">
            <w:pPr>
              <w:pStyle w:val="9"/>
              <w:spacing w:before="3"/>
              <w:ind w:left="7"/>
              <w:jc w:val="center"/>
              <w:rPr>
                <w:sz w:val="24"/>
              </w:rPr>
            </w:pPr>
            <w:r>
              <w:rPr>
                <w:w w:val="110"/>
                <w:sz w:val="24"/>
              </w:rPr>
              <w:t>3</w:t>
            </w:r>
            <w:r>
              <w:rPr>
                <w:spacing w:val="18"/>
                <w:w w:val="110"/>
                <w:sz w:val="24"/>
              </w:rPr>
              <w:t xml:space="preserve"> </w:t>
            </w:r>
            <w:r>
              <w:rPr>
                <w:spacing w:val="-2"/>
                <w:w w:val="110"/>
                <w:sz w:val="24"/>
              </w:rPr>
              <w:t>biofok</w:t>
            </w:r>
          </w:p>
        </w:tc>
      </w:tr>
      <w:tr w14:paraId="0498A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713" w:type="dxa"/>
          </w:tcPr>
          <w:p w14:paraId="296CC69A">
            <w:pPr>
              <w:pStyle w:val="9"/>
              <w:spacing w:line="280" w:lineRule="exact"/>
              <w:ind w:left="107"/>
              <w:rPr>
                <w:sz w:val="24"/>
              </w:rPr>
            </w:pPr>
            <w:r>
              <w:rPr>
                <w:spacing w:val="-5"/>
                <w:w w:val="125"/>
                <w:sz w:val="24"/>
              </w:rPr>
              <w:t>3.</w:t>
            </w:r>
          </w:p>
        </w:tc>
        <w:tc>
          <w:tcPr>
            <w:tcW w:w="3397" w:type="dxa"/>
          </w:tcPr>
          <w:p w14:paraId="782ADF22">
            <w:pPr>
              <w:pStyle w:val="9"/>
              <w:spacing w:line="280" w:lineRule="exact"/>
              <w:ind w:left="102"/>
              <w:rPr>
                <w:sz w:val="24"/>
              </w:rPr>
            </w:pPr>
            <w:r>
              <w:rPr>
                <w:w w:val="120"/>
                <w:sz w:val="24"/>
              </w:rPr>
              <w:t>SOROGENEN</w:t>
            </w:r>
            <w:r>
              <w:rPr>
                <w:spacing w:val="14"/>
                <w:w w:val="120"/>
                <w:sz w:val="24"/>
              </w:rPr>
              <w:t xml:space="preserve"> </w:t>
            </w:r>
            <w:r>
              <w:rPr>
                <w:spacing w:val="-5"/>
                <w:w w:val="120"/>
                <w:sz w:val="24"/>
              </w:rPr>
              <w:t>II</w:t>
            </w:r>
          </w:p>
        </w:tc>
        <w:tc>
          <w:tcPr>
            <w:tcW w:w="2837" w:type="dxa"/>
          </w:tcPr>
          <w:p w14:paraId="5FB01334">
            <w:pPr>
              <w:pStyle w:val="9"/>
              <w:spacing w:line="280" w:lineRule="exact"/>
              <w:ind w:left="7" w:right="5"/>
              <w:jc w:val="center"/>
              <w:rPr>
                <w:sz w:val="24"/>
              </w:rPr>
            </w:pPr>
            <w:r>
              <w:rPr>
                <w:w w:val="110"/>
                <w:sz w:val="24"/>
              </w:rPr>
              <w:t>4</w:t>
            </w:r>
            <w:r>
              <w:rPr>
                <w:spacing w:val="18"/>
                <w:w w:val="110"/>
                <w:sz w:val="24"/>
              </w:rPr>
              <w:t xml:space="preserve"> </w:t>
            </w:r>
            <w:r>
              <w:rPr>
                <w:spacing w:val="-2"/>
                <w:w w:val="110"/>
                <w:sz w:val="24"/>
              </w:rPr>
              <w:t>terpal</w:t>
            </w:r>
          </w:p>
        </w:tc>
      </w:tr>
      <w:tr w14:paraId="091AC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713" w:type="dxa"/>
          </w:tcPr>
          <w:p w14:paraId="37E0EA8D">
            <w:pPr>
              <w:pStyle w:val="9"/>
              <w:spacing w:line="280" w:lineRule="exact"/>
              <w:ind w:left="107"/>
              <w:rPr>
                <w:sz w:val="24"/>
              </w:rPr>
            </w:pPr>
            <w:r>
              <w:rPr>
                <w:spacing w:val="-5"/>
                <w:w w:val="125"/>
                <w:sz w:val="24"/>
              </w:rPr>
              <w:t>4.</w:t>
            </w:r>
          </w:p>
        </w:tc>
        <w:tc>
          <w:tcPr>
            <w:tcW w:w="3397" w:type="dxa"/>
          </w:tcPr>
          <w:p w14:paraId="78014B2C">
            <w:pPr>
              <w:pStyle w:val="9"/>
              <w:spacing w:line="280" w:lineRule="exact"/>
              <w:ind w:left="102"/>
              <w:rPr>
                <w:sz w:val="24"/>
              </w:rPr>
            </w:pPr>
            <w:r>
              <w:rPr>
                <w:spacing w:val="-2"/>
                <w:w w:val="115"/>
                <w:sz w:val="24"/>
              </w:rPr>
              <w:t>BARONGAN</w:t>
            </w:r>
          </w:p>
        </w:tc>
        <w:tc>
          <w:tcPr>
            <w:tcW w:w="2837" w:type="dxa"/>
          </w:tcPr>
          <w:p w14:paraId="28161CFB">
            <w:pPr>
              <w:pStyle w:val="9"/>
              <w:spacing w:line="280" w:lineRule="exact"/>
              <w:ind w:left="7" w:right="4"/>
              <w:jc w:val="center"/>
              <w:rPr>
                <w:sz w:val="24"/>
              </w:rPr>
            </w:pPr>
            <w:r>
              <w:rPr>
                <w:w w:val="110"/>
                <w:sz w:val="24"/>
              </w:rPr>
              <w:t>10</w:t>
            </w:r>
            <w:r>
              <w:rPr>
                <w:spacing w:val="18"/>
                <w:w w:val="110"/>
                <w:sz w:val="24"/>
              </w:rPr>
              <w:t xml:space="preserve"> </w:t>
            </w:r>
            <w:r>
              <w:rPr>
                <w:spacing w:val="-2"/>
                <w:w w:val="110"/>
                <w:sz w:val="24"/>
              </w:rPr>
              <w:t>biofok</w:t>
            </w:r>
          </w:p>
        </w:tc>
      </w:tr>
      <w:tr w14:paraId="6E8DD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713" w:type="dxa"/>
          </w:tcPr>
          <w:p w14:paraId="5B782FD9">
            <w:pPr>
              <w:pStyle w:val="9"/>
              <w:spacing w:before="2"/>
              <w:ind w:left="107"/>
              <w:rPr>
                <w:sz w:val="24"/>
              </w:rPr>
            </w:pPr>
            <w:r>
              <w:rPr>
                <w:spacing w:val="-5"/>
                <w:w w:val="125"/>
                <w:sz w:val="24"/>
              </w:rPr>
              <w:t>5.</w:t>
            </w:r>
          </w:p>
        </w:tc>
        <w:tc>
          <w:tcPr>
            <w:tcW w:w="3397" w:type="dxa"/>
          </w:tcPr>
          <w:p w14:paraId="3D30FFB0">
            <w:pPr>
              <w:pStyle w:val="9"/>
              <w:spacing w:before="2"/>
              <w:ind w:left="102"/>
              <w:rPr>
                <w:sz w:val="24"/>
              </w:rPr>
            </w:pPr>
            <w:r>
              <w:rPr>
                <w:spacing w:val="-2"/>
                <w:w w:val="115"/>
                <w:sz w:val="24"/>
              </w:rPr>
              <w:t>BAGONGAN</w:t>
            </w:r>
          </w:p>
        </w:tc>
        <w:tc>
          <w:tcPr>
            <w:tcW w:w="2837" w:type="dxa"/>
          </w:tcPr>
          <w:p w14:paraId="2B9A6160">
            <w:pPr>
              <w:pStyle w:val="9"/>
              <w:spacing w:before="2"/>
              <w:ind w:left="7"/>
              <w:jc w:val="center"/>
              <w:rPr>
                <w:sz w:val="24"/>
              </w:rPr>
            </w:pPr>
            <w:r>
              <w:rPr>
                <w:spacing w:val="-10"/>
                <w:w w:val="110"/>
                <w:sz w:val="24"/>
              </w:rPr>
              <w:t>0</w:t>
            </w:r>
          </w:p>
        </w:tc>
      </w:tr>
      <w:tr w14:paraId="6EEAC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713" w:type="dxa"/>
          </w:tcPr>
          <w:p w14:paraId="4350AA92">
            <w:pPr>
              <w:pStyle w:val="9"/>
              <w:spacing w:before="3"/>
              <w:ind w:left="107"/>
              <w:rPr>
                <w:sz w:val="24"/>
              </w:rPr>
            </w:pPr>
            <w:r>
              <w:rPr>
                <w:spacing w:val="-5"/>
                <w:w w:val="125"/>
                <w:sz w:val="24"/>
              </w:rPr>
              <w:t>6.</w:t>
            </w:r>
          </w:p>
        </w:tc>
        <w:tc>
          <w:tcPr>
            <w:tcW w:w="3397" w:type="dxa"/>
          </w:tcPr>
          <w:p w14:paraId="0B6FD7FE">
            <w:pPr>
              <w:pStyle w:val="9"/>
              <w:spacing w:before="3"/>
              <w:ind w:left="102"/>
              <w:rPr>
                <w:sz w:val="24"/>
              </w:rPr>
            </w:pPr>
            <w:r>
              <w:rPr>
                <w:spacing w:val="-2"/>
                <w:w w:val="115"/>
                <w:sz w:val="24"/>
              </w:rPr>
              <w:t>GANDU</w:t>
            </w:r>
          </w:p>
        </w:tc>
        <w:tc>
          <w:tcPr>
            <w:tcW w:w="2837" w:type="dxa"/>
          </w:tcPr>
          <w:p w14:paraId="4376A663">
            <w:pPr>
              <w:pStyle w:val="9"/>
              <w:spacing w:before="3"/>
              <w:ind w:left="7" w:right="4"/>
              <w:jc w:val="center"/>
              <w:rPr>
                <w:sz w:val="24"/>
              </w:rPr>
            </w:pPr>
            <w:r>
              <w:rPr>
                <w:w w:val="110"/>
                <w:sz w:val="24"/>
              </w:rPr>
              <w:t>1</w:t>
            </w:r>
            <w:r>
              <w:rPr>
                <w:spacing w:val="25"/>
                <w:w w:val="110"/>
                <w:sz w:val="24"/>
              </w:rPr>
              <w:t xml:space="preserve"> </w:t>
            </w:r>
            <w:r>
              <w:rPr>
                <w:w w:val="110"/>
                <w:sz w:val="24"/>
              </w:rPr>
              <w:t>kolam</w:t>
            </w:r>
            <w:r>
              <w:rPr>
                <w:spacing w:val="24"/>
                <w:w w:val="110"/>
                <w:sz w:val="24"/>
              </w:rPr>
              <w:t xml:space="preserve"> </w:t>
            </w:r>
            <w:r>
              <w:rPr>
                <w:spacing w:val="-2"/>
                <w:w w:val="110"/>
                <w:sz w:val="24"/>
              </w:rPr>
              <w:t>semen</w:t>
            </w:r>
          </w:p>
        </w:tc>
      </w:tr>
      <w:tr w14:paraId="0D7C5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13" w:type="dxa"/>
          </w:tcPr>
          <w:p w14:paraId="2BCA5AD9">
            <w:pPr>
              <w:pStyle w:val="9"/>
              <w:spacing w:line="281" w:lineRule="exact"/>
              <w:ind w:left="107"/>
              <w:rPr>
                <w:sz w:val="24"/>
              </w:rPr>
            </w:pPr>
            <w:r>
              <w:rPr>
                <w:spacing w:val="-5"/>
                <w:w w:val="125"/>
                <w:sz w:val="24"/>
              </w:rPr>
              <w:t>7.</w:t>
            </w:r>
          </w:p>
        </w:tc>
        <w:tc>
          <w:tcPr>
            <w:tcW w:w="3397" w:type="dxa"/>
          </w:tcPr>
          <w:p w14:paraId="5A97FAD9">
            <w:pPr>
              <w:pStyle w:val="9"/>
              <w:spacing w:line="281" w:lineRule="exact"/>
              <w:ind w:left="102"/>
              <w:rPr>
                <w:sz w:val="24"/>
              </w:rPr>
            </w:pPr>
            <w:r>
              <w:rPr>
                <w:spacing w:val="-2"/>
                <w:w w:val="110"/>
                <w:sz w:val="24"/>
              </w:rPr>
              <w:t>NAMPAN</w:t>
            </w:r>
          </w:p>
        </w:tc>
        <w:tc>
          <w:tcPr>
            <w:tcW w:w="2837" w:type="dxa"/>
          </w:tcPr>
          <w:p w14:paraId="0DD78AFF">
            <w:pPr>
              <w:pStyle w:val="9"/>
              <w:spacing w:line="281" w:lineRule="exact"/>
              <w:ind w:left="7" w:right="5"/>
              <w:jc w:val="center"/>
              <w:rPr>
                <w:sz w:val="24"/>
              </w:rPr>
            </w:pPr>
            <w:r>
              <w:rPr>
                <w:w w:val="110"/>
                <w:sz w:val="24"/>
              </w:rPr>
              <w:t>6</w:t>
            </w:r>
            <w:r>
              <w:rPr>
                <w:spacing w:val="18"/>
                <w:w w:val="110"/>
                <w:sz w:val="24"/>
              </w:rPr>
              <w:t xml:space="preserve"> </w:t>
            </w:r>
            <w:r>
              <w:rPr>
                <w:spacing w:val="-2"/>
                <w:w w:val="110"/>
                <w:sz w:val="24"/>
              </w:rPr>
              <w:t>terpal</w:t>
            </w:r>
          </w:p>
        </w:tc>
      </w:tr>
      <w:tr w14:paraId="685CD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713" w:type="dxa"/>
          </w:tcPr>
          <w:p w14:paraId="705B6990">
            <w:pPr>
              <w:pStyle w:val="9"/>
              <w:spacing w:before="3"/>
              <w:ind w:left="107"/>
              <w:rPr>
                <w:sz w:val="24"/>
              </w:rPr>
            </w:pPr>
            <w:r>
              <w:rPr>
                <w:spacing w:val="-5"/>
                <w:w w:val="125"/>
                <w:sz w:val="24"/>
              </w:rPr>
              <w:t>8.</w:t>
            </w:r>
          </w:p>
        </w:tc>
        <w:tc>
          <w:tcPr>
            <w:tcW w:w="3397" w:type="dxa"/>
          </w:tcPr>
          <w:p w14:paraId="568DCF37">
            <w:pPr>
              <w:pStyle w:val="9"/>
              <w:spacing w:before="3"/>
              <w:ind w:left="102"/>
              <w:rPr>
                <w:sz w:val="24"/>
              </w:rPr>
            </w:pPr>
            <w:r>
              <w:rPr>
                <w:spacing w:val="-2"/>
                <w:w w:val="110"/>
                <w:sz w:val="24"/>
              </w:rPr>
              <w:t>SAMIRANAN</w:t>
            </w:r>
          </w:p>
        </w:tc>
        <w:tc>
          <w:tcPr>
            <w:tcW w:w="2837" w:type="dxa"/>
          </w:tcPr>
          <w:p w14:paraId="0ABFBE7A">
            <w:pPr>
              <w:pStyle w:val="9"/>
              <w:spacing w:before="3"/>
              <w:ind w:left="7" w:right="4"/>
              <w:jc w:val="center"/>
              <w:rPr>
                <w:sz w:val="24"/>
              </w:rPr>
            </w:pPr>
            <w:r>
              <w:rPr>
                <w:w w:val="110"/>
                <w:sz w:val="24"/>
              </w:rPr>
              <w:t>12</w:t>
            </w:r>
            <w:r>
              <w:rPr>
                <w:spacing w:val="18"/>
                <w:w w:val="110"/>
                <w:sz w:val="24"/>
              </w:rPr>
              <w:t xml:space="preserve"> </w:t>
            </w:r>
            <w:r>
              <w:rPr>
                <w:spacing w:val="-2"/>
                <w:w w:val="110"/>
                <w:sz w:val="24"/>
              </w:rPr>
              <w:t>biofok</w:t>
            </w:r>
          </w:p>
        </w:tc>
      </w:tr>
    </w:tbl>
    <w:p w14:paraId="4B6F6126">
      <w:pPr>
        <w:pStyle w:val="6"/>
      </w:pPr>
    </w:p>
    <w:p w14:paraId="4372E09E">
      <w:pPr>
        <w:pStyle w:val="6"/>
      </w:pPr>
    </w:p>
    <w:p w14:paraId="77A19B71">
      <w:pPr>
        <w:pStyle w:val="6"/>
      </w:pPr>
    </w:p>
    <w:p w14:paraId="237C5164">
      <w:pPr>
        <w:pStyle w:val="3"/>
        <w:numPr>
          <w:ilvl w:val="2"/>
          <w:numId w:val="23"/>
        </w:numPr>
        <w:tabs>
          <w:tab w:val="left" w:pos="1865"/>
        </w:tabs>
        <w:spacing w:before="1" w:after="0" w:line="240" w:lineRule="auto"/>
        <w:ind w:left="1865" w:right="0" w:hanging="1284"/>
        <w:jc w:val="both"/>
      </w:pPr>
      <w:r>
        <w:rPr>
          <w:w w:val="110"/>
        </w:rPr>
        <w:t>Keadaan</w:t>
      </w:r>
      <w:r>
        <w:rPr>
          <w:spacing w:val="17"/>
          <w:w w:val="110"/>
        </w:rPr>
        <w:t xml:space="preserve"> </w:t>
      </w:r>
      <w:r>
        <w:rPr>
          <w:spacing w:val="-2"/>
          <w:w w:val="110"/>
        </w:rPr>
        <w:t>Ekonomi</w:t>
      </w:r>
    </w:p>
    <w:p w14:paraId="17C9AE43">
      <w:pPr>
        <w:pStyle w:val="6"/>
        <w:spacing w:before="138" w:line="360" w:lineRule="auto"/>
        <w:ind w:left="1298" w:right="728"/>
        <w:jc w:val="both"/>
      </w:pPr>
      <w:r>
        <w:rPr>
          <w:w w:val="115"/>
        </w:rPr>
        <w:t>Mayoritas masyarakat Kalurahan Nomporejo memiliki mata pencaharian sebagai petani dan buruh tani. Tanaman utama dalah tanaman pangan seperti padi, jagung, kedelai, semangka, melon, terong,</w:t>
      </w:r>
      <w:r>
        <w:rPr>
          <w:spacing w:val="40"/>
          <w:w w:val="115"/>
        </w:rPr>
        <w:t xml:space="preserve"> </w:t>
      </w:r>
      <w:r>
        <w:rPr>
          <w:w w:val="115"/>
        </w:rPr>
        <w:t>lombok dan sebagainya.</w:t>
      </w:r>
    </w:p>
    <w:p w14:paraId="63FA879E">
      <w:pPr>
        <w:pStyle w:val="6"/>
        <w:spacing w:before="5" w:line="360" w:lineRule="auto"/>
        <w:ind w:left="1298" w:right="732"/>
        <w:jc w:val="both"/>
      </w:pPr>
      <w:r>
        <w:rPr>
          <w:w w:val="115"/>
        </w:rPr>
        <w:t>Lahan pekarangan,</w:t>
      </w:r>
      <w:r>
        <w:rPr>
          <w:spacing w:val="40"/>
          <w:w w:val="115"/>
        </w:rPr>
        <w:t xml:space="preserve"> </w:t>
      </w:r>
      <w:r>
        <w:rPr>
          <w:w w:val="115"/>
        </w:rPr>
        <w:t>ditanami pohon kelapa, buah-buahan seperti mangga, rambutan, dan</w:t>
      </w:r>
      <w:r>
        <w:rPr>
          <w:spacing w:val="40"/>
          <w:w w:val="115"/>
        </w:rPr>
        <w:t xml:space="preserve"> </w:t>
      </w:r>
      <w:r>
        <w:rPr>
          <w:w w:val="115"/>
        </w:rPr>
        <w:t>pisang</w:t>
      </w:r>
      <w:r>
        <w:rPr>
          <w:spacing w:val="40"/>
          <w:w w:val="115"/>
        </w:rPr>
        <w:t xml:space="preserve"> </w:t>
      </w:r>
      <w:r>
        <w:rPr>
          <w:w w:val="115"/>
        </w:rPr>
        <w:t>yang digunakan sebagai penghasilan tambahan bagi warga.</w:t>
      </w:r>
      <w:r>
        <w:rPr>
          <w:spacing w:val="40"/>
          <w:w w:val="115"/>
        </w:rPr>
        <w:t xml:space="preserve"> </w:t>
      </w:r>
      <w:r>
        <w:rPr>
          <w:w w:val="115"/>
        </w:rPr>
        <w:t>Meskipun begitu masih banyak lahan kosong yang belum dimanfaatkan.</w:t>
      </w:r>
    </w:p>
    <w:p w14:paraId="4FC0E83C">
      <w:pPr>
        <w:pStyle w:val="6"/>
        <w:spacing w:line="362" w:lineRule="auto"/>
        <w:ind w:left="1298" w:right="730"/>
        <w:jc w:val="both"/>
      </w:pPr>
      <w:r>
        <w:rPr>
          <w:w w:val="115"/>
        </w:rPr>
        <w:t>Selain sebagai petani, masyarakat Kalurahan Nomporejo</w:t>
      </w:r>
      <w:r>
        <w:rPr>
          <w:spacing w:val="40"/>
          <w:w w:val="115"/>
        </w:rPr>
        <w:t xml:space="preserve"> </w:t>
      </w:r>
      <w:r>
        <w:rPr>
          <w:w w:val="115"/>
        </w:rPr>
        <w:t>sebagian besar</w:t>
      </w:r>
      <w:r>
        <w:rPr>
          <w:spacing w:val="22"/>
          <w:w w:val="115"/>
        </w:rPr>
        <w:t xml:space="preserve">  </w:t>
      </w:r>
      <w:r>
        <w:rPr>
          <w:w w:val="115"/>
        </w:rPr>
        <w:t>berprofesi</w:t>
      </w:r>
      <w:r>
        <w:rPr>
          <w:spacing w:val="26"/>
          <w:w w:val="115"/>
        </w:rPr>
        <w:t xml:space="preserve">  </w:t>
      </w:r>
      <w:r>
        <w:rPr>
          <w:w w:val="115"/>
        </w:rPr>
        <w:t>sebagai</w:t>
      </w:r>
      <w:r>
        <w:rPr>
          <w:spacing w:val="24"/>
          <w:w w:val="115"/>
        </w:rPr>
        <w:t xml:space="preserve">  </w:t>
      </w:r>
      <w:r>
        <w:rPr>
          <w:w w:val="115"/>
        </w:rPr>
        <w:t>wiraswasta,</w:t>
      </w:r>
      <w:r>
        <w:rPr>
          <w:spacing w:val="23"/>
          <w:w w:val="115"/>
        </w:rPr>
        <w:t xml:space="preserve">  </w:t>
      </w:r>
      <w:r>
        <w:rPr>
          <w:w w:val="115"/>
        </w:rPr>
        <w:t>dengan</w:t>
      </w:r>
      <w:r>
        <w:rPr>
          <w:spacing w:val="24"/>
          <w:w w:val="115"/>
        </w:rPr>
        <w:t xml:space="preserve">  </w:t>
      </w:r>
      <w:r>
        <w:rPr>
          <w:w w:val="115"/>
        </w:rPr>
        <w:t>usaha</w:t>
      </w:r>
      <w:r>
        <w:rPr>
          <w:spacing w:val="26"/>
          <w:w w:val="115"/>
        </w:rPr>
        <w:t xml:space="preserve">  </w:t>
      </w:r>
      <w:r>
        <w:rPr>
          <w:w w:val="115"/>
        </w:rPr>
        <w:t>depo</w:t>
      </w:r>
      <w:r>
        <w:rPr>
          <w:spacing w:val="24"/>
          <w:w w:val="115"/>
        </w:rPr>
        <w:t xml:space="preserve">  </w:t>
      </w:r>
      <w:r>
        <w:rPr>
          <w:spacing w:val="-2"/>
          <w:w w:val="115"/>
        </w:rPr>
        <w:t>pasir,</w:t>
      </w:r>
    </w:p>
    <w:p w14:paraId="20A66D22">
      <w:pPr>
        <w:pStyle w:val="6"/>
        <w:spacing w:before="80" w:line="362" w:lineRule="auto"/>
        <w:ind w:left="1298" w:right="735"/>
        <w:jc w:val="both"/>
      </w:pPr>
      <w:r>
        <w:rPr>
          <w:w w:val="115"/>
        </w:rPr>
        <w:t>peternakan,</w:t>
      </w:r>
      <w:r>
        <w:rPr>
          <w:spacing w:val="-7"/>
          <w:w w:val="115"/>
        </w:rPr>
        <w:t xml:space="preserve"> </w:t>
      </w:r>
      <w:r>
        <w:rPr>
          <w:w w:val="115"/>
        </w:rPr>
        <w:t>kerajinan,</w:t>
      </w:r>
      <w:r>
        <w:rPr>
          <w:spacing w:val="-7"/>
          <w:w w:val="115"/>
        </w:rPr>
        <w:t xml:space="preserve"> </w:t>
      </w:r>
      <w:r>
        <w:rPr>
          <w:w w:val="115"/>
        </w:rPr>
        <w:t>warung</w:t>
      </w:r>
      <w:r>
        <w:rPr>
          <w:spacing w:val="-8"/>
          <w:w w:val="115"/>
        </w:rPr>
        <w:t xml:space="preserve"> </w:t>
      </w:r>
      <w:r>
        <w:rPr>
          <w:w w:val="115"/>
        </w:rPr>
        <w:t>dan</w:t>
      </w:r>
      <w:r>
        <w:rPr>
          <w:spacing w:val="-5"/>
          <w:w w:val="115"/>
        </w:rPr>
        <w:t xml:space="preserve"> </w:t>
      </w:r>
      <w:r>
        <w:rPr>
          <w:w w:val="115"/>
        </w:rPr>
        <w:t>toko</w:t>
      </w:r>
      <w:r>
        <w:rPr>
          <w:spacing w:val="-8"/>
          <w:w w:val="115"/>
        </w:rPr>
        <w:t xml:space="preserve"> </w:t>
      </w:r>
      <w:r>
        <w:rPr>
          <w:w w:val="115"/>
        </w:rPr>
        <w:t>kelontong</w:t>
      </w:r>
      <w:r>
        <w:rPr>
          <w:spacing w:val="-8"/>
          <w:w w:val="115"/>
        </w:rPr>
        <w:t xml:space="preserve"> </w:t>
      </w:r>
      <w:r>
        <w:rPr>
          <w:w w:val="115"/>
        </w:rPr>
        <w:t>yang</w:t>
      </w:r>
      <w:r>
        <w:rPr>
          <w:spacing w:val="-8"/>
          <w:w w:val="115"/>
        </w:rPr>
        <w:t xml:space="preserve"> </w:t>
      </w:r>
      <w:r>
        <w:rPr>
          <w:w w:val="115"/>
        </w:rPr>
        <w:t>menyediakan kebutuhan sehari-hari.</w:t>
      </w:r>
    </w:p>
    <w:p w14:paraId="0F844A2F">
      <w:pPr>
        <w:pStyle w:val="6"/>
        <w:spacing w:line="360" w:lineRule="auto"/>
        <w:ind w:left="1298" w:right="725" w:firstLine="308"/>
        <w:jc w:val="both"/>
      </w:pPr>
      <w:r>
        <w:rPr>
          <w:w w:val="115"/>
        </w:rPr>
        <w:t>Dalam rangka meningkatkan ekonomi kalurahan, sarana dan prasarana yang terdapat di Kalurahan Nomporejo adalah BUMKal “Binangun Ngudi Makmur” dan adanya kios kalurahan yang berjumlah 22 unit.</w:t>
      </w:r>
    </w:p>
    <w:p w14:paraId="0C9B4B3B">
      <w:pPr>
        <w:pStyle w:val="6"/>
        <w:spacing w:before="193"/>
      </w:pPr>
    </w:p>
    <w:p w14:paraId="111E932C">
      <w:pPr>
        <w:pStyle w:val="3"/>
        <w:numPr>
          <w:ilvl w:val="1"/>
          <w:numId w:val="23"/>
        </w:numPr>
        <w:tabs>
          <w:tab w:val="left" w:pos="1017"/>
        </w:tabs>
        <w:spacing w:before="0" w:after="0" w:line="240" w:lineRule="auto"/>
        <w:ind w:left="1017" w:right="0" w:hanging="852"/>
        <w:jc w:val="left"/>
      </w:pPr>
      <w:r>
        <w:rPr>
          <w:w w:val="110"/>
        </w:rPr>
        <w:t>Kondisi</w:t>
      </w:r>
      <w:r>
        <w:rPr>
          <w:spacing w:val="28"/>
          <w:w w:val="110"/>
        </w:rPr>
        <w:t xml:space="preserve"> </w:t>
      </w:r>
      <w:r>
        <w:rPr>
          <w:w w:val="110"/>
        </w:rPr>
        <w:t>Pemerintahan</w:t>
      </w:r>
      <w:r>
        <w:rPr>
          <w:spacing w:val="33"/>
          <w:w w:val="110"/>
        </w:rPr>
        <w:t xml:space="preserve"> </w:t>
      </w:r>
      <w:r>
        <w:rPr>
          <w:spacing w:val="-2"/>
          <w:w w:val="110"/>
        </w:rPr>
        <w:t>Kalurahan</w:t>
      </w:r>
    </w:p>
    <w:p w14:paraId="5B6356E6">
      <w:pPr>
        <w:pStyle w:val="8"/>
        <w:numPr>
          <w:ilvl w:val="2"/>
          <w:numId w:val="23"/>
        </w:numPr>
        <w:tabs>
          <w:tab w:val="left" w:pos="1862"/>
        </w:tabs>
        <w:spacing w:before="139" w:after="0" w:line="240" w:lineRule="auto"/>
        <w:ind w:left="1862" w:right="0" w:hanging="845"/>
        <w:jc w:val="left"/>
        <w:rPr>
          <w:b/>
          <w:sz w:val="24"/>
        </w:rPr>
      </w:pPr>
      <w:r>
        <w:rPr>
          <w:b/>
          <w:w w:val="110"/>
          <w:sz w:val="24"/>
        </w:rPr>
        <w:t>Pembagian</w:t>
      </w:r>
      <w:r>
        <w:rPr>
          <w:b/>
          <w:spacing w:val="3"/>
          <w:w w:val="110"/>
          <w:sz w:val="24"/>
        </w:rPr>
        <w:t xml:space="preserve"> </w:t>
      </w:r>
      <w:r>
        <w:rPr>
          <w:b/>
          <w:w w:val="110"/>
          <w:sz w:val="24"/>
        </w:rPr>
        <w:t>Wilayah</w:t>
      </w:r>
      <w:r>
        <w:rPr>
          <w:b/>
          <w:spacing w:val="7"/>
          <w:w w:val="110"/>
          <w:sz w:val="24"/>
        </w:rPr>
        <w:t xml:space="preserve"> </w:t>
      </w:r>
      <w:r>
        <w:rPr>
          <w:b/>
          <w:spacing w:val="-2"/>
          <w:w w:val="110"/>
          <w:sz w:val="24"/>
        </w:rPr>
        <w:t>Kalurahan</w:t>
      </w:r>
    </w:p>
    <w:p w14:paraId="79CC8107">
      <w:pPr>
        <w:pStyle w:val="6"/>
        <w:spacing w:before="143" w:line="362" w:lineRule="auto"/>
        <w:ind w:left="1866" w:right="730"/>
      </w:pPr>
      <w:r>
        <w:rPr>
          <w:w w:val="115"/>
        </w:rPr>
        <w:t>Kalurahan</w:t>
      </w:r>
      <w:r>
        <w:rPr>
          <w:spacing w:val="40"/>
          <w:w w:val="115"/>
        </w:rPr>
        <w:t xml:space="preserve"> </w:t>
      </w:r>
      <w:r>
        <w:rPr>
          <w:w w:val="115"/>
        </w:rPr>
        <w:t>Nomporejo</w:t>
      </w:r>
      <w:r>
        <w:rPr>
          <w:spacing w:val="40"/>
          <w:w w:val="115"/>
        </w:rPr>
        <w:t xml:space="preserve"> </w:t>
      </w:r>
      <w:r>
        <w:rPr>
          <w:w w:val="115"/>
        </w:rPr>
        <w:t>terdiri</w:t>
      </w:r>
      <w:r>
        <w:rPr>
          <w:spacing w:val="40"/>
          <w:w w:val="115"/>
        </w:rPr>
        <w:t xml:space="preserve"> </w:t>
      </w:r>
      <w:r>
        <w:rPr>
          <w:w w:val="115"/>
        </w:rPr>
        <w:t>8</w:t>
      </w:r>
      <w:r>
        <w:rPr>
          <w:spacing w:val="40"/>
          <w:w w:val="115"/>
        </w:rPr>
        <w:t xml:space="preserve"> </w:t>
      </w:r>
      <w:r>
        <w:rPr>
          <w:w w:val="115"/>
        </w:rPr>
        <w:t>(delapan)</w:t>
      </w:r>
      <w:r>
        <w:rPr>
          <w:spacing w:val="40"/>
          <w:w w:val="115"/>
        </w:rPr>
        <w:t xml:space="preserve"> </w:t>
      </w:r>
      <w:r>
        <w:rPr>
          <w:w w:val="115"/>
        </w:rPr>
        <w:t>wilayah</w:t>
      </w:r>
      <w:r>
        <w:rPr>
          <w:spacing w:val="40"/>
          <w:w w:val="115"/>
        </w:rPr>
        <w:t xml:space="preserve"> </w:t>
      </w:r>
      <w:r>
        <w:rPr>
          <w:w w:val="115"/>
        </w:rPr>
        <w:t>pedukuhan, meliputi</w:t>
      </w:r>
      <w:r>
        <w:rPr>
          <w:spacing w:val="40"/>
          <w:w w:val="115"/>
        </w:rPr>
        <w:t xml:space="preserve"> </w:t>
      </w:r>
      <w:r>
        <w:rPr>
          <w:w w:val="115"/>
        </w:rPr>
        <w:t>30 RT dan 16 RW.</w:t>
      </w:r>
    </w:p>
    <w:p w14:paraId="749DC0BB">
      <w:pPr>
        <w:pStyle w:val="6"/>
        <w:rPr>
          <w:sz w:val="20"/>
        </w:rPr>
      </w:pPr>
    </w:p>
    <w:p w14:paraId="479173C4">
      <w:pPr>
        <w:pStyle w:val="6"/>
        <w:rPr>
          <w:sz w:val="20"/>
        </w:rPr>
      </w:pPr>
    </w:p>
    <w:p w14:paraId="2EA41B50">
      <w:pPr>
        <w:pStyle w:val="6"/>
        <w:spacing w:before="211"/>
        <w:rPr>
          <w:sz w:val="20"/>
        </w:rPr>
      </w:pPr>
    </w:p>
    <w:tbl>
      <w:tblPr>
        <w:tblStyle w:val="5"/>
        <w:tblW w:w="0" w:type="auto"/>
        <w:tblInd w:w="24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3"/>
        <w:gridCol w:w="3237"/>
        <w:gridCol w:w="1372"/>
        <w:gridCol w:w="1408"/>
      </w:tblGrid>
      <w:tr w14:paraId="46C58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693" w:type="dxa"/>
          </w:tcPr>
          <w:p w14:paraId="750FF676">
            <w:pPr>
              <w:pStyle w:val="9"/>
              <w:spacing w:before="27"/>
              <w:ind w:left="151"/>
              <w:rPr>
                <w:sz w:val="24"/>
              </w:rPr>
            </w:pPr>
            <w:r>
              <w:rPr>
                <w:spacing w:val="-5"/>
                <w:w w:val="125"/>
                <w:sz w:val="24"/>
              </w:rPr>
              <w:t>No.</w:t>
            </w:r>
          </w:p>
        </w:tc>
        <w:tc>
          <w:tcPr>
            <w:tcW w:w="3237" w:type="dxa"/>
          </w:tcPr>
          <w:p w14:paraId="3F749A01">
            <w:pPr>
              <w:pStyle w:val="9"/>
              <w:spacing w:before="27"/>
              <w:ind w:left="834"/>
              <w:rPr>
                <w:sz w:val="24"/>
              </w:rPr>
            </w:pPr>
            <w:r>
              <w:rPr>
                <w:w w:val="115"/>
                <w:sz w:val="24"/>
              </w:rPr>
              <w:t xml:space="preserve">Nama </w:t>
            </w:r>
            <w:r>
              <w:rPr>
                <w:spacing w:val="-4"/>
                <w:w w:val="115"/>
                <w:sz w:val="24"/>
              </w:rPr>
              <w:t>Dusun</w:t>
            </w:r>
          </w:p>
        </w:tc>
        <w:tc>
          <w:tcPr>
            <w:tcW w:w="1372" w:type="dxa"/>
          </w:tcPr>
          <w:p w14:paraId="2D4700F4">
            <w:pPr>
              <w:pStyle w:val="9"/>
              <w:spacing w:before="3"/>
              <w:ind w:right="1"/>
              <w:jc w:val="center"/>
              <w:rPr>
                <w:sz w:val="24"/>
              </w:rPr>
            </w:pPr>
            <w:r>
              <w:rPr>
                <w:spacing w:val="-5"/>
                <w:w w:val="110"/>
                <w:sz w:val="24"/>
              </w:rPr>
              <w:t>RW</w:t>
            </w:r>
          </w:p>
        </w:tc>
        <w:tc>
          <w:tcPr>
            <w:tcW w:w="1408" w:type="dxa"/>
          </w:tcPr>
          <w:p w14:paraId="1296F115">
            <w:pPr>
              <w:pStyle w:val="9"/>
              <w:spacing w:before="3"/>
              <w:ind w:left="1" w:right="1"/>
              <w:jc w:val="center"/>
              <w:rPr>
                <w:sz w:val="24"/>
              </w:rPr>
            </w:pPr>
            <w:r>
              <w:rPr>
                <w:spacing w:val="-5"/>
                <w:w w:val="110"/>
                <w:sz w:val="24"/>
              </w:rPr>
              <w:t>RT</w:t>
            </w:r>
          </w:p>
        </w:tc>
      </w:tr>
      <w:tr w14:paraId="0C68A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93" w:type="dxa"/>
          </w:tcPr>
          <w:p w14:paraId="364FF90C">
            <w:pPr>
              <w:pStyle w:val="9"/>
              <w:spacing w:line="281" w:lineRule="exact"/>
              <w:ind w:left="107"/>
              <w:rPr>
                <w:sz w:val="24"/>
              </w:rPr>
            </w:pPr>
            <w:r>
              <w:rPr>
                <w:spacing w:val="-5"/>
                <w:w w:val="125"/>
                <w:sz w:val="24"/>
              </w:rPr>
              <w:t>1.</w:t>
            </w:r>
          </w:p>
        </w:tc>
        <w:tc>
          <w:tcPr>
            <w:tcW w:w="3237" w:type="dxa"/>
          </w:tcPr>
          <w:p w14:paraId="00314BDA">
            <w:pPr>
              <w:pStyle w:val="9"/>
              <w:spacing w:line="281" w:lineRule="exact"/>
              <w:ind w:left="106"/>
              <w:rPr>
                <w:sz w:val="24"/>
              </w:rPr>
            </w:pPr>
            <w:r>
              <w:rPr>
                <w:spacing w:val="-2"/>
                <w:w w:val="110"/>
                <w:sz w:val="24"/>
              </w:rPr>
              <w:t>PANDOWAN</w:t>
            </w:r>
          </w:p>
        </w:tc>
        <w:tc>
          <w:tcPr>
            <w:tcW w:w="1372" w:type="dxa"/>
          </w:tcPr>
          <w:p w14:paraId="519B6D3F">
            <w:pPr>
              <w:pStyle w:val="9"/>
              <w:spacing w:line="281" w:lineRule="exact"/>
              <w:ind w:left="1" w:right="1"/>
              <w:jc w:val="center"/>
              <w:rPr>
                <w:sz w:val="24"/>
              </w:rPr>
            </w:pPr>
            <w:r>
              <w:rPr>
                <w:spacing w:val="-10"/>
                <w:w w:val="110"/>
                <w:sz w:val="24"/>
              </w:rPr>
              <w:t>2</w:t>
            </w:r>
          </w:p>
        </w:tc>
        <w:tc>
          <w:tcPr>
            <w:tcW w:w="1408" w:type="dxa"/>
          </w:tcPr>
          <w:p w14:paraId="02C50947">
            <w:pPr>
              <w:pStyle w:val="9"/>
              <w:spacing w:line="281" w:lineRule="exact"/>
              <w:ind w:right="1"/>
              <w:jc w:val="center"/>
              <w:rPr>
                <w:sz w:val="24"/>
              </w:rPr>
            </w:pPr>
            <w:r>
              <w:rPr>
                <w:spacing w:val="-10"/>
                <w:w w:val="110"/>
                <w:sz w:val="24"/>
              </w:rPr>
              <w:t>4</w:t>
            </w:r>
          </w:p>
        </w:tc>
      </w:tr>
      <w:tr w14:paraId="7DA5A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693" w:type="dxa"/>
          </w:tcPr>
          <w:p w14:paraId="66AF5311">
            <w:pPr>
              <w:pStyle w:val="9"/>
              <w:spacing w:before="2"/>
              <w:ind w:left="107"/>
              <w:rPr>
                <w:sz w:val="24"/>
              </w:rPr>
            </w:pPr>
            <w:r>
              <w:rPr>
                <w:spacing w:val="-5"/>
                <w:w w:val="125"/>
                <w:sz w:val="24"/>
              </w:rPr>
              <w:t>2.</w:t>
            </w:r>
          </w:p>
        </w:tc>
        <w:tc>
          <w:tcPr>
            <w:tcW w:w="3237" w:type="dxa"/>
          </w:tcPr>
          <w:p w14:paraId="705EE111">
            <w:pPr>
              <w:pStyle w:val="9"/>
              <w:spacing w:before="2"/>
              <w:ind w:left="106"/>
              <w:rPr>
                <w:sz w:val="24"/>
              </w:rPr>
            </w:pPr>
            <w:r>
              <w:rPr>
                <w:w w:val="120"/>
                <w:sz w:val="24"/>
              </w:rPr>
              <w:t>SOROGENEN</w:t>
            </w:r>
            <w:r>
              <w:rPr>
                <w:spacing w:val="14"/>
                <w:w w:val="120"/>
                <w:sz w:val="24"/>
              </w:rPr>
              <w:t xml:space="preserve"> </w:t>
            </w:r>
            <w:r>
              <w:rPr>
                <w:spacing w:val="-10"/>
                <w:w w:val="120"/>
                <w:sz w:val="24"/>
              </w:rPr>
              <w:t>I</w:t>
            </w:r>
          </w:p>
        </w:tc>
        <w:tc>
          <w:tcPr>
            <w:tcW w:w="1372" w:type="dxa"/>
          </w:tcPr>
          <w:p w14:paraId="318A7E23">
            <w:pPr>
              <w:pStyle w:val="9"/>
              <w:spacing w:before="2"/>
              <w:ind w:left="1" w:right="1"/>
              <w:jc w:val="center"/>
              <w:rPr>
                <w:sz w:val="24"/>
              </w:rPr>
            </w:pPr>
            <w:r>
              <w:rPr>
                <w:spacing w:val="-10"/>
                <w:w w:val="110"/>
                <w:sz w:val="24"/>
              </w:rPr>
              <w:t>2</w:t>
            </w:r>
          </w:p>
        </w:tc>
        <w:tc>
          <w:tcPr>
            <w:tcW w:w="1408" w:type="dxa"/>
          </w:tcPr>
          <w:p w14:paraId="63D5BE49">
            <w:pPr>
              <w:pStyle w:val="9"/>
              <w:spacing w:before="2"/>
              <w:ind w:right="1"/>
              <w:jc w:val="center"/>
              <w:rPr>
                <w:sz w:val="24"/>
              </w:rPr>
            </w:pPr>
            <w:r>
              <w:rPr>
                <w:spacing w:val="-10"/>
                <w:w w:val="110"/>
                <w:sz w:val="24"/>
              </w:rPr>
              <w:t>4</w:t>
            </w:r>
          </w:p>
        </w:tc>
      </w:tr>
      <w:tr w14:paraId="29E65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93" w:type="dxa"/>
          </w:tcPr>
          <w:p w14:paraId="10900091">
            <w:pPr>
              <w:pStyle w:val="9"/>
              <w:spacing w:before="3"/>
              <w:ind w:left="107"/>
              <w:rPr>
                <w:sz w:val="24"/>
              </w:rPr>
            </w:pPr>
            <w:r>
              <w:rPr>
                <w:spacing w:val="-5"/>
                <w:w w:val="125"/>
                <w:sz w:val="24"/>
              </w:rPr>
              <w:t>3.</w:t>
            </w:r>
          </w:p>
        </w:tc>
        <w:tc>
          <w:tcPr>
            <w:tcW w:w="3237" w:type="dxa"/>
          </w:tcPr>
          <w:p w14:paraId="47B71279">
            <w:pPr>
              <w:pStyle w:val="9"/>
              <w:spacing w:before="3"/>
              <w:ind w:left="106"/>
              <w:rPr>
                <w:sz w:val="24"/>
              </w:rPr>
            </w:pPr>
            <w:r>
              <w:rPr>
                <w:w w:val="120"/>
                <w:sz w:val="24"/>
              </w:rPr>
              <w:t>SOROGENEN</w:t>
            </w:r>
            <w:r>
              <w:rPr>
                <w:spacing w:val="14"/>
                <w:w w:val="120"/>
                <w:sz w:val="24"/>
              </w:rPr>
              <w:t xml:space="preserve"> </w:t>
            </w:r>
            <w:r>
              <w:rPr>
                <w:spacing w:val="-5"/>
                <w:w w:val="120"/>
                <w:sz w:val="24"/>
              </w:rPr>
              <w:t>II</w:t>
            </w:r>
          </w:p>
        </w:tc>
        <w:tc>
          <w:tcPr>
            <w:tcW w:w="1372" w:type="dxa"/>
          </w:tcPr>
          <w:p w14:paraId="6CB07987">
            <w:pPr>
              <w:pStyle w:val="9"/>
              <w:spacing w:before="3"/>
              <w:ind w:left="1" w:right="1"/>
              <w:jc w:val="center"/>
              <w:rPr>
                <w:sz w:val="24"/>
              </w:rPr>
            </w:pPr>
            <w:r>
              <w:rPr>
                <w:spacing w:val="-10"/>
                <w:w w:val="110"/>
                <w:sz w:val="24"/>
              </w:rPr>
              <w:t>2</w:t>
            </w:r>
          </w:p>
        </w:tc>
        <w:tc>
          <w:tcPr>
            <w:tcW w:w="1408" w:type="dxa"/>
          </w:tcPr>
          <w:p w14:paraId="0CAA8890">
            <w:pPr>
              <w:pStyle w:val="9"/>
              <w:spacing w:before="3"/>
              <w:ind w:right="1"/>
              <w:jc w:val="center"/>
              <w:rPr>
                <w:sz w:val="24"/>
              </w:rPr>
            </w:pPr>
            <w:r>
              <w:rPr>
                <w:spacing w:val="-10"/>
                <w:w w:val="110"/>
                <w:sz w:val="24"/>
              </w:rPr>
              <w:t>2</w:t>
            </w:r>
          </w:p>
        </w:tc>
      </w:tr>
      <w:tr w14:paraId="07979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693" w:type="dxa"/>
          </w:tcPr>
          <w:p w14:paraId="22230A7B">
            <w:pPr>
              <w:pStyle w:val="9"/>
              <w:spacing w:line="280" w:lineRule="exact"/>
              <w:ind w:left="107"/>
              <w:rPr>
                <w:sz w:val="24"/>
              </w:rPr>
            </w:pPr>
            <w:r>
              <w:rPr>
                <w:spacing w:val="-5"/>
                <w:w w:val="125"/>
                <w:sz w:val="24"/>
              </w:rPr>
              <w:t>4.</w:t>
            </w:r>
          </w:p>
        </w:tc>
        <w:tc>
          <w:tcPr>
            <w:tcW w:w="3237" w:type="dxa"/>
          </w:tcPr>
          <w:p w14:paraId="63B613FD">
            <w:pPr>
              <w:pStyle w:val="9"/>
              <w:spacing w:line="280" w:lineRule="exact"/>
              <w:ind w:left="106"/>
              <w:rPr>
                <w:sz w:val="24"/>
              </w:rPr>
            </w:pPr>
            <w:r>
              <w:rPr>
                <w:spacing w:val="-2"/>
                <w:w w:val="115"/>
                <w:sz w:val="24"/>
              </w:rPr>
              <w:t>BARONGAN</w:t>
            </w:r>
          </w:p>
        </w:tc>
        <w:tc>
          <w:tcPr>
            <w:tcW w:w="1372" w:type="dxa"/>
          </w:tcPr>
          <w:p w14:paraId="3EB87BAF">
            <w:pPr>
              <w:pStyle w:val="9"/>
              <w:spacing w:line="280" w:lineRule="exact"/>
              <w:ind w:left="1" w:right="1"/>
              <w:jc w:val="center"/>
              <w:rPr>
                <w:sz w:val="24"/>
              </w:rPr>
            </w:pPr>
            <w:r>
              <w:rPr>
                <w:spacing w:val="-10"/>
                <w:w w:val="110"/>
                <w:sz w:val="24"/>
              </w:rPr>
              <w:t>2</w:t>
            </w:r>
          </w:p>
        </w:tc>
        <w:tc>
          <w:tcPr>
            <w:tcW w:w="1408" w:type="dxa"/>
          </w:tcPr>
          <w:p w14:paraId="28E2962B">
            <w:pPr>
              <w:pStyle w:val="9"/>
              <w:spacing w:line="280" w:lineRule="exact"/>
              <w:ind w:right="1"/>
              <w:jc w:val="center"/>
              <w:rPr>
                <w:sz w:val="24"/>
              </w:rPr>
            </w:pPr>
            <w:r>
              <w:rPr>
                <w:spacing w:val="-10"/>
                <w:w w:val="110"/>
                <w:sz w:val="24"/>
              </w:rPr>
              <w:t>4</w:t>
            </w:r>
          </w:p>
        </w:tc>
      </w:tr>
      <w:tr w14:paraId="0C151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93" w:type="dxa"/>
          </w:tcPr>
          <w:p w14:paraId="16C42C3F">
            <w:pPr>
              <w:pStyle w:val="9"/>
              <w:spacing w:line="280" w:lineRule="exact"/>
              <w:ind w:left="107"/>
              <w:rPr>
                <w:sz w:val="24"/>
              </w:rPr>
            </w:pPr>
            <w:r>
              <w:rPr>
                <w:spacing w:val="-5"/>
                <w:w w:val="125"/>
                <w:sz w:val="24"/>
              </w:rPr>
              <w:t>5.</w:t>
            </w:r>
          </w:p>
        </w:tc>
        <w:tc>
          <w:tcPr>
            <w:tcW w:w="3237" w:type="dxa"/>
          </w:tcPr>
          <w:p w14:paraId="376463EB">
            <w:pPr>
              <w:pStyle w:val="9"/>
              <w:spacing w:line="280" w:lineRule="exact"/>
              <w:ind w:left="106"/>
              <w:rPr>
                <w:sz w:val="24"/>
              </w:rPr>
            </w:pPr>
            <w:r>
              <w:rPr>
                <w:spacing w:val="-2"/>
                <w:w w:val="115"/>
                <w:sz w:val="24"/>
              </w:rPr>
              <w:t>BAGONGAN</w:t>
            </w:r>
          </w:p>
        </w:tc>
        <w:tc>
          <w:tcPr>
            <w:tcW w:w="1372" w:type="dxa"/>
          </w:tcPr>
          <w:p w14:paraId="38E80669">
            <w:pPr>
              <w:pStyle w:val="9"/>
              <w:spacing w:line="280" w:lineRule="exact"/>
              <w:ind w:left="1" w:right="1"/>
              <w:jc w:val="center"/>
              <w:rPr>
                <w:sz w:val="24"/>
              </w:rPr>
            </w:pPr>
            <w:r>
              <w:rPr>
                <w:spacing w:val="-10"/>
                <w:w w:val="110"/>
                <w:sz w:val="24"/>
              </w:rPr>
              <w:t>2</w:t>
            </w:r>
          </w:p>
        </w:tc>
        <w:tc>
          <w:tcPr>
            <w:tcW w:w="1408" w:type="dxa"/>
          </w:tcPr>
          <w:p w14:paraId="3CF12743">
            <w:pPr>
              <w:pStyle w:val="9"/>
              <w:spacing w:line="280" w:lineRule="exact"/>
              <w:ind w:right="1"/>
              <w:jc w:val="center"/>
              <w:rPr>
                <w:sz w:val="24"/>
              </w:rPr>
            </w:pPr>
            <w:r>
              <w:rPr>
                <w:spacing w:val="-10"/>
                <w:w w:val="110"/>
                <w:sz w:val="24"/>
              </w:rPr>
              <w:t>4</w:t>
            </w:r>
          </w:p>
        </w:tc>
      </w:tr>
      <w:tr w14:paraId="4A57E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693" w:type="dxa"/>
          </w:tcPr>
          <w:p w14:paraId="7D095C1D">
            <w:pPr>
              <w:pStyle w:val="9"/>
              <w:spacing w:before="3"/>
              <w:ind w:left="107"/>
              <w:rPr>
                <w:sz w:val="24"/>
              </w:rPr>
            </w:pPr>
            <w:r>
              <w:rPr>
                <w:spacing w:val="-5"/>
                <w:w w:val="125"/>
                <w:sz w:val="24"/>
              </w:rPr>
              <w:t>6.</w:t>
            </w:r>
          </w:p>
        </w:tc>
        <w:tc>
          <w:tcPr>
            <w:tcW w:w="3237" w:type="dxa"/>
          </w:tcPr>
          <w:p w14:paraId="31DDF02F">
            <w:pPr>
              <w:pStyle w:val="9"/>
              <w:spacing w:before="3"/>
              <w:ind w:left="106"/>
              <w:rPr>
                <w:sz w:val="24"/>
              </w:rPr>
            </w:pPr>
            <w:r>
              <w:rPr>
                <w:spacing w:val="-2"/>
                <w:w w:val="115"/>
                <w:sz w:val="24"/>
              </w:rPr>
              <w:t>GANDU</w:t>
            </w:r>
          </w:p>
        </w:tc>
        <w:tc>
          <w:tcPr>
            <w:tcW w:w="1372" w:type="dxa"/>
          </w:tcPr>
          <w:p w14:paraId="315AD520">
            <w:pPr>
              <w:pStyle w:val="9"/>
              <w:spacing w:before="3"/>
              <w:ind w:left="1" w:right="1"/>
              <w:jc w:val="center"/>
              <w:rPr>
                <w:sz w:val="24"/>
              </w:rPr>
            </w:pPr>
            <w:r>
              <w:rPr>
                <w:spacing w:val="-10"/>
                <w:w w:val="110"/>
                <w:sz w:val="24"/>
              </w:rPr>
              <w:t>2</w:t>
            </w:r>
          </w:p>
        </w:tc>
        <w:tc>
          <w:tcPr>
            <w:tcW w:w="1408" w:type="dxa"/>
          </w:tcPr>
          <w:p w14:paraId="1477F7D5">
            <w:pPr>
              <w:pStyle w:val="9"/>
              <w:spacing w:before="3"/>
              <w:ind w:right="1"/>
              <w:jc w:val="center"/>
              <w:rPr>
                <w:sz w:val="24"/>
              </w:rPr>
            </w:pPr>
            <w:r>
              <w:rPr>
                <w:spacing w:val="-10"/>
                <w:w w:val="110"/>
                <w:sz w:val="24"/>
              </w:rPr>
              <w:t>4</w:t>
            </w:r>
          </w:p>
        </w:tc>
      </w:tr>
      <w:tr w14:paraId="54D99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693" w:type="dxa"/>
          </w:tcPr>
          <w:p w14:paraId="278A32FD">
            <w:pPr>
              <w:pStyle w:val="9"/>
              <w:spacing w:before="3"/>
              <w:ind w:left="107"/>
              <w:rPr>
                <w:sz w:val="24"/>
              </w:rPr>
            </w:pPr>
            <w:r>
              <w:rPr>
                <w:spacing w:val="-5"/>
                <w:w w:val="125"/>
                <w:sz w:val="24"/>
              </w:rPr>
              <w:t>7.</w:t>
            </w:r>
          </w:p>
        </w:tc>
        <w:tc>
          <w:tcPr>
            <w:tcW w:w="3237" w:type="dxa"/>
          </w:tcPr>
          <w:p w14:paraId="2B84EB96">
            <w:pPr>
              <w:pStyle w:val="9"/>
              <w:spacing w:before="3"/>
              <w:ind w:left="106"/>
              <w:rPr>
                <w:sz w:val="24"/>
              </w:rPr>
            </w:pPr>
            <w:r>
              <w:rPr>
                <w:spacing w:val="-2"/>
                <w:w w:val="110"/>
                <w:sz w:val="24"/>
              </w:rPr>
              <w:t>NAMPAN</w:t>
            </w:r>
          </w:p>
        </w:tc>
        <w:tc>
          <w:tcPr>
            <w:tcW w:w="1372" w:type="dxa"/>
          </w:tcPr>
          <w:p w14:paraId="396F0368">
            <w:pPr>
              <w:pStyle w:val="9"/>
              <w:spacing w:before="3"/>
              <w:ind w:left="1" w:right="1"/>
              <w:jc w:val="center"/>
              <w:rPr>
                <w:sz w:val="24"/>
              </w:rPr>
            </w:pPr>
            <w:r>
              <w:rPr>
                <w:spacing w:val="-10"/>
                <w:w w:val="110"/>
                <w:sz w:val="24"/>
              </w:rPr>
              <w:t>2</w:t>
            </w:r>
          </w:p>
        </w:tc>
        <w:tc>
          <w:tcPr>
            <w:tcW w:w="1408" w:type="dxa"/>
          </w:tcPr>
          <w:p w14:paraId="703420F6">
            <w:pPr>
              <w:pStyle w:val="9"/>
              <w:spacing w:before="3"/>
              <w:ind w:right="1"/>
              <w:jc w:val="center"/>
              <w:rPr>
                <w:sz w:val="24"/>
              </w:rPr>
            </w:pPr>
            <w:r>
              <w:rPr>
                <w:spacing w:val="-10"/>
                <w:w w:val="110"/>
                <w:sz w:val="24"/>
              </w:rPr>
              <w:t>4</w:t>
            </w:r>
          </w:p>
        </w:tc>
      </w:tr>
      <w:tr w14:paraId="2D178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693" w:type="dxa"/>
          </w:tcPr>
          <w:p w14:paraId="4944325F">
            <w:pPr>
              <w:pStyle w:val="9"/>
              <w:spacing w:line="280" w:lineRule="exact"/>
              <w:ind w:left="107"/>
              <w:rPr>
                <w:sz w:val="24"/>
              </w:rPr>
            </w:pPr>
            <w:r>
              <w:rPr>
                <w:spacing w:val="-5"/>
                <w:w w:val="125"/>
                <w:sz w:val="24"/>
              </w:rPr>
              <w:t>8.</w:t>
            </w:r>
          </w:p>
        </w:tc>
        <w:tc>
          <w:tcPr>
            <w:tcW w:w="3237" w:type="dxa"/>
          </w:tcPr>
          <w:p w14:paraId="345DAAA2">
            <w:pPr>
              <w:pStyle w:val="9"/>
              <w:spacing w:line="280" w:lineRule="exact"/>
              <w:ind w:left="106"/>
              <w:rPr>
                <w:sz w:val="24"/>
              </w:rPr>
            </w:pPr>
            <w:r>
              <w:rPr>
                <w:spacing w:val="-2"/>
                <w:w w:val="110"/>
                <w:sz w:val="24"/>
              </w:rPr>
              <w:t>SAMIRANAN</w:t>
            </w:r>
          </w:p>
        </w:tc>
        <w:tc>
          <w:tcPr>
            <w:tcW w:w="1372" w:type="dxa"/>
          </w:tcPr>
          <w:p w14:paraId="3144020B">
            <w:pPr>
              <w:pStyle w:val="9"/>
              <w:spacing w:line="280" w:lineRule="exact"/>
              <w:ind w:left="1" w:right="1"/>
              <w:jc w:val="center"/>
              <w:rPr>
                <w:sz w:val="24"/>
              </w:rPr>
            </w:pPr>
            <w:r>
              <w:rPr>
                <w:spacing w:val="-10"/>
                <w:w w:val="110"/>
                <w:sz w:val="24"/>
              </w:rPr>
              <w:t>2</w:t>
            </w:r>
          </w:p>
        </w:tc>
        <w:tc>
          <w:tcPr>
            <w:tcW w:w="1408" w:type="dxa"/>
          </w:tcPr>
          <w:p w14:paraId="4885B52D">
            <w:pPr>
              <w:pStyle w:val="9"/>
              <w:spacing w:line="280" w:lineRule="exact"/>
              <w:ind w:right="1"/>
              <w:jc w:val="center"/>
              <w:rPr>
                <w:sz w:val="24"/>
              </w:rPr>
            </w:pPr>
            <w:r>
              <w:rPr>
                <w:spacing w:val="-10"/>
                <w:w w:val="110"/>
                <w:sz w:val="24"/>
              </w:rPr>
              <w:t>4</w:t>
            </w:r>
          </w:p>
        </w:tc>
      </w:tr>
    </w:tbl>
    <w:p w14:paraId="6ADDD54C">
      <w:pPr>
        <w:pStyle w:val="6"/>
        <w:spacing w:before="85"/>
      </w:pPr>
    </w:p>
    <w:p w14:paraId="16B4F74C">
      <w:pPr>
        <w:pStyle w:val="6"/>
        <w:ind w:left="1866"/>
        <w:jc w:val="both"/>
      </w:pPr>
      <w:r>
        <w:rPr>
          <w:w w:val="115"/>
        </w:rPr>
        <w:t>Yang</w:t>
      </w:r>
      <w:r>
        <w:rPr>
          <w:spacing w:val="-1"/>
          <w:w w:val="115"/>
        </w:rPr>
        <w:t xml:space="preserve"> </w:t>
      </w:r>
      <w:r>
        <w:rPr>
          <w:w w:val="115"/>
        </w:rPr>
        <w:t>dipetakan</w:t>
      </w:r>
      <w:r>
        <w:rPr>
          <w:spacing w:val="3"/>
          <w:w w:val="115"/>
        </w:rPr>
        <w:t xml:space="preserve"> </w:t>
      </w:r>
      <w:r>
        <w:rPr>
          <w:w w:val="115"/>
        </w:rPr>
        <w:t>sebagai</w:t>
      </w:r>
      <w:r>
        <w:rPr>
          <w:spacing w:val="1"/>
          <w:w w:val="115"/>
        </w:rPr>
        <w:t xml:space="preserve"> </w:t>
      </w:r>
      <w:r>
        <w:rPr>
          <w:spacing w:val="-2"/>
          <w:w w:val="115"/>
        </w:rPr>
        <w:t>berikut:</w:t>
      </w:r>
    </w:p>
    <w:p w14:paraId="0E190083">
      <w:pPr>
        <w:pStyle w:val="8"/>
        <w:numPr>
          <w:ilvl w:val="0"/>
          <w:numId w:val="27"/>
        </w:numPr>
        <w:tabs>
          <w:tab w:val="left" w:pos="2433"/>
          <w:tab w:val="left" w:pos="4470"/>
        </w:tabs>
        <w:spacing w:before="143" w:after="0" w:line="360" w:lineRule="auto"/>
        <w:ind w:left="2433" w:right="728" w:hanging="568"/>
        <w:jc w:val="both"/>
        <w:rPr>
          <w:sz w:val="24"/>
        </w:rPr>
      </w:pPr>
      <w:r>
        <w:rPr>
          <w:spacing w:val="-2"/>
          <w:w w:val="115"/>
          <w:sz w:val="24"/>
        </w:rPr>
        <w:t>Pedukuhan</w:t>
      </w:r>
      <w:r>
        <w:rPr>
          <w:sz w:val="24"/>
        </w:rPr>
        <w:tab/>
      </w:r>
      <w:r>
        <w:rPr>
          <w:w w:val="115"/>
          <w:sz w:val="24"/>
        </w:rPr>
        <w:t>I Pandowan, sebagai pengembangan pemanfaatan lahan pekarangan, peternakan</w:t>
      </w:r>
      <w:r>
        <w:rPr>
          <w:spacing w:val="40"/>
          <w:w w:val="115"/>
          <w:sz w:val="24"/>
        </w:rPr>
        <w:t xml:space="preserve"> </w:t>
      </w:r>
      <w:r>
        <w:rPr>
          <w:w w:val="115"/>
          <w:sz w:val="24"/>
        </w:rPr>
        <w:t>kambing dan perikanan air tawar, ke depan akan dikembangkan untuk kawasan ekonomi kalurahan.</w:t>
      </w:r>
    </w:p>
    <w:p w14:paraId="605E299E">
      <w:pPr>
        <w:pStyle w:val="8"/>
        <w:numPr>
          <w:ilvl w:val="0"/>
          <w:numId w:val="27"/>
        </w:numPr>
        <w:tabs>
          <w:tab w:val="left" w:pos="2433"/>
        </w:tabs>
        <w:spacing w:before="0" w:after="0" w:line="362" w:lineRule="auto"/>
        <w:ind w:left="2433" w:right="725" w:hanging="568"/>
        <w:jc w:val="both"/>
        <w:rPr>
          <w:sz w:val="24"/>
        </w:rPr>
      </w:pPr>
      <w:r>
        <w:rPr>
          <w:w w:val="115"/>
          <w:sz w:val="24"/>
        </w:rPr>
        <w:t>Pedukuhan II Sorogenen I</w:t>
      </w:r>
      <w:r>
        <w:rPr>
          <w:spacing w:val="40"/>
          <w:w w:val="115"/>
          <w:sz w:val="24"/>
        </w:rPr>
        <w:t xml:space="preserve"> </w:t>
      </w:r>
      <w:r>
        <w:rPr>
          <w:w w:val="115"/>
          <w:sz w:val="24"/>
        </w:rPr>
        <w:t>dikembangkan</w:t>
      </w:r>
      <w:r>
        <w:rPr>
          <w:spacing w:val="40"/>
          <w:w w:val="115"/>
          <w:sz w:val="24"/>
        </w:rPr>
        <w:t xml:space="preserve"> </w:t>
      </w:r>
      <w:r>
        <w:rPr>
          <w:w w:val="115"/>
          <w:sz w:val="24"/>
        </w:rPr>
        <w:t>sebagai percontohan Kelompok Wanita Tani dan</w:t>
      </w:r>
      <w:r>
        <w:rPr>
          <w:spacing w:val="40"/>
          <w:w w:val="115"/>
          <w:sz w:val="24"/>
        </w:rPr>
        <w:t xml:space="preserve"> </w:t>
      </w:r>
      <w:r>
        <w:rPr>
          <w:w w:val="115"/>
          <w:sz w:val="24"/>
        </w:rPr>
        <w:t>Pengolahan Sampah dan Bank sampah Mitra Sejahtera</w:t>
      </w:r>
    </w:p>
    <w:p w14:paraId="3B1E387D">
      <w:pPr>
        <w:pStyle w:val="8"/>
        <w:numPr>
          <w:ilvl w:val="0"/>
          <w:numId w:val="27"/>
        </w:numPr>
        <w:tabs>
          <w:tab w:val="left" w:pos="2433"/>
        </w:tabs>
        <w:spacing w:before="0" w:after="0" w:line="362" w:lineRule="auto"/>
        <w:ind w:left="2433" w:right="729" w:hanging="568"/>
        <w:jc w:val="both"/>
        <w:rPr>
          <w:sz w:val="24"/>
        </w:rPr>
      </w:pPr>
      <w:r>
        <w:rPr>
          <w:w w:val="115"/>
          <w:sz w:val="24"/>
        </w:rPr>
        <w:t>Pedukuhan III Sorogenen II untuk pengembangan olah raga Volly,</w:t>
      </w:r>
      <w:r>
        <w:rPr>
          <w:spacing w:val="40"/>
          <w:w w:val="115"/>
          <w:sz w:val="24"/>
        </w:rPr>
        <w:t xml:space="preserve"> </w:t>
      </w:r>
      <w:r>
        <w:rPr>
          <w:w w:val="115"/>
          <w:sz w:val="24"/>
        </w:rPr>
        <w:t>dan inovasi pelayanan masyarakat.</w:t>
      </w:r>
    </w:p>
    <w:p w14:paraId="7E368701">
      <w:pPr>
        <w:pStyle w:val="8"/>
        <w:numPr>
          <w:ilvl w:val="0"/>
          <w:numId w:val="27"/>
        </w:numPr>
        <w:tabs>
          <w:tab w:val="left" w:pos="2433"/>
        </w:tabs>
        <w:spacing w:before="0" w:after="0" w:line="357" w:lineRule="auto"/>
        <w:ind w:left="2433" w:right="729" w:hanging="568"/>
        <w:jc w:val="both"/>
        <w:rPr>
          <w:sz w:val="24"/>
        </w:rPr>
      </w:pPr>
      <w:r>
        <w:rPr>
          <w:w w:val="115"/>
          <w:sz w:val="24"/>
        </w:rPr>
        <w:t>Pedukuhan IV Barongan sebagai kawasan pertanian tanaman pangan, palawija, perikanan dan UMKM.</w:t>
      </w:r>
    </w:p>
    <w:p w14:paraId="1A088E6E">
      <w:pPr>
        <w:pStyle w:val="8"/>
        <w:numPr>
          <w:ilvl w:val="0"/>
          <w:numId w:val="27"/>
        </w:numPr>
        <w:tabs>
          <w:tab w:val="left" w:pos="2433"/>
        </w:tabs>
        <w:spacing w:before="0" w:after="0" w:line="357" w:lineRule="auto"/>
        <w:ind w:left="2433" w:right="727" w:hanging="568"/>
        <w:jc w:val="both"/>
        <w:rPr>
          <w:sz w:val="24"/>
        </w:rPr>
      </w:pPr>
      <w:r>
        <w:rPr>
          <w:w w:val="115"/>
          <w:sz w:val="24"/>
        </w:rPr>
        <w:t>Pedukuhan V Bagongan untuk kawasan</w:t>
      </w:r>
      <w:r>
        <w:rPr>
          <w:spacing w:val="40"/>
          <w:w w:val="115"/>
          <w:sz w:val="24"/>
        </w:rPr>
        <w:t xml:space="preserve"> </w:t>
      </w:r>
      <w:r>
        <w:rPr>
          <w:w w:val="115"/>
          <w:sz w:val="24"/>
        </w:rPr>
        <w:t>pemanfaatan lahan pekarangan, terutama tanaman</w:t>
      </w:r>
      <w:r>
        <w:rPr>
          <w:spacing w:val="40"/>
          <w:w w:val="115"/>
          <w:sz w:val="24"/>
        </w:rPr>
        <w:t xml:space="preserve"> </w:t>
      </w:r>
      <w:r>
        <w:rPr>
          <w:w w:val="115"/>
          <w:sz w:val="24"/>
        </w:rPr>
        <w:t>pisang.</w:t>
      </w:r>
    </w:p>
    <w:p w14:paraId="25C454F3">
      <w:pPr>
        <w:pStyle w:val="8"/>
        <w:numPr>
          <w:ilvl w:val="0"/>
          <w:numId w:val="27"/>
        </w:numPr>
        <w:tabs>
          <w:tab w:val="left" w:pos="2433"/>
        </w:tabs>
        <w:spacing w:before="3" w:after="0" w:line="362" w:lineRule="auto"/>
        <w:ind w:left="2433" w:right="728" w:hanging="568"/>
        <w:jc w:val="both"/>
        <w:rPr>
          <w:sz w:val="24"/>
        </w:rPr>
      </w:pPr>
      <w:r>
        <w:rPr>
          <w:w w:val="115"/>
          <w:sz w:val="24"/>
        </w:rPr>
        <w:t>Pedukuhan VI Gandu untuk kawasan pemanfaatan lahan pekarangan dan perikanan.</w:t>
      </w:r>
    </w:p>
    <w:p w14:paraId="6726EC26">
      <w:pPr>
        <w:pStyle w:val="8"/>
        <w:numPr>
          <w:ilvl w:val="0"/>
          <w:numId w:val="27"/>
        </w:numPr>
        <w:tabs>
          <w:tab w:val="left" w:pos="2433"/>
        </w:tabs>
        <w:spacing w:before="0" w:after="0" w:line="362" w:lineRule="auto"/>
        <w:ind w:left="2433" w:right="725" w:hanging="568"/>
        <w:jc w:val="both"/>
        <w:rPr>
          <w:sz w:val="24"/>
        </w:rPr>
      </w:pPr>
      <w:r>
        <w:rPr>
          <w:w w:val="115"/>
          <w:sz w:val="24"/>
        </w:rPr>
        <w:t>Pedukuhan VII Nampan untuk kawasan peternakan kambing dan</w:t>
      </w:r>
      <w:r>
        <w:rPr>
          <w:spacing w:val="40"/>
          <w:w w:val="115"/>
          <w:sz w:val="24"/>
        </w:rPr>
        <w:t xml:space="preserve"> </w:t>
      </w:r>
      <w:r>
        <w:rPr>
          <w:w w:val="115"/>
          <w:sz w:val="24"/>
        </w:rPr>
        <w:t>pusat pelestarian budaya.</w:t>
      </w:r>
    </w:p>
    <w:p w14:paraId="69976780">
      <w:pPr>
        <w:pStyle w:val="8"/>
        <w:spacing w:after="0" w:line="362" w:lineRule="auto"/>
        <w:jc w:val="both"/>
        <w:rPr>
          <w:sz w:val="24"/>
        </w:rPr>
        <w:sectPr>
          <w:pgSz w:w="12240" w:h="20160"/>
          <w:pgMar w:top="1360" w:right="708" w:bottom="920" w:left="1275" w:header="0" w:footer="734" w:gutter="0"/>
          <w:cols w:space="720" w:num="1"/>
        </w:sectPr>
      </w:pPr>
    </w:p>
    <w:p w14:paraId="0C0F1B2B">
      <w:pPr>
        <w:pStyle w:val="8"/>
        <w:numPr>
          <w:ilvl w:val="0"/>
          <w:numId w:val="27"/>
        </w:numPr>
        <w:tabs>
          <w:tab w:val="left" w:pos="2433"/>
          <w:tab w:val="left" w:pos="4134"/>
          <w:tab w:val="left" w:pos="5776"/>
          <w:tab w:val="left" w:pos="6847"/>
          <w:tab w:val="left" w:pos="8253"/>
        </w:tabs>
        <w:spacing w:before="80" w:after="0" w:line="362" w:lineRule="auto"/>
        <w:ind w:left="2433" w:right="729" w:hanging="568"/>
        <w:jc w:val="left"/>
        <w:rPr>
          <w:sz w:val="24"/>
        </w:rPr>
      </w:pPr>
      <w:r>
        <w:rPr>
          <w:spacing w:val="-2"/>
          <w:w w:val="115"/>
          <w:sz w:val="24"/>
        </w:rPr>
        <w:t>Pedukuhan</w:t>
      </w:r>
      <w:r>
        <w:rPr>
          <w:sz w:val="24"/>
        </w:rPr>
        <w:tab/>
      </w:r>
      <w:r>
        <w:rPr>
          <w:spacing w:val="-2"/>
          <w:w w:val="115"/>
          <w:sz w:val="24"/>
        </w:rPr>
        <w:t>Samiranan</w:t>
      </w:r>
      <w:r>
        <w:rPr>
          <w:sz w:val="24"/>
        </w:rPr>
        <w:tab/>
      </w:r>
      <w:r>
        <w:rPr>
          <w:spacing w:val="-2"/>
          <w:w w:val="115"/>
          <w:sz w:val="24"/>
        </w:rPr>
        <w:t>untuk</w:t>
      </w:r>
      <w:r>
        <w:rPr>
          <w:sz w:val="24"/>
        </w:rPr>
        <w:tab/>
      </w:r>
      <w:r>
        <w:rPr>
          <w:spacing w:val="-2"/>
          <w:w w:val="115"/>
          <w:sz w:val="24"/>
        </w:rPr>
        <w:t>Kawasan</w:t>
      </w:r>
      <w:r>
        <w:rPr>
          <w:sz w:val="24"/>
        </w:rPr>
        <w:tab/>
      </w:r>
      <w:r>
        <w:rPr>
          <w:spacing w:val="-2"/>
          <w:w w:val="115"/>
          <w:sz w:val="24"/>
        </w:rPr>
        <w:t xml:space="preserve">perikanan, </w:t>
      </w:r>
      <w:r>
        <w:rPr>
          <w:w w:val="115"/>
          <w:sz w:val="24"/>
        </w:rPr>
        <w:t>pertanian dan peternakan.</w:t>
      </w:r>
    </w:p>
    <w:p w14:paraId="11231769">
      <w:pPr>
        <w:pStyle w:val="6"/>
        <w:spacing w:before="189"/>
      </w:pPr>
    </w:p>
    <w:p w14:paraId="7ADEBC8C">
      <w:pPr>
        <w:pStyle w:val="3"/>
        <w:numPr>
          <w:ilvl w:val="2"/>
          <w:numId w:val="23"/>
        </w:numPr>
        <w:tabs>
          <w:tab w:val="left" w:pos="1862"/>
        </w:tabs>
        <w:spacing w:before="0" w:after="0" w:line="240" w:lineRule="auto"/>
        <w:ind w:left="1862" w:right="0" w:hanging="845"/>
        <w:jc w:val="left"/>
      </w:pPr>
      <w:r>
        <w:rPr>
          <w:w w:val="110"/>
        </w:rPr>
        <w:t>Organisasi</w:t>
      </w:r>
      <w:r>
        <w:rPr>
          <w:spacing w:val="25"/>
          <w:w w:val="110"/>
        </w:rPr>
        <w:t xml:space="preserve"> </w:t>
      </w:r>
      <w:r>
        <w:rPr>
          <w:w w:val="110"/>
        </w:rPr>
        <w:t>Pemerintahan</w:t>
      </w:r>
      <w:r>
        <w:rPr>
          <w:spacing w:val="25"/>
          <w:w w:val="110"/>
        </w:rPr>
        <w:t xml:space="preserve"> </w:t>
      </w:r>
      <w:r>
        <w:rPr>
          <w:spacing w:val="-2"/>
          <w:w w:val="110"/>
        </w:rPr>
        <w:t>Kalurahan</w:t>
      </w:r>
    </w:p>
    <w:p w14:paraId="50CAAF2B">
      <w:pPr>
        <w:pStyle w:val="6"/>
        <w:spacing w:before="143" w:line="357" w:lineRule="auto"/>
        <w:ind w:left="1866" w:right="730"/>
      </w:pPr>
      <w:r>
        <w:rPr>
          <w:w w:val="115"/>
        </w:rPr>
        <w:t>Berikut ini adalah organisasi Pemerintahan Kalurahan dan Lembaga Kalurahan di wilayah Nomporejo, antara lain:</w:t>
      </w:r>
    </w:p>
    <w:p w14:paraId="619A0759">
      <w:pPr>
        <w:pStyle w:val="8"/>
        <w:numPr>
          <w:ilvl w:val="0"/>
          <w:numId w:val="28"/>
        </w:numPr>
        <w:tabs>
          <w:tab w:val="left" w:pos="2433"/>
        </w:tabs>
        <w:spacing w:before="6" w:after="0" w:line="240" w:lineRule="auto"/>
        <w:ind w:left="2433" w:right="0" w:hanging="567"/>
        <w:jc w:val="left"/>
        <w:rPr>
          <w:sz w:val="24"/>
        </w:rPr>
      </w:pPr>
      <w:r>
        <w:rPr>
          <w:w w:val="110"/>
          <w:sz w:val="24"/>
        </w:rPr>
        <w:t>Pemerintah</w:t>
      </w:r>
      <w:r>
        <w:rPr>
          <w:spacing w:val="30"/>
          <w:w w:val="115"/>
          <w:sz w:val="24"/>
        </w:rPr>
        <w:t xml:space="preserve"> </w:t>
      </w:r>
      <w:r>
        <w:rPr>
          <w:spacing w:val="-2"/>
          <w:w w:val="115"/>
          <w:sz w:val="24"/>
        </w:rPr>
        <w:t>Kalurahan</w:t>
      </w:r>
    </w:p>
    <w:p w14:paraId="3E07EC51">
      <w:pPr>
        <w:pStyle w:val="8"/>
        <w:numPr>
          <w:ilvl w:val="0"/>
          <w:numId w:val="28"/>
        </w:numPr>
        <w:tabs>
          <w:tab w:val="left" w:pos="2433"/>
        </w:tabs>
        <w:spacing w:before="142" w:after="0" w:line="240" w:lineRule="auto"/>
        <w:ind w:left="2433" w:right="0" w:hanging="567"/>
        <w:jc w:val="left"/>
        <w:rPr>
          <w:sz w:val="24"/>
        </w:rPr>
      </w:pPr>
      <w:r>
        <w:rPr>
          <w:w w:val="115"/>
          <w:sz w:val="24"/>
        </w:rPr>
        <w:t>Badan</w:t>
      </w:r>
      <w:r>
        <w:rPr>
          <w:spacing w:val="4"/>
          <w:w w:val="115"/>
          <w:sz w:val="24"/>
        </w:rPr>
        <w:t xml:space="preserve"> </w:t>
      </w:r>
      <w:r>
        <w:rPr>
          <w:w w:val="115"/>
          <w:sz w:val="24"/>
        </w:rPr>
        <w:t>Permusyawaratan</w:t>
      </w:r>
      <w:r>
        <w:rPr>
          <w:spacing w:val="8"/>
          <w:w w:val="115"/>
          <w:sz w:val="24"/>
        </w:rPr>
        <w:t xml:space="preserve"> </w:t>
      </w:r>
      <w:r>
        <w:rPr>
          <w:w w:val="115"/>
          <w:sz w:val="24"/>
        </w:rPr>
        <w:t>Kalurahan</w:t>
      </w:r>
      <w:r>
        <w:rPr>
          <w:spacing w:val="5"/>
          <w:w w:val="115"/>
          <w:sz w:val="24"/>
        </w:rPr>
        <w:t xml:space="preserve"> </w:t>
      </w:r>
      <w:r>
        <w:rPr>
          <w:spacing w:val="-2"/>
          <w:w w:val="115"/>
          <w:sz w:val="24"/>
        </w:rPr>
        <w:t>(BPKal)</w:t>
      </w:r>
    </w:p>
    <w:p w14:paraId="5530666A">
      <w:pPr>
        <w:pStyle w:val="8"/>
        <w:numPr>
          <w:ilvl w:val="0"/>
          <w:numId w:val="28"/>
        </w:numPr>
        <w:tabs>
          <w:tab w:val="left" w:pos="2433"/>
        </w:tabs>
        <w:spacing w:before="139" w:after="0" w:line="240" w:lineRule="auto"/>
        <w:ind w:left="2433" w:right="0" w:hanging="567"/>
        <w:jc w:val="left"/>
        <w:rPr>
          <w:sz w:val="24"/>
        </w:rPr>
      </w:pPr>
      <w:r>
        <w:rPr>
          <w:w w:val="110"/>
          <w:sz w:val="24"/>
        </w:rPr>
        <w:t>Lembaga</w:t>
      </w:r>
      <w:r>
        <w:rPr>
          <w:spacing w:val="56"/>
          <w:w w:val="110"/>
          <w:sz w:val="24"/>
        </w:rPr>
        <w:t xml:space="preserve"> </w:t>
      </w:r>
      <w:r>
        <w:rPr>
          <w:w w:val="110"/>
          <w:sz w:val="24"/>
        </w:rPr>
        <w:t>Pemberdayaan</w:t>
      </w:r>
      <w:r>
        <w:rPr>
          <w:spacing w:val="59"/>
          <w:w w:val="110"/>
          <w:sz w:val="24"/>
        </w:rPr>
        <w:t xml:space="preserve"> </w:t>
      </w:r>
      <w:r>
        <w:rPr>
          <w:w w:val="110"/>
          <w:sz w:val="24"/>
        </w:rPr>
        <w:t>Masyarakat</w:t>
      </w:r>
      <w:r>
        <w:rPr>
          <w:spacing w:val="64"/>
          <w:w w:val="110"/>
          <w:sz w:val="24"/>
        </w:rPr>
        <w:t xml:space="preserve"> </w:t>
      </w:r>
      <w:r>
        <w:rPr>
          <w:w w:val="110"/>
          <w:sz w:val="24"/>
        </w:rPr>
        <w:t>Kalurahan</w:t>
      </w:r>
      <w:r>
        <w:rPr>
          <w:spacing w:val="60"/>
          <w:w w:val="110"/>
          <w:sz w:val="24"/>
        </w:rPr>
        <w:t xml:space="preserve"> </w:t>
      </w:r>
      <w:r>
        <w:rPr>
          <w:spacing w:val="-2"/>
          <w:w w:val="110"/>
          <w:sz w:val="24"/>
        </w:rPr>
        <w:t>(LPMKal)</w:t>
      </w:r>
    </w:p>
    <w:p w14:paraId="311DFF6C">
      <w:pPr>
        <w:pStyle w:val="8"/>
        <w:numPr>
          <w:ilvl w:val="0"/>
          <w:numId w:val="28"/>
        </w:numPr>
        <w:tabs>
          <w:tab w:val="left" w:pos="2433"/>
        </w:tabs>
        <w:spacing w:before="143" w:after="0" w:line="240" w:lineRule="auto"/>
        <w:ind w:left="2433" w:right="0" w:hanging="567"/>
        <w:jc w:val="left"/>
        <w:rPr>
          <w:sz w:val="24"/>
        </w:rPr>
      </w:pPr>
      <w:r>
        <w:rPr>
          <w:w w:val="110"/>
          <w:sz w:val="24"/>
        </w:rPr>
        <w:t>Pemberdayaan</w:t>
      </w:r>
      <w:r>
        <w:rPr>
          <w:spacing w:val="51"/>
          <w:w w:val="110"/>
          <w:sz w:val="24"/>
        </w:rPr>
        <w:t xml:space="preserve"> </w:t>
      </w:r>
      <w:r>
        <w:rPr>
          <w:w w:val="110"/>
          <w:sz w:val="24"/>
        </w:rPr>
        <w:t>Kesejahteraan</w:t>
      </w:r>
      <w:r>
        <w:rPr>
          <w:spacing w:val="51"/>
          <w:w w:val="110"/>
          <w:sz w:val="24"/>
        </w:rPr>
        <w:t xml:space="preserve"> </w:t>
      </w:r>
      <w:r>
        <w:rPr>
          <w:w w:val="110"/>
          <w:sz w:val="24"/>
        </w:rPr>
        <w:t>Keluarga</w:t>
      </w:r>
      <w:r>
        <w:rPr>
          <w:spacing w:val="50"/>
          <w:w w:val="110"/>
          <w:sz w:val="24"/>
        </w:rPr>
        <w:t xml:space="preserve"> </w:t>
      </w:r>
      <w:r>
        <w:rPr>
          <w:spacing w:val="-2"/>
          <w:w w:val="110"/>
          <w:sz w:val="24"/>
        </w:rPr>
        <w:t>(PKK)</w:t>
      </w:r>
    </w:p>
    <w:p w14:paraId="611B60F8">
      <w:pPr>
        <w:pStyle w:val="8"/>
        <w:numPr>
          <w:ilvl w:val="0"/>
          <w:numId w:val="28"/>
        </w:numPr>
        <w:tabs>
          <w:tab w:val="left" w:pos="2433"/>
        </w:tabs>
        <w:spacing w:before="142" w:after="0" w:line="240" w:lineRule="auto"/>
        <w:ind w:left="2433" w:right="0" w:hanging="567"/>
        <w:jc w:val="left"/>
        <w:rPr>
          <w:sz w:val="24"/>
        </w:rPr>
      </w:pPr>
      <w:r>
        <w:rPr>
          <w:w w:val="110"/>
          <w:sz w:val="24"/>
        </w:rPr>
        <w:t>P3A</w:t>
      </w:r>
      <w:r>
        <w:rPr>
          <w:spacing w:val="16"/>
          <w:w w:val="110"/>
          <w:sz w:val="24"/>
        </w:rPr>
        <w:t xml:space="preserve"> </w:t>
      </w:r>
      <w:r>
        <w:rPr>
          <w:w w:val="110"/>
          <w:sz w:val="24"/>
        </w:rPr>
        <w:t>(Pusat</w:t>
      </w:r>
      <w:r>
        <w:rPr>
          <w:spacing w:val="17"/>
          <w:w w:val="110"/>
          <w:sz w:val="24"/>
        </w:rPr>
        <w:t xml:space="preserve"> </w:t>
      </w:r>
      <w:r>
        <w:rPr>
          <w:w w:val="110"/>
          <w:sz w:val="24"/>
        </w:rPr>
        <w:t>Pembelajaran</w:t>
      </w:r>
      <w:r>
        <w:rPr>
          <w:spacing w:val="20"/>
          <w:w w:val="110"/>
          <w:sz w:val="24"/>
        </w:rPr>
        <w:t xml:space="preserve"> </w:t>
      </w:r>
      <w:r>
        <w:rPr>
          <w:w w:val="110"/>
          <w:sz w:val="24"/>
        </w:rPr>
        <w:t>Perempuan</w:t>
      </w:r>
      <w:r>
        <w:rPr>
          <w:spacing w:val="17"/>
          <w:w w:val="110"/>
          <w:sz w:val="24"/>
        </w:rPr>
        <w:t xml:space="preserve"> </w:t>
      </w:r>
      <w:r>
        <w:rPr>
          <w:w w:val="110"/>
          <w:sz w:val="24"/>
        </w:rPr>
        <w:t>dan</w:t>
      </w:r>
      <w:r>
        <w:rPr>
          <w:spacing w:val="18"/>
          <w:w w:val="110"/>
          <w:sz w:val="24"/>
        </w:rPr>
        <w:t xml:space="preserve"> </w:t>
      </w:r>
      <w:r>
        <w:rPr>
          <w:w w:val="110"/>
          <w:sz w:val="24"/>
        </w:rPr>
        <w:t>Anak)</w:t>
      </w:r>
      <w:r>
        <w:rPr>
          <w:spacing w:val="17"/>
          <w:w w:val="110"/>
          <w:sz w:val="24"/>
        </w:rPr>
        <w:t xml:space="preserve"> </w:t>
      </w:r>
      <w:r>
        <w:rPr>
          <w:w w:val="110"/>
          <w:sz w:val="24"/>
        </w:rPr>
        <w:t>Putri</w:t>
      </w:r>
      <w:r>
        <w:rPr>
          <w:spacing w:val="16"/>
          <w:w w:val="110"/>
          <w:sz w:val="24"/>
        </w:rPr>
        <w:t xml:space="preserve"> </w:t>
      </w:r>
      <w:r>
        <w:rPr>
          <w:spacing w:val="-2"/>
          <w:w w:val="110"/>
          <w:sz w:val="24"/>
        </w:rPr>
        <w:t>Pertiwi</w:t>
      </w:r>
    </w:p>
    <w:p w14:paraId="09DA7BF4">
      <w:pPr>
        <w:pStyle w:val="8"/>
        <w:numPr>
          <w:ilvl w:val="0"/>
          <w:numId w:val="28"/>
        </w:numPr>
        <w:tabs>
          <w:tab w:val="left" w:pos="2433"/>
        </w:tabs>
        <w:spacing w:before="139" w:after="0" w:line="362" w:lineRule="auto"/>
        <w:ind w:left="2433" w:right="738" w:hanging="568"/>
        <w:jc w:val="left"/>
        <w:rPr>
          <w:sz w:val="24"/>
        </w:rPr>
      </w:pPr>
      <w:r>
        <w:rPr>
          <w:w w:val="115"/>
          <w:sz w:val="24"/>
        </w:rPr>
        <w:t>Lembaga</w:t>
      </w:r>
      <w:r>
        <w:rPr>
          <w:spacing w:val="80"/>
          <w:w w:val="115"/>
          <w:sz w:val="24"/>
        </w:rPr>
        <w:t xml:space="preserve"> </w:t>
      </w:r>
      <w:r>
        <w:rPr>
          <w:w w:val="115"/>
          <w:sz w:val="24"/>
        </w:rPr>
        <w:t>Pelestari</w:t>
      </w:r>
      <w:r>
        <w:rPr>
          <w:spacing w:val="80"/>
          <w:w w:val="115"/>
          <w:sz w:val="24"/>
        </w:rPr>
        <w:t xml:space="preserve"> </w:t>
      </w:r>
      <w:r>
        <w:rPr>
          <w:w w:val="115"/>
          <w:sz w:val="24"/>
        </w:rPr>
        <w:t>Budaya</w:t>
      </w:r>
      <w:r>
        <w:rPr>
          <w:spacing w:val="80"/>
          <w:w w:val="115"/>
          <w:sz w:val="24"/>
        </w:rPr>
        <w:t xml:space="preserve"> </w:t>
      </w:r>
      <w:r>
        <w:rPr>
          <w:w w:val="115"/>
          <w:sz w:val="24"/>
        </w:rPr>
        <w:t>(Reog,</w:t>
      </w:r>
      <w:r>
        <w:rPr>
          <w:spacing w:val="80"/>
          <w:w w:val="115"/>
          <w:sz w:val="24"/>
        </w:rPr>
        <w:t xml:space="preserve"> </w:t>
      </w:r>
      <w:r>
        <w:rPr>
          <w:w w:val="115"/>
          <w:sz w:val="24"/>
        </w:rPr>
        <w:t>Mocopat,</w:t>
      </w:r>
      <w:r>
        <w:rPr>
          <w:spacing w:val="80"/>
          <w:w w:val="115"/>
          <w:sz w:val="24"/>
        </w:rPr>
        <w:t xml:space="preserve"> </w:t>
      </w:r>
      <w:r>
        <w:rPr>
          <w:w w:val="115"/>
          <w:sz w:val="24"/>
        </w:rPr>
        <w:t xml:space="preserve">Campursari, </w:t>
      </w:r>
      <w:r>
        <w:rPr>
          <w:spacing w:val="-2"/>
          <w:w w:val="115"/>
          <w:sz w:val="24"/>
        </w:rPr>
        <w:t>Sholawatan)</w:t>
      </w:r>
    </w:p>
    <w:p w14:paraId="624B84E9">
      <w:pPr>
        <w:pStyle w:val="8"/>
        <w:numPr>
          <w:ilvl w:val="0"/>
          <w:numId w:val="28"/>
        </w:numPr>
        <w:tabs>
          <w:tab w:val="left" w:pos="2433"/>
        </w:tabs>
        <w:spacing w:before="0" w:after="0" w:line="280" w:lineRule="exact"/>
        <w:ind w:left="2433" w:right="0" w:hanging="567"/>
        <w:jc w:val="left"/>
        <w:rPr>
          <w:sz w:val="24"/>
        </w:rPr>
      </w:pPr>
      <w:r>
        <w:rPr>
          <w:w w:val="115"/>
          <w:sz w:val="24"/>
        </w:rPr>
        <w:t>Desa</w:t>
      </w:r>
      <w:r>
        <w:rPr>
          <w:spacing w:val="20"/>
          <w:w w:val="115"/>
          <w:sz w:val="24"/>
        </w:rPr>
        <w:t xml:space="preserve"> </w:t>
      </w:r>
      <w:r>
        <w:rPr>
          <w:spacing w:val="-2"/>
          <w:w w:val="115"/>
          <w:sz w:val="24"/>
        </w:rPr>
        <w:t>Siaga</w:t>
      </w:r>
    </w:p>
    <w:p w14:paraId="74E90729">
      <w:pPr>
        <w:pStyle w:val="8"/>
        <w:numPr>
          <w:ilvl w:val="0"/>
          <w:numId w:val="28"/>
        </w:numPr>
        <w:tabs>
          <w:tab w:val="left" w:pos="2433"/>
        </w:tabs>
        <w:spacing w:before="139" w:after="0" w:line="240" w:lineRule="auto"/>
        <w:ind w:left="2433" w:right="0" w:hanging="567"/>
        <w:jc w:val="left"/>
        <w:rPr>
          <w:sz w:val="24"/>
        </w:rPr>
      </w:pPr>
      <w:r>
        <w:rPr>
          <w:w w:val="115"/>
          <w:sz w:val="24"/>
        </w:rPr>
        <w:t>Kampung</w:t>
      </w:r>
      <w:r>
        <w:rPr>
          <w:spacing w:val="8"/>
          <w:w w:val="115"/>
          <w:sz w:val="24"/>
        </w:rPr>
        <w:t xml:space="preserve"> </w:t>
      </w:r>
      <w:r>
        <w:rPr>
          <w:spacing w:val="-5"/>
          <w:w w:val="115"/>
          <w:sz w:val="24"/>
        </w:rPr>
        <w:t>KB</w:t>
      </w:r>
    </w:p>
    <w:p w14:paraId="32DFD1A4">
      <w:pPr>
        <w:pStyle w:val="8"/>
        <w:numPr>
          <w:ilvl w:val="0"/>
          <w:numId w:val="28"/>
        </w:numPr>
        <w:tabs>
          <w:tab w:val="left" w:pos="2433"/>
        </w:tabs>
        <w:spacing w:before="143" w:after="0" w:line="240" w:lineRule="auto"/>
        <w:ind w:left="2433" w:right="0" w:hanging="567"/>
        <w:jc w:val="left"/>
        <w:rPr>
          <w:sz w:val="24"/>
        </w:rPr>
      </w:pPr>
      <w:r>
        <w:rPr>
          <w:w w:val="115"/>
          <w:sz w:val="24"/>
        </w:rPr>
        <w:t>Desa</w:t>
      </w:r>
      <w:r>
        <w:rPr>
          <w:spacing w:val="12"/>
          <w:w w:val="115"/>
          <w:sz w:val="24"/>
        </w:rPr>
        <w:t xml:space="preserve"> </w:t>
      </w:r>
      <w:r>
        <w:rPr>
          <w:w w:val="115"/>
          <w:sz w:val="24"/>
        </w:rPr>
        <w:t>Tangguh</w:t>
      </w:r>
      <w:r>
        <w:rPr>
          <w:spacing w:val="13"/>
          <w:w w:val="115"/>
          <w:sz w:val="24"/>
        </w:rPr>
        <w:t xml:space="preserve"> </w:t>
      </w:r>
      <w:r>
        <w:rPr>
          <w:spacing w:val="-2"/>
          <w:w w:val="115"/>
          <w:sz w:val="24"/>
        </w:rPr>
        <w:t>Bencana</w:t>
      </w:r>
    </w:p>
    <w:p w14:paraId="6952C16A">
      <w:pPr>
        <w:pStyle w:val="8"/>
        <w:numPr>
          <w:ilvl w:val="0"/>
          <w:numId w:val="28"/>
        </w:numPr>
        <w:tabs>
          <w:tab w:val="left" w:pos="2432"/>
        </w:tabs>
        <w:spacing w:before="142" w:after="0" w:line="240" w:lineRule="auto"/>
        <w:ind w:left="2432" w:right="0" w:hanging="566"/>
        <w:jc w:val="left"/>
        <w:rPr>
          <w:sz w:val="24"/>
        </w:rPr>
      </w:pPr>
      <w:r>
        <w:rPr>
          <w:w w:val="115"/>
          <w:sz w:val="24"/>
        </w:rPr>
        <w:t>Karang</w:t>
      </w:r>
      <w:r>
        <w:rPr>
          <w:spacing w:val="6"/>
          <w:w w:val="115"/>
          <w:sz w:val="24"/>
        </w:rPr>
        <w:t xml:space="preserve"> </w:t>
      </w:r>
      <w:r>
        <w:rPr>
          <w:w w:val="115"/>
          <w:sz w:val="24"/>
        </w:rPr>
        <w:t>Taruna</w:t>
      </w:r>
      <w:r>
        <w:rPr>
          <w:spacing w:val="10"/>
          <w:w w:val="115"/>
          <w:sz w:val="24"/>
        </w:rPr>
        <w:t xml:space="preserve"> </w:t>
      </w:r>
      <w:r>
        <w:rPr>
          <w:spacing w:val="-2"/>
          <w:w w:val="115"/>
          <w:sz w:val="24"/>
        </w:rPr>
        <w:t>Kalurahan</w:t>
      </w:r>
    </w:p>
    <w:p w14:paraId="7BF749E1">
      <w:pPr>
        <w:pStyle w:val="8"/>
        <w:numPr>
          <w:ilvl w:val="0"/>
          <w:numId w:val="28"/>
        </w:numPr>
        <w:tabs>
          <w:tab w:val="left" w:pos="2432"/>
        </w:tabs>
        <w:spacing w:before="139" w:after="0" w:line="240" w:lineRule="auto"/>
        <w:ind w:left="2432" w:right="0" w:hanging="566"/>
        <w:jc w:val="left"/>
        <w:rPr>
          <w:sz w:val="24"/>
        </w:rPr>
      </w:pPr>
      <w:r>
        <w:rPr>
          <w:spacing w:val="-2"/>
          <w:w w:val="115"/>
          <w:sz w:val="24"/>
        </w:rPr>
        <w:t>LINMAS</w:t>
      </w:r>
    </w:p>
    <w:p w14:paraId="6A8CAAC1">
      <w:pPr>
        <w:pStyle w:val="8"/>
        <w:numPr>
          <w:ilvl w:val="0"/>
          <w:numId w:val="28"/>
        </w:numPr>
        <w:tabs>
          <w:tab w:val="left" w:pos="2431"/>
          <w:tab w:val="left" w:pos="2433"/>
        </w:tabs>
        <w:spacing w:before="143" w:after="0" w:line="357" w:lineRule="auto"/>
        <w:ind w:left="2433" w:right="730" w:hanging="568"/>
        <w:jc w:val="left"/>
        <w:rPr>
          <w:sz w:val="24"/>
        </w:rPr>
      </w:pPr>
      <w:r>
        <w:rPr>
          <w:w w:val="115"/>
          <w:sz w:val="24"/>
        </w:rPr>
        <w:t>Badan</w:t>
      </w:r>
      <w:r>
        <w:rPr>
          <w:spacing w:val="80"/>
          <w:w w:val="115"/>
          <w:sz w:val="24"/>
        </w:rPr>
        <w:t xml:space="preserve"> </w:t>
      </w:r>
      <w:r>
        <w:rPr>
          <w:w w:val="115"/>
          <w:sz w:val="24"/>
        </w:rPr>
        <w:t>Usaha</w:t>
      </w:r>
      <w:r>
        <w:rPr>
          <w:spacing w:val="80"/>
          <w:w w:val="115"/>
          <w:sz w:val="24"/>
        </w:rPr>
        <w:t xml:space="preserve"> </w:t>
      </w:r>
      <w:r>
        <w:rPr>
          <w:w w:val="115"/>
          <w:sz w:val="24"/>
        </w:rPr>
        <w:t>Milik</w:t>
      </w:r>
      <w:r>
        <w:rPr>
          <w:spacing w:val="80"/>
          <w:w w:val="115"/>
          <w:sz w:val="24"/>
        </w:rPr>
        <w:t xml:space="preserve"> </w:t>
      </w:r>
      <w:r>
        <w:rPr>
          <w:w w:val="115"/>
          <w:sz w:val="24"/>
        </w:rPr>
        <w:t>Kalurahan</w:t>
      </w:r>
      <w:r>
        <w:rPr>
          <w:spacing w:val="80"/>
          <w:w w:val="115"/>
          <w:sz w:val="24"/>
        </w:rPr>
        <w:t xml:space="preserve"> </w:t>
      </w:r>
      <w:r>
        <w:rPr>
          <w:w w:val="115"/>
          <w:sz w:val="24"/>
        </w:rPr>
        <w:t>Binangun</w:t>
      </w:r>
      <w:r>
        <w:rPr>
          <w:spacing w:val="80"/>
          <w:w w:val="115"/>
          <w:sz w:val="24"/>
        </w:rPr>
        <w:t xml:space="preserve"> </w:t>
      </w:r>
      <w:r>
        <w:rPr>
          <w:w w:val="115"/>
          <w:sz w:val="24"/>
        </w:rPr>
        <w:t>Ngudi</w:t>
      </w:r>
      <w:r>
        <w:rPr>
          <w:spacing w:val="80"/>
          <w:w w:val="115"/>
          <w:sz w:val="24"/>
        </w:rPr>
        <w:t xml:space="preserve"> </w:t>
      </w:r>
      <w:r>
        <w:rPr>
          <w:w w:val="115"/>
          <w:sz w:val="24"/>
        </w:rPr>
        <w:t xml:space="preserve">Makmur </w:t>
      </w:r>
      <w:r>
        <w:rPr>
          <w:spacing w:val="-2"/>
          <w:w w:val="115"/>
          <w:sz w:val="24"/>
        </w:rPr>
        <w:t>Nomporejo</w:t>
      </w:r>
    </w:p>
    <w:p w14:paraId="18E6823E">
      <w:pPr>
        <w:pStyle w:val="8"/>
        <w:numPr>
          <w:ilvl w:val="0"/>
          <w:numId w:val="28"/>
        </w:numPr>
        <w:tabs>
          <w:tab w:val="left" w:pos="2432"/>
        </w:tabs>
        <w:spacing w:before="6" w:after="0" w:line="240" w:lineRule="auto"/>
        <w:ind w:left="2432" w:right="0" w:hanging="566"/>
        <w:jc w:val="left"/>
        <w:rPr>
          <w:sz w:val="24"/>
        </w:rPr>
      </w:pPr>
      <w:r>
        <w:rPr>
          <w:w w:val="110"/>
          <w:sz w:val="24"/>
        </w:rPr>
        <w:t>PAUD</w:t>
      </w:r>
      <w:r>
        <w:rPr>
          <w:spacing w:val="40"/>
          <w:w w:val="110"/>
          <w:sz w:val="24"/>
        </w:rPr>
        <w:t xml:space="preserve"> </w:t>
      </w:r>
      <w:r>
        <w:rPr>
          <w:w w:val="110"/>
          <w:sz w:val="24"/>
        </w:rPr>
        <w:t>(Pendidikan</w:t>
      </w:r>
      <w:r>
        <w:rPr>
          <w:spacing w:val="40"/>
          <w:w w:val="110"/>
          <w:sz w:val="24"/>
        </w:rPr>
        <w:t xml:space="preserve"> </w:t>
      </w:r>
      <w:r>
        <w:rPr>
          <w:w w:val="110"/>
          <w:sz w:val="24"/>
        </w:rPr>
        <w:t>Anak</w:t>
      </w:r>
      <w:r>
        <w:rPr>
          <w:spacing w:val="38"/>
          <w:w w:val="110"/>
          <w:sz w:val="24"/>
        </w:rPr>
        <w:t xml:space="preserve"> </w:t>
      </w:r>
      <w:r>
        <w:rPr>
          <w:w w:val="110"/>
          <w:sz w:val="24"/>
        </w:rPr>
        <w:t>Usia</w:t>
      </w:r>
      <w:r>
        <w:rPr>
          <w:spacing w:val="39"/>
          <w:w w:val="110"/>
          <w:sz w:val="24"/>
        </w:rPr>
        <w:t xml:space="preserve"> </w:t>
      </w:r>
      <w:r>
        <w:rPr>
          <w:spacing w:val="-2"/>
          <w:w w:val="110"/>
          <w:sz w:val="24"/>
        </w:rPr>
        <w:t>Dini)</w:t>
      </w:r>
    </w:p>
    <w:p w14:paraId="62BCEA59">
      <w:pPr>
        <w:pStyle w:val="8"/>
        <w:numPr>
          <w:ilvl w:val="0"/>
          <w:numId w:val="28"/>
        </w:numPr>
        <w:tabs>
          <w:tab w:val="left" w:pos="2432"/>
        </w:tabs>
        <w:spacing w:before="142" w:after="0" w:line="240" w:lineRule="auto"/>
        <w:ind w:left="2432" w:right="0" w:hanging="566"/>
        <w:jc w:val="left"/>
        <w:rPr>
          <w:sz w:val="24"/>
        </w:rPr>
      </w:pPr>
      <w:r>
        <w:rPr>
          <w:w w:val="115"/>
          <w:sz w:val="24"/>
        </w:rPr>
        <w:t>GAPOKTAN</w:t>
      </w:r>
      <w:r>
        <w:rPr>
          <w:spacing w:val="-12"/>
          <w:w w:val="115"/>
          <w:sz w:val="24"/>
        </w:rPr>
        <w:t xml:space="preserve"> </w:t>
      </w:r>
      <w:r>
        <w:rPr>
          <w:w w:val="115"/>
          <w:sz w:val="24"/>
        </w:rPr>
        <w:t>(Gabungan</w:t>
      </w:r>
      <w:r>
        <w:rPr>
          <w:spacing w:val="-10"/>
          <w:w w:val="115"/>
          <w:sz w:val="24"/>
        </w:rPr>
        <w:t xml:space="preserve"> </w:t>
      </w:r>
      <w:r>
        <w:rPr>
          <w:w w:val="115"/>
          <w:sz w:val="24"/>
        </w:rPr>
        <w:t>Kelompok</w:t>
      </w:r>
      <w:r>
        <w:rPr>
          <w:spacing w:val="-9"/>
          <w:w w:val="115"/>
          <w:sz w:val="24"/>
        </w:rPr>
        <w:t xml:space="preserve"> </w:t>
      </w:r>
      <w:r>
        <w:rPr>
          <w:spacing w:val="-2"/>
          <w:w w:val="115"/>
          <w:sz w:val="24"/>
        </w:rPr>
        <w:t>Tani)</w:t>
      </w:r>
    </w:p>
    <w:p w14:paraId="0A0B6D0E">
      <w:pPr>
        <w:pStyle w:val="8"/>
        <w:numPr>
          <w:ilvl w:val="0"/>
          <w:numId w:val="28"/>
        </w:numPr>
        <w:tabs>
          <w:tab w:val="left" w:pos="2432"/>
        </w:tabs>
        <w:spacing w:before="139" w:after="0" w:line="240" w:lineRule="auto"/>
        <w:ind w:left="2432" w:right="0" w:hanging="566"/>
        <w:jc w:val="left"/>
        <w:rPr>
          <w:sz w:val="24"/>
        </w:rPr>
      </w:pPr>
      <w:r>
        <w:rPr>
          <w:w w:val="110"/>
          <w:sz w:val="24"/>
        </w:rPr>
        <w:t>P3A</w:t>
      </w:r>
      <w:r>
        <w:rPr>
          <w:spacing w:val="33"/>
          <w:w w:val="110"/>
          <w:sz w:val="24"/>
        </w:rPr>
        <w:t xml:space="preserve"> </w:t>
      </w:r>
      <w:r>
        <w:rPr>
          <w:w w:val="110"/>
          <w:sz w:val="24"/>
        </w:rPr>
        <w:t>(Perkumpulan</w:t>
      </w:r>
      <w:r>
        <w:rPr>
          <w:spacing w:val="33"/>
          <w:w w:val="110"/>
          <w:sz w:val="24"/>
        </w:rPr>
        <w:t xml:space="preserve"> </w:t>
      </w:r>
      <w:r>
        <w:rPr>
          <w:w w:val="110"/>
          <w:sz w:val="24"/>
        </w:rPr>
        <w:t>Petani</w:t>
      </w:r>
      <w:r>
        <w:rPr>
          <w:spacing w:val="32"/>
          <w:w w:val="110"/>
          <w:sz w:val="24"/>
        </w:rPr>
        <w:t xml:space="preserve"> </w:t>
      </w:r>
      <w:r>
        <w:rPr>
          <w:w w:val="110"/>
          <w:sz w:val="24"/>
        </w:rPr>
        <w:t>Pemakai</w:t>
      </w:r>
      <w:r>
        <w:rPr>
          <w:spacing w:val="32"/>
          <w:w w:val="110"/>
          <w:sz w:val="24"/>
        </w:rPr>
        <w:t xml:space="preserve"> </w:t>
      </w:r>
      <w:r>
        <w:rPr>
          <w:spacing w:val="-4"/>
          <w:w w:val="110"/>
          <w:sz w:val="24"/>
        </w:rPr>
        <w:t>Air)</w:t>
      </w:r>
    </w:p>
    <w:p w14:paraId="3CD1E652">
      <w:pPr>
        <w:pStyle w:val="8"/>
        <w:numPr>
          <w:ilvl w:val="0"/>
          <w:numId w:val="28"/>
        </w:numPr>
        <w:tabs>
          <w:tab w:val="left" w:pos="2432"/>
        </w:tabs>
        <w:spacing w:before="143" w:after="0" w:line="240" w:lineRule="auto"/>
        <w:ind w:left="2432" w:right="0" w:hanging="566"/>
        <w:jc w:val="left"/>
        <w:rPr>
          <w:sz w:val="24"/>
        </w:rPr>
      </w:pPr>
      <w:r>
        <w:rPr>
          <w:w w:val="110"/>
          <w:sz w:val="24"/>
        </w:rPr>
        <w:t>Posyandu</w:t>
      </w:r>
      <w:r>
        <w:rPr>
          <w:spacing w:val="33"/>
          <w:w w:val="110"/>
          <w:sz w:val="24"/>
        </w:rPr>
        <w:t xml:space="preserve"> </w:t>
      </w:r>
      <w:r>
        <w:rPr>
          <w:w w:val="110"/>
          <w:sz w:val="24"/>
        </w:rPr>
        <w:t>(Pos</w:t>
      </w:r>
      <w:r>
        <w:rPr>
          <w:spacing w:val="31"/>
          <w:w w:val="110"/>
          <w:sz w:val="24"/>
        </w:rPr>
        <w:t xml:space="preserve"> </w:t>
      </w:r>
      <w:r>
        <w:rPr>
          <w:w w:val="110"/>
          <w:sz w:val="24"/>
        </w:rPr>
        <w:t>Pelayanan</w:t>
      </w:r>
      <w:r>
        <w:rPr>
          <w:spacing w:val="33"/>
          <w:w w:val="110"/>
          <w:sz w:val="24"/>
        </w:rPr>
        <w:t xml:space="preserve"> </w:t>
      </w:r>
      <w:r>
        <w:rPr>
          <w:spacing w:val="-2"/>
          <w:w w:val="110"/>
          <w:sz w:val="24"/>
        </w:rPr>
        <w:t>Terpadu)</w:t>
      </w:r>
    </w:p>
    <w:p w14:paraId="13560176">
      <w:pPr>
        <w:pStyle w:val="8"/>
        <w:numPr>
          <w:ilvl w:val="0"/>
          <w:numId w:val="28"/>
        </w:numPr>
        <w:tabs>
          <w:tab w:val="left" w:pos="2432"/>
        </w:tabs>
        <w:spacing w:before="143" w:after="0" w:line="240" w:lineRule="auto"/>
        <w:ind w:left="2432" w:right="0" w:hanging="566"/>
        <w:jc w:val="left"/>
        <w:rPr>
          <w:sz w:val="24"/>
        </w:rPr>
      </w:pPr>
      <w:r>
        <w:rPr>
          <w:w w:val="110"/>
          <w:sz w:val="24"/>
        </w:rPr>
        <w:t>Rukun</w:t>
      </w:r>
      <w:r>
        <w:rPr>
          <w:spacing w:val="53"/>
          <w:w w:val="110"/>
          <w:sz w:val="24"/>
        </w:rPr>
        <w:t xml:space="preserve"> </w:t>
      </w:r>
      <w:r>
        <w:rPr>
          <w:w w:val="110"/>
          <w:sz w:val="24"/>
        </w:rPr>
        <w:t>Tetangga</w:t>
      </w:r>
      <w:r>
        <w:rPr>
          <w:spacing w:val="57"/>
          <w:w w:val="110"/>
          <w:sz w:val="24"/>
        </w:rPr>
        <w:t xml:space="preserve"> </w:t>
      </w:r>
      <w:r>
        <w:rPr>
          <w:spacing w:val="-4"/>
          <w:w w:val="110"/>
          <w:sz w:val="24"/>
        </w:rPr>
        <w:t>(RT)</w:t>
      </w:r>
    </w:p>
    <w:p w14:paraId="2F2C9A22">
      <w:pPr>
        <w:pStyle w:val="8"/>
        <w:numPr>
          <w:ilvl w:val="0"/>
          <w:numId w:val="28"/>
        </w:numPr>
        <w:tabs>
          <w:tab w:val="left" w:pos="2432"/>
        </w:tabs>
        <w:spacing w:before="138" w:after="0" w:line="240" w:lineRule="auto"/>
        <w:ind w:left="2432" w:right="0" w:hanging="566"/>
        <w:jc w:val="left"/>
        <w:rPr>
          <w:sz w:val="24"/>
        </w:rPr>
      </w:pPr>
      <w:r>
        <w:rPr>
          <w:w w:val="110"/>
          <w:sz w:val="24"/>
        </w:rPr>
        <w:t>Rukun</w:t>
      </w:r>
      <w:r>
        <w:rPr>
          <w:spacing w:val="47"/>
          <w:w w:val="110"/>
          <w:sz w:val="24"/>
        </w:rPr>
        <w:t xml:space="preserve"> </w:t>
      </w:r>
      <w:r>
        <w:rPr>
          <w:w w:val="110"/>
          <w:sz w:val="24"/>
        </w:rPr>
        <w:t>Warga</w:t>
      </w:r>
      <w:r>
        <w:rPr>
          <w:spacing w:val="49"/>
          <w:w w:val="110"/>
          <w:sz w:val="24"/>
        </w:rPr>
        <w:t xml:space="preserve"> </w:t>
      </w:r>
      <w:r>
        <w:rPr>
          <w:spacing w:val="-4"/>
          <w:w w:val="110"/>
          <w:sz w:val="24"/>
        </w:rPr>
        <w:t>(RW)</w:t>
      </w:r>
    </w:p>
    <w:p w14:paraId="0261A7AB">
      <w:pPr>
        <w:pStyle w:val="6"/>
      </w:pPr>
    </w:p>
    <w:p w14:paraId="03BBA580">
      <w:pPr>
        <w:pStyle w:val="6"/>
        <w:spacing w:before="244"/>
      </w:pPr>
    </w:p>
    <w:p w14:paraId="714E66D3">
      <w:pPr>
        <w:pStyle w:val="3"/>
        <w:numPr>
          <w:ilvl w:val="2"/>
          <w:numId w:val="23"/>
        </w:numPr>
        <w:tabs>
          <w:tab w:val="left" w:pos="1862"/>
          <w:tab w:val="left" w:pos="1866"/>
        </w:tabs>
        <w:spacing w:before="0" w:after="0" w:line="357" w:lineRule="auto"/>
        <w:ind w:left="1866" w:right="727" w:hanging="849"/>
        <w:jc w:val="left"/>
      </w:pPr>
      <w:r>
        <w:rPr>
          <w:w w:val="110"/>
        </w:rPr>
        <w:t xml:space="preserve">Susunan Perangkat Kalurahan Nomporejo sampai akhir tahun anggaran </w:t>
      </w:r>
      <w:r>
        <w:rPr>
          <w:w w:val="110"/>
          <w:lang w:val="en-GB"/>
        </w:rPr>
        <w:t>2022-2029</w:t>
      </w:r>
      <w:r>
        <w:rPr>
          <w:w w:val="110"/>
        </w:rPr>
        <w:t xml:space="preserve"> sebagai berikut:</w:t>
      </w:r>
    </w:p>
    <w:p w14:paraId="47F87160">
      <w:pPr>
        <w:pStyle w:val="8"/>
        <w:numPr>
          <w:ilvl w:val="3"/>
          <w:numId w:val="23"/>
        </w:numPr>
        <w:tabs>
          <w:tab w:val="left" w:pos="2293"/>
        </w:tabs>
        <w:spacing w:before="6" w:after="0" w:line="240" w:lineRule="auto"/>
        <w:ind w:left="2293" w:right="0" w:hanging="427"/>
        <w:jc w:val="left"/>
        <w:rPr>
          <w:sz w:val="24"/>
        </w:rPr>
      </w:pPr>
      <w:r>
        <w:rPr>
          <w:w w:val="115"/>
          <w:sz w:val="24"/>
        </w:rPr>
        <w:t>Lurah,</w:t>
      </w:r>
      <w:r>
        <w:rPr>
          <w:spacing w:val="10"/>
          <w:w w:val="115"/>
          <w:sz w:val="24"/>
        </w:rPr>
        <w:t xml:space="preserve"> </w:t>
      </w:r>
      <w:r>
        <w:rPr>
          <w:w w:val="115"/>
          <w:sz w:val="24"/>
        </w:rPr>
        <w:t>dijabat</w:t>
      </w:r>
      <w:r>
        <w:rPr>
          <w:spacing w:val="11"/>
          <w:w w:val="115"/>
          <w:sz w:val="24"/>
        </w:rPr>
        <w:t xml:space="preserve"> </w:t>
      </w:r>
      <w:r>
        <w:rPr>
          <w:w w:val="115"/>
          <w:sz w:val="24"/>
        </w:rPr>
        <w:t>oleh</w:t>
      </w:r>
      <w:r>
        <w:rPr>
          <w:spacing w:val="13"/>
          <w:w w:val="115"/>
          <w:sz w:val="24"/>
        </w:rPr>
        <w:t xml:space="preserve"> </w:t>
      </w:r>
      <w:r>
        <w:rPr>
          <w:spacing w:val="-2"/>
          <w:w w:val="115"/>
          <w:sz w:val="24"/>
        </w:rPr>
        <w:t>Sapon.</w:t>
      </w:r>
    </w:p>
    <w:p w14:paraId="2891CA91">
      <w:pPr>
        <w:pStyle w:val="8"/>
        <w:numPr>
          <w:ilvl w:val="3"/>
          <w:numId w:val="23"/>
        </w:numPr>
        <w:tabs>
          <w:tab w:val="left" w:pos="2293"/>
        </w:tabs>
        <w:spacing w:before="143" w:after="0" w:line="240" w:lineRule="auto"/>
        <w:ind w:left="2293" w:right="0" w:hanging="427"/>
        <w:jc w:val="left"/>
        <w:rPr>
          <w:sz w:val="24"/>
        </w:rPr>
      </w:pPr>
      <w:r>
        <w:rPr>
          <w:w w:val="115"/>
          <w:sz w:val="24"/>
        </w:rPr>
        <w:t>Carik,</w:t>
      </w:r>
      <w:r>
        <w:rPr>
          <w:spacing w:val="10"/>
          <w:w w:val="115"/>
          <w:sz w:val="24"/>
        </w:rPr>
        <w:t xml:space="preserve"> </w:t>
      </w:r>
      <w:r>
        <w:rPr>
          <w:w w:val="115"/>
          <w:sz w:val="24"/>
        </w:rPr>
        <w:t>dijabat</w:t>
      </w:r>
      <w:r>
        <w:rPr>
          <w:spacing w:val="12"/>
          <w:w w:val="115"/>
          <w:sz w:val="24"/>
        </w:rPr>
        <w:t xml:space="preserve"> </w:t>
      </w:r>
      <w:r>
        <w:rPr>
          <w:w w:val="115"/>
          <w:sz w:val="24"/>
        </w:rPr>
        <w:t>oleh</w:t>
      </w:r>
      <w:r>
        <w:rPr>
          <w:spacing w:val="15"/>
          <w:w w:val="115"/>
          <w:sz w:val="24"/>
        </w:rPr>
        <w:t xml:space="preserve"> </w:t>
      </w:r>
      <w:r>
        <w:rPr>
          <w:w w:val="115"/>
          <w:sz w:val="24"/>
        </w:rPr>
        <w:t>Eka</w:t>
      </w:r>
      <w:r>
        <w:rPr>
          <w:spacing w:val="12"/>
          <w:w w:val="115"/>
          <w:sz w:val="24"/>
        </w:rPr>
        <w:t xml:space="preserve"> </w:t>
      </w:r>
      <w:r>
        <w:rPr>
          <w:w w:val="115"/>
          <w:sz w:val="24"/>
        </w:rPr>
        <w:t>Herdi</w:t>
      </w:r>
      <w:r>
        <w:rPr>
          <w:spacing w:val="14"/>
          <w:w w:val="115"/>
          <w:sz w:val="24"/>
        </w:rPr>
        <w:t xml:space="preserve"> </w:t>
      </w:r>
      <w:r>
        <w:rPr>
          <w:spacing w:val="-2"/>
          <w:w w:val="115"/>
          <w:sz w:val="24"/>
        </w:rPr>
        <w:t>Nugraha.</w:t>
      </w:r>
    </w:p>
    <w:p w14:paraId="082FB95F">
      <w:pPr>
        <w:pStyle w:val="8"/>
        <w:numPr>
          <w:ilvl w:val="3"/>
          <w:numId w:val="23"/>
        </w:numPr>
        <w:tabs>
          <w:tab w:val="left" w:pos="2293"/>
          <w:tab w:val="left" w:pos="3064"/>
          <w:tab w:val="left" w:pos="4311"/>
          <w:tab w:val="left" w:pos="5198"/>
          <w:tab w:val="left" w:pos="6663"/>
          <w:tab w:val="left" w:pos="7726"/>
          <w:tab w:val="left" w:pos="8471"/>
        </w:tabs>
        <w:spacing w:before="138" w:after="0" w:line="362" w:lineRule="auto"/>
        <w:ind w:left="2293" w:right="726" w:hanging="428"/>
        <w:jc w:val="left"/>
        <w:rPr>
          <w:sz w:val="24"/>
        </w:rPr>
      </w:pPr>
      <w:r>
        <w:rPr>
          <w:spacing w:val="-4"/>
          <w:w w:val="115"/>
          <w:sz w:val="24"/>
        </w:rPr>
        <w:t>Tata</w:t>
      </w:r>
      <w:r>
        <w:rPr>
          <w:sz w:val="24"/>
        </w:rPr>
        <w:tab/>
      </w:r>
      <w:r>
        <w:rPr>
          <w:spacing w:val="-2"/>
          <w:w w:val="115"/>
          <w:sz w:val="24"/>
        </w:rPr>
        <w:t>Laksana</w:t>
      </w:r>
      <w:r>
        <w:rPr>
          <w:sz w:val="24"/>
        </w:rPr>
        <w:tab/>
      </w:r>
      <w:r>
        <w:rPr>
          <w:spacing w:val="-2"/>
          <w:w w:val="115"/>
          <w:sz w:val="24"/>
        </w:rPr>
        <w:t>Sarta</w:t>
      </w:r>
      <w:r>
        <w:rPr>
          <w:sz w:val="24"/>
        </w:rPr>
        <w:tab/>
      </w:r>
      <w:r>
        <w:rPr>
          <w:spacing w:val="-2"/>
          <w:w w:val="115"/>
          <w:sz w:val="24"/>
        </w:rPr>
        <w:t>Pangripta,</w:t>
      </w:r>
      <w:r>
        <w:rPr>
          <w:sz w:val="24"/>
        </w:rPr>
        <w:tab/>
      </w:r>
      <w:r>
        <w:rPr>
          <w:spacing w:val="-2"/>
          <w:w w:val="115"/>
          <w:sz w:val="24"/>
        </w:rPr>
        <w:t>dijabat</w:t>
      </w:r>
      <w:r>
        <w:rPr>
          <w:sz w:val="24"/>
        </w:rPr>
        <w:tab/>
      </w:r>
      <w:r>
        <w:rPr>
          <w:spacing w:val="-4"/>
          <w:w w:val="115"/>
          <w:sz w:val="24"/>
        </w:rPr>
        <w:t>oleh</w:t>
      </w:r>
      <w:r>
        <w:rPr>
          <w:sz w:val="24"/>
        </w:rPr>
        <w:tab/>
      </w:r>
      <w:r>
        <w:rPr>
          <w:spacing w:val="-2"/>
          <w:w w:val="115"/>
          <w:sz w:val="24"/>
        </w:rPr>
        <w:t>Isnandar Alamsyah.</w:t>
      </w:r>
    </w:p>
    <w:p w14:paraId="6A119FAB">
      <w:pPr>
        <w:pStyle w:val="8"/>
        <w:numPr>
          <w:ilvl w:val="3"/>
          <w:numId w:val="23"/>
        </w:numPr>
        <w:tabs>
          <w:tab w:val="left" w:pos="2293"/>
        </w:tabs>
        <w:spacing w:before="0" w:after="0" w:line="280" w:lineRule="exact"/>
        <w:ind w:left="2293" w:right="0" w:hanging="427"/>
        <w:jc w:val="left"/>
        <w:rPr>
          <w:sz w:val="24"/>
        </w:rPr>
      </w:pPr>
      <w:r>
        <w:rPr>
          <w:w w:val="115"/>
          <w:sz w:val="24"/>
        </w:rPr>
        <w:t>Danarta,</w:t>
      </w:r>
      <w:r>
        <w:rPr>
          <w:spacing w:val="15"/>
          <w:w w:val="115"/>
          <w:sz w:val="24"/>
        </w:rPr>
        <w:t xml:space="preserve"> </w:t>
      </w:r>
      <w:r>
        <w:rPr>
          <w:w w:val="115"/>
          <w:sz w:val="24"/>
        </w:rPr>
        <w:t>dijabat</w:t>
      </w:r>
      <w:r>
        <w:rPr>
          <w:spacing w:val="17"/>
          <w:w w:val="115"/>
          <w:sz w:val="24"/>
        </w:rPr>
        <w:t xml:space="preserve"> </w:t>
      </w:r>
      <w:r>
        <w:rPr>
          <w:w w:val="115"/>
          <w:sz w:val="24"/>
        </w:rPr>
        <w:t>oleh</w:t>
      </w:r>
      <w:r>
        <w:rPr>
          <w:spacing w:val="19"/>
          <w:w w:val="115"/>
          <w:sz w:val="24"/>
        </w:rPr>
        <w:t xml:space="preserve"> </w:t>
      </w:r>
      <w:r>
        <w:rPr>
          <w:w w:val="115"/>
          <w:sz w:val="24"/>
        </w:rPr>
        <w:t>Muh</w:t>
      </w:r>
      <w:r>
        <w:rPr>
          <w:spacing w:val="18"/>
          <w:w w:val="115"/>
          <w:sz w:val="24"/>
        </w:rPr>
        <w:t xml:space="preserve"> </w:t>
      </w:r>
      <w:r>
        <w:rPr>
          <w:spacing w:val="-2"/>
          <w:w w:val="115"/>
          <w:sz w:val="24"/>
        </w:rPr>
        <w:t>Utoyo.</w:t>
      </w:r>
    </w:p>
    <w:p w14:paraId="016A1503">
      <w:pPr>
        <w:pStyle w:val="8"/>
        <w:numPr>
          <w:ilvl w:val="3"/>
          <w:numId w:val="23"/>
        </w:numPr>
        <w:tabs>
          <w:tab w:val="left" w:pos="2293"/>
        </w:tabs>
        <w:spacing w:before="139" w:after="0" w:line="240" w:lineRule="auto"/>
        <w:ind w:left="2293" w:right="0" w:hanging="427"/>
        <w:jc w:val="left"/>
        <w:rPr>
          <w:sz w:val="24"/>
        </w:rPr>
      </w:pPr>
      <w:r>
        <w:rPr>
          <w:w w:val="120"/>
          <w:sz w:val="24"/>
        </w:rPr>
        <w:t>Jagabaya,</w:t>
      </w:r>
      <w:r>
        <w:rPr>
          <w:spacing w:val="-14"/>
          <w:w w:val="120"/>
          <w:sz w:val="24"/>
        </w:rPr>
        <w:t xml:space="preserve"> </w:t>
      </w:r>
      <w:r>
        <w:rPr>
          <w:w w:val="120"/>
          <w:sz w:val="24"/>
        </w:rPr>
        <w:t>dijabat</w:t>
      </w:r>
      <w:r>
        <w:rPr>
          <w:spacing w:val="-13"/>
          <w:w w:val="120"/>
          <w:sz w:val="24"/>
        </w:rPr>
        <w:t xml:space="preserve"> </w:t>
      </w:r>
      <w:r>
        <w:rPr>
          <w:w w:val="120"/>
          <w:sz w:val="24"/>
        </w:rPr>
        <w:t>oleh</w:t>
      </w:r>
      <w:r>
        <w:rPr>
          <w:spacing w:val="-12"/>
          <w:w w:val="120"/>
          <w:sz w:val="24"/>
        </w:rPr>
        <w:t xml:space="preserve"> </w:t>
      </w:r>
      <w:r>
        <w:rPr>
          <w:w w:val="120"/>
          <w:sz w:val="24"/>
        </w:rPr>
        <w:t>Sanyoto,</w:t>
      </w:r>
      <w:r>
        <w:rPr>
          <w:spacing w:val="-13"/>
          <w:w w:val="120"/>
          <w:sz w:val="24"/>
        </w:rPr>
        <w:t xml:space="preserve"> </w:t>
      </w:r>
      <w:r>
        <w:rPr>
          <w:spacing w:val="-2"/>
          <w:w w:val="120"/>
          <w:sz w:val="24"/>
        </w:rPr>
        <w:t>S.Sos.</w:t>
      </w:r>
    </w:p>
    <w:p w14:paraId="3A29EAD9">
      <w:pPr>
        <w:pStyle w:val="8"/>
        <w:numPr>
          <w:ilvl w:val="3"/>
          <w:numId w:val="23"/>
        </w:numPr>
        <w:tabs>
          <w:tab w:val="left" w:pos="2293"/>
        </w:tabs>
        <w:spacing w:before="143" w:after="0" w:line="240" w:lineRule="auto"/>
        <w:ind w:left="2293" w:right="0" w:hanging="427"/>
        <w:jc w:val="left"/>
        <w:rPr>
          <w:sz w:val="24"/>
        </w:rPr>
      </w:pPr>
      <w:r>
        <w:rPr>
          <w:w w:val="115"/>
          <w:sz w:val="24"/>
        </w:rPr>
        <w:t>Ulu-Ulu,</w:t>
      </w:r>
      <w:r>
        <w:rPr>
          <w:spacing w:val="13"/>
          <w:w w:val="115"/>
          <w:sz w:val="24"/>
        </w:rPr>
        <w:t xml:space="preserve"> </w:t>
      </w:r>
      <w:r>
        <w:rPr>
          <w:w w:val="115"/>
          <w:sz w:val="24"/>
        </w:rPr>
        <w:t>dijabat</w:t>
      </w:r>
      <w:r>
        <w:rPr>
          <w:spacing w:val="14"/>
          <w:w w:val="115"/>
          <w:sz w:val="24"/>
        </w:rPr>
        <w:t xml:space="preserve"> </w:t>
      </w:r>
      <w:r>
        <w:rPr>
          <w:w w:val="115"/>
          <w:sz w:val="24"/>
        </w:rPr>
        <w:t>oleh</w:t>
      </w:r>
      <w:r>
        <w:rPr>
          <w:spacing w:val="16"/>
          <w:w w:val="115"/>
          <w:sz w:val="24"/>
        </w:rPr>
        <w:t xml:space="preserve"> </w:t>
      </w:r>
      <w:r>
        <w:rPr>
          <w:w w:val="115"/>
          <w:sz w:val="24"/>
        </w:rPr>
        <w:t>Ika</w:t>
      </w:r>
      <w:r>
        <w:rPr>
          <w:spacing w:val="14"/>
          <w:w w:val="115"/>
          <w:sz w:val="24"/>
        </w:rPr>
        <w:t xml:space="preserve"> </w:t>
      </w:r>
      <w:r>
        <w:rPr>
          <w:w w:val="115"/>
          <w:sz w:val="24"/>
        </w:rPr>
        <w:t>Widiastuti,</w:t>
      </w:r>
      <w:r>
        <w:rPr>
          <w:spacing w:val="13"/>
          <w:w w:val="115"/>
          <w:sz w:val="24"/>
        </w:rPr>
        <w:t xml:space="preserve"> </w:t>
      </w:r>
      <w:r>
        <w:rPr>
          <w:spacing w:val="-2"/>
          <w:w w:val="115"/>
          <w:sz w:val="24"/>
        </w:rPr>
        <w:t>S.Pd.</w:t>
      </w:r>
    </w:p>
    <w:p w14:paraId="1BC331F8">
      <w:pPr>
        <w:pStyle w:val="8"/>
        <w:numPr>
          <w:ilvl w:val="3"/>
          <w:numId w:val="23"/>
        </w:numPr>
        <w:tabs>
          <w:tab w:val="left" w:pos="2293"/>
        </w:tabs>
        <w:spacing w:before="139" w:after="0" w:line="240" w:lineRule="auto"/>
        <w:ind w:left="2293" w:right="0" w:hanging="427"/>
        <w:jc w:val="left"/>
        <w:rPr>
          <w:sz w:val="24"/>
        </w:rPr>
      </w:pPr>
      <w:r>
        <w:rPr>
          <w:w w:val="115"/>
          <w:sz w:val="24"/>
        </w:rPr>
        <w:t>Kamituwa,</w:t>
      </w:r>
      <w:r>
        <w:rPr>
          <w:spacing w:val="1"/>
          <w:w w:val="115"/>
          <w:sz w:val="24"/>
        </w:rPr>
        <w:t xml:space="preserve"> </w:t>
      </w:r>
      <w:r>
        <w:rPr>
          <w:w w:val="115"/>
          <w:sz w:val="24"/>
        </w:rPr>
        <w:t>dijabat</w:t>
      </w:r>
      <w:r>
        <w:rPr>
          <w:spacing w:val="3"/>
          <w:w w:val="115"/>
          <w:sz w:val="24"/>
        </w:rPr>
        <w:t xml:space="preserve"> </w:t>
      </w:r>
      <w:r>
        <w:rPr>
          <w:w w:val="115"/>
          <w:sz w:val="24"/>
        </w:rPr>
        <w:t>oleh</w:t>
      </w:r>
      <w:r>
        <w:rPr>
          <w:spacing w:val="5"/>
          <w:w w:val="115"/>
          <w:sz w:val="24"/>
        </w:rPr>
        <w:t xml:space="preserve"> </w:t>
      </w:r>
      <w:r>
        <w:rPr>
          <w:w w:val="115"/>
          <w:sz w:val="24"/>
        </w:rPr>
        <w:t>Rusi</w:t>
      </w:r>
      <w:r>
        <w:rPr>
          <w:spacing w:val="3"/>
          <w:w w:val="115"/>
          <w:sz w:val="24"/>
        </w:rPr>
        <w:t xml:space="preserve"> </w:t>
      </w:r>
      <w:r>
        <w:rPr>
          <w:w w:val="115"/>
          <w:sz w:val="24"/>
        </w:rPr>
        <w:t>Priyani</w:t>
      </w:r>
      <w:r>
        <w:rPr>
          <w:spacing w:val="3"/>
          <w:w w:val="115"/>
          <w:sz w:val="24"/>
        </w:rPr>
        <w:t xml:space="preserve"> </w:t>
      </w:r>
      <w:r>
        <w:rPr>
          <w:spacing w:val="-2"/>
          <w:w w:val="115"/>
          <w:sz w:val="24"/>
        </w:rPr>
        <w:t>S.Kom.</w:t>
      </w:r>
    </w:p>
    <w:p w14:paraId="70E1BDB2">
      <w:pPr>
        <w:pStyle w:val="8"/>
        <w:numPr>
          <w:ilvl w:val="3"/>
          <w:numId w:val="23"/>
        </w:numPr>
        <w:tabs>
          <w:tab w:val="left" w:pos="2292"/>
        </w:tabs>
        <w:spacing w:before="143" w:after="0" w:line="240" w:lineRule="auto"/>
        <w:ind w:left="2292" w:right="0" w:hanging="426"/>
        <w:jc w:val="left"/>
        <w:rPr>
          <w:sz w:val="24"/>
        </w:rPr>
      </w:pPr>
      <w:r>
        <w:rPr>
          <w:w w:val="115"/>
          <w:sz w:val="24"/>
        </w:rPr>
        <w:t>Dukuh</w:t>
      </w:r>
      <w:r>
        <w:rPr>
          <w:spacing w:val="13"/>
          <w:w w:val="115"/>
          <w:sz w:val="24"/>
        </w:rPr>
        <w:t xml:space="preserve"> </w:t>
      </w:r>
      <w:r>
        <w:rPr>
          <w:w w:val="115"/>
          <w:sz w:val="24"/>
        </w:rPr>
        <w:t>Pandowan,</w:t>
      </w:r>
      <w:r>
        <w:rPr>
          <w:spacing w:val="10"/>
          <w:w w:val="115"/>
          <w:sz w:val="24"/>
        </w:rPr>
        <w:t xml:space="preserve"> </w:t>
      </w:r>
      <w:r>
        <w:rPr>
          <w:w w:val="115"/>
          <w:sz w:val="24"/>
        </w:rPr>
        <w:t>dijabat</w:t>
      </w:r>
      <w:r>
        <w:rPr>
          <w:spacing w:val="12"/>
          <w:w w:val="115"/>
          <w:sz w:val="24"/>
        </w:rPr>
        <w:t xml:space="preserve"> </w:t>
      </w:r>
      <w:r>
        <w:rPr>
          <w:w w:val="115"/>
          <w:sz w:val="24"/>
        </w:rPr>
        <w:t>Pth</w:t>
      </w:r>
      <w:r>
        <w:rPr>
          <w:spacing w:val="13"/>
          <w:w w:val="115"/>
          <w:sz w:val="24"/>
        </w:rPr>
        <w:t xml:space="preserve"> </w:t>
      </w:r>
      <w:r>
        <w:rPr>
          <w:w w:val="115"/>
          <w:sz w:val="24"/>
        </w:rPr>
        <w:t>oleh</w:t>
      </w:r>
      <w:r>
        <w:rPr>
          <w:spacing w:val="12"/>
          <w:w w:val="115"/>
          <w:sz w:val="24"/>
        </w:rPr>
        <w:t xml:space="preserve"> </w:t>
      </w:r>
      <w:r>
        <w:rPr>
          <w:w w:val="115"/>
          <w:sz w:val="24"/>
        </w:rPr>
        <w:t>Muh</w:t>
      </w:r>
      <w:r>
        <w:rPr>
          <w:spacing w:val="12"/>
          <w:w w:val="115"/>
          <w:sz w:val="24"/>
        </w:rPr>
        <w:t xml:space="preserve"> </w:t>
      </w:r>
      <w:r>
        <w:rPr>
          <w:spacing w:val="-2"/>
          <w:w w:val="115"/>
          <w:sz w:val="24"/>
        </w:rPr>
        <w:t>Utoyo.</w:t>
      </w:r>
    </w:p>
    <w:p w14:paraId="7483DBE0">
      <w:pPr>
        <w:pStyle w:val="8"/>
        <w:numPr>
          <w:ilvl w:val="3"/>
          <w:numId w:val="23"/>
        </w:numPr>
        <w:tabs>
          <w:tab w:val="left" w:pos="2293"/>
        </w:tabs>
        <w:spacing w:before="142" w:after="0" w:line="240" w:lineRule="auto"/>
        <w:ind w:left="2293" w:right="0" w:hanging="427"/>
        <w:jc w:val="left"/>
        <w:rPr>
          <w:sz w:val="24"/>
        </w:rPr>
      </w:pPr>
      <w:r>
        <w:rPr>
          <w:w w:val="115"/>
          <w:sz w:val="24"/>
        </w:rPr>
        <w:t>Dukuh</w:t>
      </w:r>
      <w:r>
        <w:rPr>
          <w:spacing w:val="11"/>
          <w:w w:val="115"/>
          <w:sz w:val="24"/>
        </w:rPr>
        <w:t xml:space="preserve"> </w:t>
      </w:r>
      <w:r>
        <w:rPr>
          <w:w w:val="115"/>
          <w:sz w:val="24"/>
        </w:rPr>
        <w:t>Sorogenen</w:t>
      </w:r>
      <w:r>
        <w:rPr>
          <w:spacing w:val="11"/>
          <w:w w:val="115"/>
          <w:sz w:val="24"/>
        </w:rPr>
        <w:t xml:space="preserve"> </w:t>
      </w:r>
      <w:r>
        <w:rPr>
          <w:w w:val="115"/>
          <w:sz w:val="24"/>
        </w:rPr>
        <w:t>I,</w:t>
      </w:r>
      <w:r>
        <w:rPr>
          <w:spacing w:val="10"/>
          <w:w w:val="115"/>
          <w:sz w:val="24"/>
        </w:rPr>
        <w:t xml:space="preserve"> </w:t>
      </w:r>
      <w:r>
        <w:rPr>
          <w:w w:val="115"/>
          <w:sz w:val="24"/>
        </w:rPr>
        <w:t>dijabat</w:t>
      </w:r>
      <w:r>
        <w:rPr>
          <w:spacing w:val="10"/>
          <w:w w:val="115"/>
          <w:sz w:val="24"/>
        </w:rPr>
        <w:t xml:space="preserve"> </w:t>
      </w:r>
      <w:r>
        <w:rPr>
          <w:w w:val="115"/>
          <w:sz w:val="24"/>
        </w:rPr>
        <w:t>oleh</w:t>
      </w:r>
      <w:r>
        <w:rPr>
          <w:spacing w:val="12"/>
          <w:w w:val="115"/>
          <w:sz w:val="24"/>
        </w:rPr>
        <w:t xml:space="preserve"> </w:t>
      </w:r>
      <w:r>
        <w:rPr>
          <w:spacing w:val="-2"/>
          <w:w w:val="115"/>
          <w:sz w:val="24"/>
        </w:rPr>
        <w:t>Rumidi,</w:t>
      </w:r>
    </w:p>
    <w:p w14:paraId="1BE1193C">
      <w:pPr>
        <w:pStyle w:val="8"/>
        <w:numPr>
          <w:ilvl w:val="3"/>
          <w:numId w:val="23"/>
        </w:numPr>
        <w:tabs>
          <w:tab w:val="left" w:pos="2293"/>
        </w:tabs>
        <w:spacing w:before="139" w:after="0" w:line="240" w:lineRule="auto"/>
        <w:ind w:left="2293" w:right="0" w:hanging="427"/>
        <w:jc w:val="left"/>
        <w:rPr>
          <w:sz w:val="24"/>
        </w:rPr>
      </w:pPr>
      <w:r>
        <w:rPr>
          <w:w w:val="115"/>
          <w:sz w:val="24"/>
        </w:rPr>
        <w:t>Dukuh</w:t>
      </w:r>
      <w:r>
        <w:rPr>
          <w:spacing w:val="9"/>
          <w:w w:val="115"/>
          <w:sz w:val="24"/>
        </w:rPr>
        <w:t xml:space="preserve"> </w:t>
      </w:r>
      <w:r>
        <w:rPr>
          <w:w w:val="115"/>
          <w:sz w:val="24"/>
        </w:rPr>
        <w:t>Sorogenen</w:t>
      </w:r>
      <w:r>
        <w:rPr>
          <w:spacing w:val="8"/>
          <w:w w:val="115"/>
          <w:sz w:val="24"/>
        </w:rPr>
        <w:t xml:space="preserve"> </w:t>
      </w:r>
      <w:r>
        <w:rPr>
          <w:w w:val="115"/>
          <w:sz w:val="24"/>
        </w:rPr>
        <w:t>II,</w:t>
      </w:r>
      <w:r>
        <w:rPr>
          <w:spacing w:val="7"/>
          <w:w w:val="115"/>
          <w:sz w:val="24"/>
        </w:rPr>
        <w:t xml:space="preserve"> </w:t>
      </w:r>
      <w:r>
        <w:rPr>
          <w:w w:val="115"/>
          <w:sz w:val="24"/>
        </w:rPr>
        <w:t>dijabat</w:t>
      </w:r>
      <w:r>
        <w:rPr>
          <w:spacing w:val="9"/>
          <w:w w:val="115"/>
          <w:sz w:val="24"/>
        </w:rPr>
        <w:t xml:space="preserve"> </w:t>
      </w:r>
      <w:r>
        <w:rPr>
          <w:w w:val="115"/>
          <w:sz w:val="24"/>
        </w:rPr>
        <w:t>oleh</w:t>
      </w:r>
      <w:r>
        <w:rPr>
          <w:spacing w:val="9"/>
          <w:w w:val="115"/>
          <w:sz w:val="24"/>
        </w:rPr>
        <w:t xml:space="preserve"> </w:t>
      </w:r>
      <w:r>
        <w:rPr>
          <w:w w:val="115"/>
          <w:sz w:val="24"/>
        </w:rPr>
        <w:t>Agung</w:t>
      </w:r>
      <w:r>
        <w:rPr>
          <w:spacing w:val="7"/>
          <w:w w:val="115"/>
          <w:sz w:val="24"/>
        </w:rPr>
        <w:t xml:space="preserve"> </w:t>
      </w:r>
      <w:r>
        <w:rPr>
          <w:spacing w:val="-2"/>
          <w:w w:val="115"/>
          <w:sz w:val="24"/>
        </w:rPr>
        <w:t>Nuryanta.</w:t>
      </w:r>
    </w:p>
    <w:p w14:paraId="0A8CB589">
      <w:pPr>
        <w:pStyle w:val="8"/>
        <w:spacing w:after="0" w:line="240" w:lineRule="auto"/>
        <w:jc w:val="left"/>
        <w:rPr>
          <w:sz w:val="24"/>
        </w:rPr>
        <w:sectPr>
          <w:pgSz w:w="12240" w:h="20160"/>
          <w:pgMar w:top="1360" w:right="708" w:bottom="920" w:left="1275" w:header="0" w:footer="734" w:gutter="0"/>
          <w:cols w:space="720" w:num="1"/>
        </w:sectPr>
      </w:pPr>
    </w:p>
    <w:p w14:paraId="791866BD">
      <w:pPr>
        <w:pStyle w:val="8"/>
        <w:numPr>
          <w:ilvl w:val="3"/>
          <w:numId w:val="23"/>
        </w:numPr>
        <w:tabs>
          <w:tab w:val="left" w:pos="2293"/>
        </w:tabs>
        <w:spacing w:before="80" w:after="0" w:line="240" w:lineRule="auto"/>
        <w:ind w:left="2293" w:right="0" w:hanging="427"/>
        <w:jc w:val="left"/>
        <w:rPr>
          <w:sz w:val="24"/>
        </w:rPr>
      </w:pPr>
      <w:r>
        <w:rPr>
          <w:w w:val="115"/>
          <w:sz w:val="24"/>
        </w:rPr>
        <w:t>Dukuh</w:t>
      </w:r>
      <w:r>
        <w:rPr>
          <w:spacing w:val="20"/>
          <w:w w:val="115"/>
          <w:sz w:val="24"/>
        </w:rPr>
        <w:t xml:space="preserve"> </w:t>
      </w:r>
      <w:r>
        <w:rPr>
          <w:w w:val="115"/>
          <w:sz w:val="24"/>
        </w:rPr>
        <w:t>Barongan,</w:t>
      </w:r>
      <w:r>
        <w:rPr>
          <w:spacing w:val="17"/>
          <w:w w:val="115"/>
          <w:sz w:val="24"/>
        </w:rPr>
        <w:t xml:space="preserve"> </w:t>
      </w:r>
      <w:r>
        <w:rPr>
          <w:w w:val="115"/>
          <w:sz w:val="24"/>
        </w:rPr>
        <w:t>dijabat</w:t>
      </w:r>
      <w:r>
        <w:rPr>
          <w:spacing w:val="19"/>
          <w:w w:val="115"/>
          <w:sz w:val="24"/>
        </w:rPr>
        <w:t xml:space="preserve"> </w:t>
      </w:r>
      <w:r>
        <w:rPr>
          <w:w w:val="115"/>
          <w:sz w:val="24"/>
        </w:rPr>
        <w:t>oleh</w:t>
      </w:r>
      <w:r>
        <w:rPr>
          <w:spacing w:val="20"/>
          <w:w w:val="115"/>
          <w:sz w:val="24"/>
        </w:rPr>
        <w:t xml:space="preserve"> </w:t>
      </w:r>
      <w:r>
        <w:rPr>
          <w:spacing w:val="-2"/>
          <w:w w:val="115"/>
          <w:sz w:val="24"/>
        </w:rPr>
        <w:t>Sukarja.</w:t>
      </w:r>
    </w:p>
    <w:p w14:paraId="1DAC4937">
      <w:pPr>
        <w:pStyle w:val="8"/>
        <w:numPr>
          <w:ilvl w:val="3"/>
          <w:numId w:val="23"/>
        </w:numPr>
        <w:tabs>
          <w:tab w:val="left" w:pos="2293"/>
        </w:tabs>
        <w:spacing w:before="143" w:after="0" w:line="240" w:lineRule="auto"/>
        <w:ind w:left="2293" w:right="0" w:hanging="427"/>
        <w:jc w:val="left"/>
        <w:rPr>
          <w:sz w:val="24"/>
        </w:rPr>
      </w:pPr>
      <w:r>
        <w:rPr>
          <w:w w:val="115"/>
          <w:sz w:val="24"/>
        </w:rPr>
        <w:t>Dukuh</w:t>
      </w:r>
      <w:r>
        <w:rPr>
          <w:spacing w:val="20"/>
          <w:w w:val="115"/>
          <w:sz w:val="24"/>
        </w:rPr>
        <w:t xml:space="preserve"> </w:t>
      </w:r>
      <w:r>
        <w:rPr>
          <w:w w:val="115"/>
          <w:sz w:val="24"/>
        </w:rPr>
        <w:t>Bagongan,</w:t>
      </w:r>
      <w:r>
        <w:rPr>
          <w:spacing w:val="18"/>
          <w:w w:val="115"/>
          <w:sz w:val="24"/>
        </w:rPr>
        <w:t xml:space="preserve"> </w:t>
      </w:r>
      <w:r>
        <w:rPr>
          <w:w w:val="115"/>
          <w:sz w:val="24"/>
        </w:rPr>
        <w:t>dijabat</w:t>
      </w:r>
      <w:r>
        <w:rPr>
          <w:spacing w:val="19"/>
          <w:w w:val="115"/>
          <w:sz w:val="24"/>
        </w:rPr>
        <w:t xml:space="preserve"> </w:t>
      </w:r>
      <w:r>
        <w:rPr>
          <w:w w:val="115"/>
          <w:sz w:val="24"/>
        </w:rPr>
        <w:t>oleh</w:t>
      </w:r>
      <w:r>
        <w:rPr>
          <w:spacing w:val="21"/>
          <w:w w:val="115"/>
          <w:sz w:val="24"/>
        </w:rPr>
        <w:t xml:space="preserve"> </w:t>
      </w:r>
      <w:r>
        <w:rPr>
          <w:spacing w:val="-2"/>
          <w:w w:val="115"/>
          <w:sz w:val="24"/>
        </w:rPr>
        <w:t>Surana.</w:t>
      </w:r>
    </w:p>
    <w:p w14:paraId="3F9F1606">
      <w:pPr>
        <w:pStyle w:val="8"/>
        <w:numPr>
          <w:ilvl w:val="3"/>
          <w:numId w:val="23"/>
        </w:numPr>
        <w:tabs>
          <w:tab w:val="left" w:pos="2293"/>
        </w:tabs>
        <w:spacing w:before="138" w:after="0" w:line="240" w:lineRule="auto"/>
        <w:ind w:left="2293" w:right="0" w:hanging="427"/>
        <w:jc w:val="left"/>
        <w:rPr>
          <w:sz w:val="24"/>
        </w:rPr>
      </w:pPr>
      <w:r>
        <w:rPr>
          <w:w w:val="115"/>
          <w:sz w:val="24"/>
        </w:rPr>
        <w:t>Dukuh</w:t>
      </w:r>
      <w:r>
        <w:rPr>
          <w:spacing w:val="22"/>
          <w:w w:val="115"/>
          <w:sz w:val="24"/>
        </w:rPr>
        <w:t xml:space="preserve"> </w:t>
      </w:r>
      <w:r>
        <w:rPr>
          <w:w w:val="115"/>
          <w:sz w:val="24"/>
        </w:rPr>
        <w:t>Gandu,</w:t>
      </w:r>
      <w:r>
        <w:rPr>
          <w:spacing w:val="19"/>
          <w:w w:val="115"/>
          <w:sz w:val="24"/>
        </w:rPr>
        <w:t xml:space="preserve"> </w:t>
      </w:r>
      <w:r>
        <w:rPr>
          <w:w w:val="115"/>
          <w:sz w:val="24"/>
        </w:rPr>
        <w:t>dijabat</w:t>
      </w:r>
      <w:r>
        <w:rPr>
          <w:spacing w:val="21"/>
          <w:w w:val="115"/>
          <w:sz w:val="24"/>
        </w:rPr>
        <w:t xml:space="preserve"> </w:t>
      </w:r>
      <w:r>
        <w:rPr>
          <w:w w:val="115"/>
          <w:sz w:val="24"/>
        </w:rPr>
        <w:t>oleh</w:t>
      </w:r>
      <w:r>
        <w:rPr>
          <w:spacing w:val="22"/>
          <w:w w:val="115"/>
          <w:sz w:val="24"/>
        </w:rPr>
        <w:t xml:space="preserve"> </w:t>
      </w:r>
      <w:r>
        <w:rPr>
          <w:w w:val="115"/>
          <w:sz w:val="24"/>
        </w:rPr>
        <w:t>Nanang</w:t>
      </w:r>
      <w:r>
        <w:rPr>
          <w:spacing w:val="19"/>
          <w:w w:val="115"/>
          <w:sz w:val="24"/>
        </w:rPr>
        <w:t xml:space="preserve"> </w:t>
      </w:r>
      <w:r>
        <w:rPr>
          <w:w w:val="115"/>
          <w:sz w:val="24"/>
        </w:rPr>
        <w:t>Nur</w:t>
      </w:r>
      <w:r>
        <w:rPr>
          <w:spacing w:val="18"/>
          <w:w w:val="115"/>
          <w:sz w:val="24"/>
        </w:rPr>
        <w:t xml:space="preserve"> </w:t>
      </w:r>
      <w:r>
        <w:rPr>
          <w:spacing w:val="-2"/>
          <w:w w:val="115"/>
          <w:sz w:val="24"/>
        </w:rPr>
        <w:t>Widiyantoro.</w:t>
      </w:r>
    </w:p>
    <w:p w14:paraId="061A1FCE">
      <w:pPr>
        <w:pStyle w:val="8"/>
        <w:numPr>
          <w:ilvl w:val="3"/>
          <w:numId w:val="23"/>
        </w:numPr>
        <w:tabs>
          <w:tab w:val="left" w:pos="2292"/>
        </w:tabs>
        <w:spacing w:before="143" w:after="0" w:line="240" w:lineRule="auto"/>
        <w:ind w:left="2292" w:right="0" w:hanging="426"/>
        <w:jc w:val="left"/>
        <w:rPr>
          <w:sz w:val="24"/>
        </w:rPr>
      </w:pPr>
      <w:r>
        <w:rPr>
          <w:w w:val="115"/>
          <w:sz w:val="24"/>
        </w:rPr>
        <w:t>Dukuh</w:t>
      </w:r>
      <w:r>
        <w:rPr>
          <w:spacing w:val="18"/>
          <w:w w:val="115"/>
          <w:sz w:val="24"/>
        </w:rPr>
        <w:t xml:space="preserve"> </w:t>
      </w:r>
      <w:r>
        <w:rPr>
          <w:w w:val="115"/>
          <w:sz w:val="24"/>
        </w:rPr>
        <w:t>Nampan,</w:t>
      </w:r>
      <w:r>
        <w:rPr>
          <w:spacing w:val="15"/>
          <w:w w:val="115"/>
          <w:sz w:val="24"/>
        </w:rPr>
        <w:t xml:space="preserve"> </w:t>
      </w:r>
      <w:r>
        <w:rPr>
          <w:w w:val="115"/>
          <w:sz w:val="24"/>
        </w:rPr>
        <w:t>dijabat</w:t>
      </w:r>
      <w:r>
        <w:rPr>
          <w:spacing w:val="16"/>
          <w:w w:val="115"/>
          <w:sz w:val="24"/>
        </w:rPr>
        <w:t xml:space="preserve"> </w:t>
      </w:r>
      <w:r>
        <w:rPr>
          <w:w w:val="115"/>
          <w:sz w:val="24"/>
        </w:rPr>
        <w:t>oleh</w:t>
      </w:r>
      <w:r>
        <w:rPr>
          <w:spacing w:val="19"/>
          <w:w w:val="115"/>
          <w:sz w:val="24"/>
        </w:rPr>
        <w:t xml:space="preserve"> </w:t>
      </w:r>
      <w:r>
        <w:rPr>
          <w:spacing w:val="-2"/>
          <w:w w:val="115"/>
          <w:sz w:val="24"/>
        </w:rPr>
        <w:t>Sudarisman.</w:t>
      </w:r>
    </w:p>
    <w:p w14:paraId="44AF9927">
      <w:pPr>
        <w:pStyle w:val="8"/>
        <w:numPr>
          <w:ilvl w:val="3"/>
          <w:numId w:val="23"/>
        </w:numPr>
        <w:tabs>
          <w:tab w:val="left" w:pos="2293"/>
        </w:tabs>
        <w:spacing w:before="143" w:after="0" w:line="240" w:lineRule="auto"/>
        <w:ind w:left="2293" w:right="0" w:hanging="427"/>
        <w:jc w:val="left"/>
        <w:rPr>
          <w:sz w:val="24"/>
        </w:rPr>
      </w:pPr>
      <w:r>
        <w:rPr>
          <w:w w:val="120"/>
          <w:sz w:val="24"/>
        </w:rPr>
        <w:t>Dukuh</w:t>
      </w:r>
      <w:r>
        <w:rPr>
          <w:spacing w:val="-9"/>
          <w:w w:val="120"/>
          <w:sz w:val="24"/>
        </w:rPr>
        <w:t xml:space="preserve"> </w:t>
      </w:r>
      <w:r>
        <w:rPr>
          <w:w w:val="120"/>
          <w:sz w:val="24"/>
        </w:rPr>
        <w:t>Samiranan,</w:t>
      </w:r>
      <w:r>
        <w:rPr>
          <w:spacing w:val="-11"/>
          <w:w w:val="120"/>
          <w:sz w:val="24"/>
        </w:rPr>
        <w:t xml:space="preserve"> </w:t>
      </w:r>
      <w:r>
        <w:rPr>
          <w:w w:val="120"/>
          <w:sz w:val="24"/>
        </w:rPr>
        <w:t>dijabat</w:t>
      </w:r>
      <w:r>
        <w:rPr>
          <w:spacing w:val="-11"/>
          <w:w w:val="120"/>
          <w:sz w:val="24"/>
        </w:rPr>
        <w:t xml:space="preserve"> </w:t>
      </w:r>
      <w:r>
        <w:rPr>
          <w:w w:val="120"/>
          <w:sz w:val="24"/>
        </w:rPr>
        <w:t>oleh</w:t>
      </w:r>
      <w:r>
        <w:rPr>
          <w:spacing w:val="-8"/>
          <w:w w:val="120"/>
          <w:sz w:val="24"/>
        </w:rPr>
        <w:t xml:space="preserve"> </w:t>
      </w:r>
      <w:r>
        <w:rPr>
          <w:w w:val="120"/>
          <w:sz w:val="24"/>
        </w:rPr>
        <w:t>Eka</w:t>
      </w:r>
      <w:r>
        <w:rPr>
          <w:spacing w:val="-10"/>
          <w:w w:val="120"/>
          <w:sz w:val="24"/>
        </w:rPr>
        <w:t xml:space="preserve"> </w:t>
      </w:r>
      <w:r>
        <w:rPr>
          <w:w w:val="120"/>
          <w:sz w:val="24"/>
        </w:rPr>
        <w:t>Yuli</w:t>
      </w:r>
      <w:r>
        <w:rPr>
          <w:spacing w:val="-10"/>
          <w:w w:val="120"/>
          <w:sz w:val="24"/>
        </w:rPr>
        <w:t xml:space="preserve"> </w:t>
      </w:r>
      <w:r>
        <w:rPr>
          <w:spacing w:val="-2"/>
          <w:w w:val="120"/>
          <w:sz w:val="24"/>
        </w:rPr>
        <w:t>Astuti.</w:t>
      </w:r>
    </w:p>
    <w:p w14:paraId="692CE485">
      <w:pPr>
        <w:pStyle w:val="6"/>
        <w:spacing w:before="97"/>
      </w:pPr>
    </w:p>
    <w:p w14:paraId="3A781733">
      <w:pPr>
        <w:pStyle w:val="8"/>
        <w:numPr>
          <w:ilvl w:val="2"/>
          <w:numId w:val="23"/>
        </w:numPr>
        <w:tabs>
          <w:tab w:val="left" w:pos="1167"/>
          <w:tab w:val="left" w:pos="1170"/>
        </w:tabs>
        <w:spacing w:before="0" w:after="0" w:line="362" w:lineRule="auto"/>
        <w:ind w:left="1170" w:right="1130" w:hanging="721"/>
        <w:jc w:val="left"/>
        <w:rPr>
          <w:b/>
          <w:sz w:val="24"/>
        </w:rPr>
      </w:pPr>
      <w:r>
        <w:rPr>
          <w:b/>
          <w:w w:val="110"/>
          <w:sz w:val="24"/>
        </w:rPr>
        <w:t>Struktur Organisasi Badan Permusyawaratan Kalurahan (BPKal) periode 2020-2025</w:t>
      </w:r>
    </w:p>
    <w:tbl>
      <w:tblPr>
        <w:tblStyle w:val="5"/>
        <w:tblW w:w="0" w:type="auto"/>
        <w:tblInd w:w="24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096"/>
        <w:gridCol w:w="515"/>
        <w:gridCol w:w="4350"/>
      </w:tblGrid>
      <w:tr w14:paraId="778C7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0" w:hRule="atLeast"/>
        </w:trPr>
        <w:tc>
          <w:tcPr>
            <w:tcW w:w="2096" w:type="dxa"/>
          </w:tcPr>
          <w:p w14:paraId="33FCD0E1">
            <w:pPr>
              <w:pStyle w:val="9"/>
              <w:spacing w:line="279" w:lineRule="exact"/>
              <w:ind w:left="50"/>
              <w:rPr>
                <w:sz w:val="24"/>
              </w:rPr>
            </w:pPr>
            <w:r>
              <w:rPr>
                <w:sz w:val="24"/>
              </w:rPr>
              <w:t>1)</w:t>
            </w:r>
            <w:r>
              <w:rPr>
                <w:spacing w:val="5"/>
                <w:sz w:val="24"/>
              </w:rPr>
              <w:t xml:space="preserve"> </w:t>
            </w:r>
            <w:r>
              <w:rPr>
                <w:spacing w:val="-2"/>
                <w:sz w:val="24"/>
              </w:rPr>
              <w:t>Ketua</w:t>
            </w:r>
          </w:p>
        </w:tc>
        <w:tc>
          <w:tcPr>
            <w:tcW w:w="515" w:type="dxa"/>
          </w:tcPr>
          <w:p w14:paraId="2D05FA77">
            <w:pPr>
              <w:pStyle w:val="9"/>
              <w:spacing w:line="279" w:lineRule="exact"/>
              <w:ind w:right="105"/>
              <w:jc w:val="right"/>
              <w:rPr>
                <w:sz w:val="24"/>
              </w:rPr>
            </w:pPr>
            <w:r>
              <w:rPr>
                <w:spacing w:val="-10"/>
                <w:w w:val="120"/>
                <w:sz w:val="24"/>
              </w:rPr>
              <w:t>:</w:t>
            </w:r>
          </w:p>
        </w:tc>
        <w:tc>
          <w:tcPr>
            <w:tcW w:w="4350" w:type="dxa"/>
          </w:tcPr>
          <w:p w14:paraId="524BB4F8">
            <w:pPr>
              <w:pStyle w:val="9"/>
              <w:spacing w:line="279" w:lineRule="exact"/>
              <w:ind w:left="108"/>
              <w:rPr>
                <w:sz w:val="24"/>
              </w:rPr>
            </w:pPr>
            <w:r>
              <w:rPr>
                <w:w w:val="115"/>
                <w:sz w:val="24"/>
              </w:rPr>
              <w:t>Drs</w:t>
            </w:r>
            <w:r>
              <w:rPr>
                <w:spacing w:val="18"/>
                <w:w w:val="115"/>
                <w:sz w:val="24"/>
              </w:rPr>
              <w:t xml:space="preserve"> </w:t>
            </w:r>
            <w:r>
              <w:rPr>
                <w:spacing w:val="-2"/>
                <w:w w:val="115"/>
                <w:sz w:val="24"/>
              </w:rPr>
              <w:t>Suyudi</w:t>
            </w:r>
          </w:p>
        </w:tc>
      </w:tr>
      <w:tr w14:paraId="7E052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1" w:hRule="atLeast"/>
        </w:trPr>
        <w:tc>
          <w:tcPr>
            <w:tcW w:w="2096" w:type="dxa"/>
          </w:tcPr>
          <w:p w14:paraId="3D44E77D">
            <w:pPr>
              <w:pStyle w:val="9"/>
              <w:spacing w:before="67"/>
              <w:ind w:left="50"/>
              <w:rPr>
                <w:sz w:val="24"/>
              </w:rPr>
            </w:pPr>
            <w:r>
              <w:rPr>
                <w:w w:val="110"/>
                <w:sz w:val="24"/>
              </w:rPr>
              <w:t>2)</w:t>
            </w:r>
            <w:r>
              <w:rPr>
                <w:spacing w:val="-5"/>
                <w:w w:val="110"/>
                <w:sz w:val="24"/>
              </w:rPr>
              <w:t xml:space="preserve"> </w:t>
            </w:r>
            <w:r>
              <w:rPr>
                <w:w w:val="110"/>
                <w:sz w:val="24"/>
              </w:rPr>
              <w:t>Wakil</w:t>
            </w:r>
            <w:r>
              <w:rPr>
                <w:spacing w:val="5"/>
                <w:w w:val="110"/>
                <w:sz w:val="24"/>
              </w:rPr>
              <w:t xml:space="preserve"> </w:t>
            </w:r>
            <w:r>
              <w:rPr>
                <w:spacing w:val="-2"/>
                <w:w w:val="110"/>
                <w:sz w:val="24"/>
              </w:rPr>
              <w:t>Ketua</w:t>
            </w:r>
          </w:p>
        </w:tc>
        <w:tc>
          <w:tcPr>
            <w:tcW w:w="515" w:type="dxa"/>
          </w:tcPr>
          <w:p w14:paraId="010FF7C4">
            <w:pPr>
              <w:pStyle w:val="9"/>
              <w:spacing w:before="67"/>
              <w:ind w:right="105"/>
              <w:jc w:val="right"/>
              <w:rPr>
                <w:sz w:val="24"/>
              </w:rPr>
            </w:pPr>
            <w:r>
              <w:rPr>
                <w:spacing w:val="-10"/>
                <w:w w:val="120"/>
                <w:sz w:val="24"/>
              </w:rPr>
              <w:t>:</w:t>
            </w:r>
          </w:p>
        </w:tc>
        <w:tc>
          <w:tcPr>
            <w:tcW w:w="4350" w:type="dxa"/>
          </w:tcPr>
          <w:p w14:paraId="0AC2D8F3">
            <w:pPr>
              <w:pStyle w:val="9"/>
              <w:spacing w:before="67"/>
              <w:ind w:left="108"/>
              <w:rPr>
                <w:sz w:val="24"/>
              </w:rPr>
            </w:pPr>
            <w:r>
              <w:rPr>
                <w:w w:val="115"/>
                <w:sz w:val="24"/>
              </w:rPr>
              <w:t>Mahmud</w:t>
            </w:r>
            <w:r>
              <w:rPr>
                <w:spacing w:val="14"/>
                <w:w w:val="115"/>
                <w:sz w:val="24"/>
              </w:rPr>
              <w:t xml:space="preserve"> </w:t>
            </w:r>
            <w:r>
              <w:rPr>
                <w:spacing w:val="-2"/>
                <w:w w:val="115"/>
                <w:sz w:val="24"/>
              </w:rPr>
              <w:t>Nuriyanto</w:t>
            </w:r>
          </w:p>
        </w:tc>
      </w:tr>
      <w:tr w14:paraId="15295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2" w:hRule="atLeast"/>
        </w:trPr>
        <w:tc>
          <w:tcPr>
            <w:tcW w:w="2096" w:type="dxa"/>
          </w:tcPr>
          <w:p w14:paraId="624C2E57">
            <w:pPr>
              <w:pStyle w:val="9"/>
              <w:spacing w:before="69"/>
              <w:ind w:left="50"/>
              <w:rPr>
                <w:sz w:val="24"/>
              </w:rPr>
            </w:pPr>
            <w:r>
              <w:rPr>
                <w:w w:val="105"/>
                <w:sz w:val="24"/>
              </w:rPr>
              <w:t>3)</w:t>
            </w:r>
            <w:r>
              <w:rPr>
                <w:spacing w:val="-9"/>
                <w:w w:val="105"/>
                <w:sz w:val="24"/>
              </w:rPr>
              <w:t xml:space="preserve"> </w:t>
            </w:r>
            <w:r>
              <w:rPr>
                <w:spacing w:val="-2"/>
                <w:w w:val="110"/>
                <w:sz w:val="24"/>
              </w:rPr>
              <w:t>Sekretaris</w:t>
            </w:r>
          </w:p>
        </w:tc>
        <w:tc>
          <w:tcPr>
            <w:tcW w:w="515" w:type="dxa"/>
          </w:tcPr>
          <w:p w14:paraId="67FC6F97">
            <w:pPr>
              <w:pStyle w:val="9"/>
              <w:spacing w:before="69"/>
              <w:ind w:right="105"/>
              <w:jc w:val="right"/>
              <w:rPr>
                <w:sz w:val="24"/>
              </w:rPr>
            </w:pPr>
            <w:r>
              <w:rPr>
                <w:spacing w:val="-10"/>
                <w:w w:val="120"/>
                <w:sz w:val="24"/>
              </w:rPr>
              <w:t>:</w:t>
            </w:r>
          </w:p>
        </w:tc>
        <w:tc>
          <w:tcPr>
            <w:tcW w:w="4350" w:type="dxa"/>
          </w:tcPr>
          <w:p w14:paraId="7686BFC6">
            <w:pPr>
              <w:pStyle w:val="9"/>
              <w:spacing w:before="69"/>
              <w:ind w:left="108"/>
              <w:rPr>
                <w:sz w:val="24"/>
              </w:rPr>
            </w:pPr>
            <w:r>
              <w:rPr>
                <w:w w:val="115"/>
                <w:sz w:val="24"/>
              </w:rPr>
              <w:t>Ratna</w:t>
            </w:r>
            <w:r>
              <w:rPr>
                <w:spacing w:val="6"/>
                <w:w w:val="115"/>
                <w:sz w:val="24"/>
              </w:rPr>
              <w:t xml:space="preserve"> </w:t>
            </w:r>
            <w:r>
              <w:rPr>
                <w:w w:val="115"/>
                <w:sz w:val="24"/>
              </w:rPr>
              <w:t>Hindria</w:t>
            </w:r>
            <w:r>
              <w:rPr>
                <w:spacing w:val="6"/>
                <w:w w:val="115"/>
                <w:sz w:val="24"/>
              </w:rPr>
              <w:t xml:space="preserve"> </w:t>
            </w:r>
            <w:r>
              <w:rPr>
                <w:w w:val="115"/>
                <w:sz w:val="24"/>
              </w:rPr>
              <w:t>Candra</w:t>
            </w:r>
            <w:r>
              <w:rPr>
                <w:spacing w:val="6"/>
                <w:w w:val="115"/>
                <w:sz w:val="24"/>
              </w:rPr>
              <w:t xml:space="preserve"> </w:t>
            </w:r>
            <w:r>
              <w:rPr>
                <w:w w:val="115"/>
                <w:sz w:val="24"/>
              </w:rPr>
              <w:t>Dewi</w:t>
            </w:r>
            <w:r>
              <w:rPr>
                <w:spacing w:val="7"/>
                <w:w w:val="115"/>
                <w:sz w:val="24"/>
              </w:rPr>
              <w:t xml:space="preserve"> </w:t>
            </w:r>
            <w:r>
              <w:rPr>
                <w:spacing w:val="-5"/>
                <w:w w:val="115"/>
                <w:sz w:val="24"/>
              </w:rPr>
              <w:t>SH</w:t>
            </w:r>
          </w:p>
        </w:tc>
      </w:tr>
      <w:tr w14:paraId="3D6AC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19" w:hRule="atLeast"/>
        </w:trPr>
        <w:tc>
          <w:tcPr>
            <w:tcW w:w="2096" w:type="dxa"/>
          </w:tcPr>
          <w:p w14:paraId="35CA8298">
            <w:pPr>
              <w:pStyle w:val="9"/>
              <w:spacing w:before="67"/>
              <w:ind w:left="50"/>
              <w:rPr>
                <w:sz w:val="24"/>
              </w:rPr>
            </w:pPr>
            <w:r>
              <w:rPr>
                <w:w w:val="105"/>
                <w:sz w:val="24"/>
              </w:rPr>
              <w:t>4)</w:t>
            </w:r>
            <w:r>
              <w:rPr>
                <w:spacing w:val="-9"/>
                <w:w w:val="105"/>
                <w:sz w:val="24"/>
              </w:rPr>
              <w:t xml:space="preserve"> </w:t>
            </w:r>
            <w:r>
              <w:rPr>
                <w:spacing w:val="-2"/>
                <w:w w:val="110"/>
                <w:sz w:val="24"/>
              </w:rPr>
              <w:t>Anggota</w:t>
            </w:r>
          </w:p>
        </w:tc>
        <w:tc>
          <w:tcPr>
            <w:tcW w:w="515" w:type="dxa"/>
          </w:tcPr>
          <w:p w14:paraId="1164BDCD">
            <w:pPr>
              <w:pStyle w:val="9"/>
              <w:spacing w:before="67"/>
              <w:ind w:right="105"/>
              <w:jc w:val="right"/>
              <w:rPr>
                <w:sz w:val="24"/>
              </w:rPr>
            </w:pPr>
            <w:r>
              <w:rPr>
                <w:spacing w:val="-10"/>
                <w:w w:val="120"/>
                <w:sz w:val="24"/>
              </w:rPr>
              <w:t>:</w:t>
            </w:r>
          </w:p>
        </w:tc>
        <w:tc>
          <w:tcPr>
            <w:tcW w:w="4350" w:type="dxa"/>
          </w:tcPr>
          <w:p w14:paraId="3CDF66BF">
            <w:pPr>
              <w:pStyle w:val="9"/>
              <w:numPr>
                <w:ilvl w:val="0"/>
                <w:numId w:val="29"/>
              </w:numPr>
              <w:tabs>
                <w:tab w:val="left" w:pos="407"/>
              </w:tabs>
              <w:spacing w:before="67" w:after="0" w:line="240" w:lineRule="auto"/>
              <w:ind w:left="407" w:right="0" w:hanging="299"/>
              <w:jc w:val="left"/>
              <w:rPr>
                <w:sz w:val="24"/>
              </w:rPr>
            </w:pPr>
            <w:r>
              <w:rPr>
                <w:w w:val="115"/>
                <w:sz w:val="24"/>
              </w:rPr>
              <w:t>Wasi,</w:t>
            </w:r>
            <w:r>
              <w:rPr>
                <w:spacing w:val="14"/>
                <w:w w:val="115"/>
                <w:sz w:val="24"/>
              </w:rPr>
              <w:t xml:space="preserve"> </w:t>
            </w:r>
            <w:r>
              <w:rPr>
                <w:w w:val="115"/>
                <w:sz w:val="24"/>
              </w:rPr>
              <w:t>Ketua</w:t>
            </w:r>
            <w:r>
              <w:rPr>
                <w:spacing w:val="16"/>
                <w:w w:val="115"/>
                <w:sz w:val="24"/>
              </w:rPr>
              <w:t xml:space="preserve"> </w:t>
            </w:r>
            <w:r>
              <w:rPr>
                <w:w w:val="115"/>
                <w:sz w:val="24"/>
              </w:rPr>
              <w:t>bid.</w:t>
            </w:r>
            <w:r>
              <w:rPr>
                <w:spacing w:val="19"/>
                <w:w w:val="115"/>
                <w:sz w:val="24"/>
              </w:rPr>
              <w:t xml:space="preserve"> </w:t>
            </w:r>
            <w:r>
              <w:rPr>
                <w:spacing w:val="-2"/>
                <w:w w:val="115"/>
                <w:sz w:val="24"/>
              </w:rPr>
              <w:t>Pemerintahan</w:t>
            </w:r>
          </w:p>
          <w:p w14:paraId="71860E26">
            <w:pPr>
              <w:pStyle w:val="9"/>
              <w:numPr>
                <w:ilvl w:val="0"/>
                <w:numId w:val="29"/>
              </w:numPr>
              <w:tabs>
                <w:tab w:val="left" w:pos="407"/>
              </w:tabs>
              <w:spacing w:before="143" w:after="0" w:line="240" w:lineRule="auto"/>
              <w:ind w:left="407" w:right="0" w:hanging="299"/>
              <w:jc w:val="left"/>
              <w:rPr>
                <w:sz w:val="24"/>
              </w:rPr>
            </w:pPr>
            <w:r>
              <w:rPr>
                <w:w w:val="120"/>
                <w:sz w:val="24"/>
              </w:rPr>
              <w:t>Mujito</w:t>
            </w:r>
            <w:r>
              <w:rPr>
                <w:spacing w:val="-9"/>
                <w:w w:val="120"/>
                <w:sz w:val="24"/>
              </w:rPr>
              <w:t xml:space="preserve"> </w:t>
            </w:r>
            <w:r>
              <w:rPr>
                <w:w w:val="120"/>
                <w:sz w:val="24"/>
              </w:rPr>
              <w:t>,</w:t>
            </w:r>
            <w:r>
              <w:rPr>
                <w:spacing w:val="-10"/>
                <w:w w:val="120"/>
                <w:sz w:val="24"/>
              </w:rPr>
              <w:t xml:space="preserve"> </w:t>
            </w:r>
            <w:r>
              <w:rPr>
                <w:w w:val="120"/>
                <w:sz w:val="24"/>
              </w:rPr>
              <w:t>Ketua</w:t>
            </w:r>
            <w:r>
              <w:rPr>
                <w:spacing w:val="-9"/>
                <w:w w:val="120"/>
                <w:sz w:val="24"/>
              </w:rPr>
              <w:t xml:space="preserve"> </w:t>
            </w:r>
            <w:r>
              <w:rPr>
                <w:spacing w:val="-2"/>
                <w:w w:val="115"/>
                <w:sz w:val="24"/>
              </w:rPr>
              <w:t>bid.Pembangunan</w:t>
            </w:r>
          </w:p>
          <w:p w14:paraId="03B682B5">
            <w:pPr>
              <w:pStyle w:val="9"/>
              <w:numPr>
                <w:ilvl w:val="0"/>
                <w:numId w:val="29"/>
              </w:numPr>
              <w:tabs>
                <w:tab w:val="left" w:pos="407"/>
              </w:tabs>
              <w:spacing w:before="142" w:after="0" w:line="240" w:lineRule="auto"/>
              <w:ind w:left="407" w:right="0" w:hanging="299"/>
              <w:jc w:val="left"/>
              <w:rPr>
                <w:sz w:val="24"/>
              </w:rPr>
            </w:pPr>
            <w:r>
              <w:rPr>
                <w:spacing w:val="-2"/>
                <w:w w:val="115"/>
                <w:sz w:val="24"/>
              </w:rPr>
              <w:t>Sugito</w:t>
            </w:r>
          </w:p>
          <w:p w14:paraId="38125AB3">
            <w:pPr>
              <w:pStyle w:val="9"/>
              <w:numPr>
                <w:ilvl w:val="0"/>
                <w:numId w:val="29"/>
              </w:numPr>
              <w:tabs>
                <w:tab w:val="left" w:pos="407"/>
              </w:tabs>
              <w:spacing w:before="139" w:after="0" w:line="264" w:lineRule="exact"/>
              <w:ind w:left="407" w:right="0" w:hanging="299"/>
              <w:jc w:val="left"/>
              <w:rPr>
                <w:sz w:val="24"/>
              </w:rPr>
            </w:pPr>
            <w:r>
              <w:rPr>
                <w:w w:val="110"/>
                <w:sz w:val="24"/>
              </w:rPr>
              <w:t>Nur</w:t>
            </w:r>
            <w:r>
              <w:rPr>
                <w:spacing w:val="24"/>
                <w:w w:val="110"/>
                <w:sz w:val="24"/>
              </w:rPr>
              <w:t xml:space="preserve"> </w:t>
            </w:r>
            <w:r>
              <w:rPr>
                <w:spacing w:val="-2"/>
                <w:w w:val="110"/>
                <w:sz w:val="24"/>
              </w:rPr>
              <w:t>Arifah</w:t>
            </w:r>
          </w:p>
        </w:tc>
      </w:tr>
    </w:tbl>
    <w:p w14:paraId="680B8827">
      <w:pPr>
        <w:pStyle w:val="9"/>
        <w:spacing w:after="0" w:line="264" w:lineRule="exact"/>
        <w:jc w:val="left"/>
        <w:rPr>
          <w:sz w:val="24"/>
        </w:rPr>
        <w:sectPr>
          <w:pgSz w:w="12240" w:h="20160"/>
          <w:pgMar w:top="1360" w:right="708" w:bottom="920" w:left="1275" w:header="0" w:footer="734" w:gutter="0"/>
          <w:cols w:space="720" w:num="1"/>
        </w:sectPr>
      </w:pPr>
    </w:p>
    <w:p w14:paraId="5DA2A0AF">
      <w:pPr>
        <w:spacing w:before="84" w:line="357" w:lineRule="auto"/>
        <w:ind w:left="3306" w:right="3930" w:firstLine="1096"/>
        <w:jc w:val="left"/>
        <w:rPr>
          <w:b/>
          <w:sz w:val="24"/>
        </w:rPr>
      </w:pPr>
      <w:r>
        <w:rPr>
          <w:b/>
          <w:w w:val="110"/>
          <w:sz w:val="24"/>
        </w:rPr>
        <w:t>BAB III</w:t>
      </w:r>
      <w:r>
        <w:rPr>
          <w:b/>
          <w:spacing w:val="40"/>
          <w:w w:val="110"/>
          <w:sz w:val="24"/>
        </w:rPr>
        <w:t xml:space="preserve"> </w:t>
      </w:r>
      <w:r>
        <w:rPr>
          <w:b/>
          <w:w w:val="110"/>
          <w:sz w:val="24"/>
        </w:rPr>
        <w:t>POTENSI DAN MASALAH</w:t>
      </w:r>
    </w:p>
    <w:p w14:paraId="25823118">
      <w:pPr>
        <w:pStyle w:val="6"/>
        <w:spacing w:before="112"/>
        <w:rPr>
          <w:b/>
        </w:rPr>
      </w:pPr>
    </w:p>
    <w:p w14:paraId="046BAB61">
      <w:pPr>
        <w:pStyle w:val="6"/>
        <w:spacing w:line="360" w:lineRule="auto"/>
        <w:ind w:left="165" w:right="736"/>
        <w:jc w:val="both"/>
      </w:pPr>
      <w:r>
        <w:rPr>
          <w:w w:val="115"/>
        </w:rPr>
        <w:t xml:space="preserve">Pengkajian potensi dan masalah dimulai dari penjaringan potensi dan masalah yang ada di Kalurahan Nomporejo dengan menggunakan alat kaji sebagai </w:t>
      </w:r>
      <w:r>
        <w:rPr>
          <w:spacing w:val="-2"/>
          <w:w w:val="115"/>
        </w:rPr>
        <w:t>berikut:</w:t>
      </w:r>
    </w:p>
    <w:p w14:paraId="1462F8BF">
      <w:pPr>
        <w:pStyle w:val="8"/>
        <w:numPr>
          <w:ilvl w:val="0"/>
          <w:numId w:val="30"/>
        </w:numPr>
        <w:tabs>
          <w:tab w:val="left" w:pos="592"/>
        </w:tabs>
        <w:spacing w:before="3" w:after="0" w:line="240" w:lineRule="auto"/>
        <w:ind w:left="592" w:right="0" w:hanging="427"/>
        <w:jc w:val="both"/>
        <w:rPr>
          <w:sz w:val="24"/>
        </w:rPr>
      </w:pPr>
      <w:r>
        <w:rPr>
          <w:w w:val="115"/>
          <w:sz w:val="24"/>
        </w:rPr>
        <w:t>Peta</w:t>
      </w:r>
      <w:r>
        <w:rPr>
          <w:spacing w:val="-5"/>
          <w:w w:val="115"/>
          <w:sz w:val="24"/>
        </w:rPr>
        <w:t xml:space="preserve"> </w:t>
      </w:r>
      <w:r>
        <w:rPr>
          <w:w w:val="115"/>
          <w:sz w:val="24"/>
        </w:rPr>
        <w:t>Kondisi</w:t>
      </w:r>
      <w:r>
        <w:rPr>
          <w:spacing w:val="-6"/>
          <w:w w:val="115"/>
          <w:sz w:val="24"/>
        </w:rPr>
        <w:t xml:space="preserve"> </w:t>
      </w:r>
      <w:r>
        <w:rPr>
          <w:spacing w:val="-2"/>
          <w:w w:val="115"/>
          <w:sz w:val="24"/>
        </w:rPr>
        <w:t>Kalurahan</w:t>
      </w:r>
    </w:p>
    <w:p w14:paraId="779F3C47">
      <w:pPr>
        <w:pStyle w:val="8"/>
        <w:numPr>
          <w:ilvl w:val="0"/>
          <w:numId w:val="30"/>
        </w:numPr>
        <w:tabs>
          <w:tab w:val="left" w:pos="592"/>
        </w:tabs>
        <w:spacing w:before="138" w:after="0" w:line="240" w:lineRule="auto"/>
        <w:ind w:left="592" w:right="0" w:hanging="427"/>
        <w:jc w:val="both"/>
        <w:rPr>
          <w:sz w:val="24"/>
        </w:rPr>
      </w:pPr>
      <w:r>
        <w:rPr>
          <w:w w:val="115"/>
          <w:sz w:val="24"/>
        </w:rPr>
        <w:t>Peta</w:t>
      </w:r>
      <w:r>
        <w:rPr>
          <w:spacing w:val="8"/>
          <w:w w:val="115"/>
          <w:sz w:val="24"/>
        </w:rPr>
        <w:t xml:space="preserve"> </w:t>
      </w:r>
      <w:r>
        <w:rPr>
          <w:w w:val="115"/>
          <w:sz w:val="24"/>
        </w:rPr>
        <w:t>Rencana</w:t>
      </w:r>
      <w:r>
        <w:rPr>
          <w:spacing w:val="9"/>
          <w:w w:val="115"/>
          <w:sz w:val="24"/>
        </w:rPr>
        <w:t xml:space="preserve"> </w:t>
      </w:r>
      <w:r>
        <w:rPr>
          <w:w w:val="115"/>
          <w:sz w:val="24"/>
        </w:rPr>
        <w:t>Pembangunan</w:t>
      </w:r>
      <w:r>
        <w:rPr>
          <w:spacing w:val="12"/>
          <w:w w:val="115"/>
          <w:sz w:val="24"/>
        </w:rPr>
        <w:t xml:space="preserve"> </w:t>
      </w:r>
      <w:r>
        <w:rPr>
          <w:w w:val="115"/>
          <w:sz w:val="24"/>
        </w:rPr>
        <w:t>Kalurahan</w:t>
      </w:r>
      <w:r>
        <w:rPr>
          <w:spacing w:val="11"/>
          <w:w w:val="115"/>
          <w:sz w:val="24"/>
        </w:rPr>
        <w:t xml:space="preserve"> </w:t>
      </w:r>
      <w:r>
        <w:rPr>
          <w:w w:val="115"/>
          <w:sz w:val="24"/>
        </w:rPr>
        <w:t>Tahun</w:t>
      </w:r>
      <w:r>
        <w:rPr>
          <w:spacing w:val="10"/>
          <w:w w:val="115"/>
          <w:sz w:val="24"/>
        </w:rPr>
        <w:t xml:space="preserve"> </w:t>
      </w:r>
      <w:r>
        <w:rPr>
          <w:w w:val="115"/>
          <w:sz w:val="24"/>
          <w:lang w:val="en-GB"/>
        </w:rPr>
        <w:t>2022-2029</w:t>
      </w:r>
    </w:p>
    <w:p w14:paraId="5EE6EA23">
      <w:pPr>
        <w:pStyle w:val="8"/>
        <w:numPr>
          <w:ilvl w:val="0"/>
          <w:numId w:val="30"/>
        </w:numPr>
        <w:tabs>
          <w:tab w:val="left" w:pos="592"/>
        </w:tabs>
        <w:spacing w:before="143" w:after="0" w:line="240" w:lineRule="auto"/>
        <w:ind w:left="592" w:right="0" w:hanging="427"/>
        <w:jc w:val="both"/>
        <w:rPr>
          <w:sz w:val="24"/>
        </w:rPr>
      </w:pPr>
      <w:r>
        <w:rPr>
          <w:w w:val="110"/>
          <w:sz w:val="24"/>
        </w:rPr>
        <w:t>Kalender</w:t>
      </w:r>
      <w:r>
        <w:rPr>
          <w:spacing w:val="23"/>
          <w:w w:val="115"/>
          <w:sz w:val="24"/>
        </w:rPr>
        <w:t xml:space="preserve"> </w:t>
      </w:r>
      <w:r>
        <w:rPr>
          <w:spacing w:val="-4"/>
          <w:w w:val="115"/>
          <w:sz w:val="24"/>
        </w:rPr>
        <w:t>Musim</w:t>
      </w:r>
    </w:p>
    <w:p w14:paraId="526EA445">
      <w:pPr>
        <w:pStyle w:val="8"/>
        <w:numPr>
          <w:ilvl w:val="0"/>
          <w:numId w:val="30"/>
        </w:numPr>
        <w:tabs>
          <w:tab w:val="left" w:pos="592"/>
        </w:tabs>
        <w:spacing w:before="143" w:after="0" w:line="240" w:lineRule="auto"/>
        <w:ind w:left="592" w:right="0" w:hanging="427"/>
        <w:jc w:val="both"/>
        <w:rPr>
          <w:sz w:val="24"/>
        </w:rPr>
      </w:pPr>
      <w:r>
        <w:rPr>
          <w:w w:val="115"/>
          <w:sz w:val="24"/>
        </w:rPr>
        <w:t>Diagram</w:t>
      </w:r>
      <w:r>
        <w:rPr>
          <w:spacing w:val="-5"/>
          <w:w w:val="115"/>
          <w:sz w:val="24"/>
        </w:rPr>
        <w:t xml:space="preserve"> </w:t>
      </w:r>
      <w:r>
        <w:rPr>
          <w:spacing w:val="-2"/>
          <w:w w:val="115"/>
          <w:sz w:val="24"/>
        </w:rPr>
        <w:t>Kelembagaan.</w:t>
      </w:r>
    </w:p>
    <w:p w14:paraId="6C015E08">
      <w:pPr>
        <w:pStyle w:val="6"/>
      </w:pPr>
    </w:p>
    <w:p w14:paraId="48BAF65F">
      <w:pPr>
        <w:pStyle w:val="6"/>
      </w:pPr>
    </w:p>
    <w:p w14:paraId="6E933359">
      <w:pPr>
        <w:pStyle w:val="3"/>
        <w:numPr>
          <w:ilvl w:val="1"/>
          <w:numId w:val="31"/>
        </w:numPr>
        <w:tabs>
          <w:tab w:val="left" w:pos="722"/>
        </w:tabs>
        <w:spacing w:before="0" w:after="0" w:line="240" w:lineRule="auto"/>
        <w:ind w:left="722" w:right="0" w:hanging="557"/>
        <w:jc w:val="both"/>
      </w:pPr>
      <w:r>
        <w:rPr>
          <w:spacing w:val="-2"/>
          <w:w w:val="115"/>
        </w:rPr>
        <w:t>Potensi</w:t>
      </w:r>
    </w:p>
    <w:p w14:paraId="177BC4C2">
      <w:pPr>
        <w:pStyle w:val="6"/>
        <w:spacing w:before="142"/>
        <w:ind w:left="733"/>
      </w:pPr>
      <w:r>
        <w:rPr>
          <w:w w:val="115"/>
        </w:rPr>
        <w:t>Berikut</w:t>
      </w:r>
      <w:r>
        <w:rPr>
          <w:spacing w:val="2"/>
          <w:w w:val="115"/>
        </w:rPr>
        <w:t xml:space="preserve"> </w:t>
      </w:r>
      <w:r>
        <w:rPr>
          <w:w w:val="115"/>
        </w:rPr>
        <w:t>ini</w:t>
      </w:r>
      <w:r>
        <w:rPr>
          <w:spacing w:val="2"/>
          <w:w w:val="115"/>
        </w:rPr>
        <w:t xml:space="preserve"> </w:t>
      </w:r>
      <w:r>
        <w:rPr>
          <w:w w:val="115"/>
        </w:rPr>
        <w:t>potensi</w:t>
      </w:r>
      <w:r>
        <w:rPr>
          <w:spacing w:val="3"/>
          <w:w w:val="115"/>
        </w:rPr>
        <w:t xml:space="preserve"> </w:t>
      </w:r>
      <w:r>
        <w:rPr>
          <w:w w:val="115"/>
        </w:rPr>
        <w:t>yang dimiliki</w:t>
      </w:r>
      <w:r>
        <w:rPr>
          <w:spacing w:val="4"/>
          <w:w w:val="115"/>
        </w:rPr>
        <w:t xml:space="preserve"> </w:t>
      </w:r>
      <w:r>
        <w:rPr>
          <w:w w:val="115"/>
        </w:rPr>
        <w:t>Kalurahan</w:t>
      </w:r>
      <w:r>
        <w:rPr>
          <w:spacing w:val="5"/>
          <w:w w:val="115"/>
        </w:rPr>
        <w:t xml:space="preserve"> </w:t>
      </w:r>
      <w:r>
        <w:rPr>
          <w:spacing w:val="-2"/>
          <w:w w:val="115"/>
        </w:rPr>
        <w:t>Nomporejo,</w:t>
      </w:r>
    </w:p>
    <w:p w14:paraId="7FC04C5D">
      <w:pPr>
        <w:pStyle w:val="6"/>
      </w:pPr>
    </w:p>
    <w:p w14:paraId="62BF58E5">
      <w:pPr>
        <w:pStyle w:val="8"/>
        <w:numPr>
          <w:ilvl w:val="2"/>
          <w:numId w:val="31"/>
        </w:numPr>
        <w:tabs>
          <w:tab w:val="left" w:pos="1092"/>
          <w:tab w:val="left" w:pos="1094"/>
        </w:tabs>
        <w:spacing w:before="0" w:after="0" w:line="362" w:lineRule="auto"/>
        <w:ind w:left="1094" w:right="730" w:hanging="361"/>
        <w:jc w:val="left"/>
        <w:rPr>
          <w:sz w:val="24"/>
        </w:rPr>
      </w:pPr>
      <w:r>
        <w:rPr>
          <w:w w:val="110"/>
          <w:sz w:val="24"/>
        </w:rPr>
        <w:t>Lahan</w:t>
      </w:r>
      <w:r>
        <w:rPr>
          <w:spacing w:val="40"/>
          <w:w w:val="110"/>
          <w:sz w:val="24"/>
        </w:rPr>
        <w:t xml:space="preserve"> </w:t>
      </w:r>
      <w:r>
        <w:rPr>
          <w:w w:val="110"/>
          <w:sz w:val="24"/>
        </w:rPr>
        <w:t>pertanian</w:t>
      </w:r>
      <w:r>
        <w:rPr>
          <w:spacing w:val="40"/>
          <w:w w:val="110"/>
          <w:sz w:val="24"/>
        </w:rPr>
        <w:t xml:space="preserve"> </w:t>
      </w:r>
      <w:r>
        <w:rPr>
          <w:w w:val="110"/>
          <w:sz w:val="24"/>
        </w:rPr>
        <w:t>yang</w:t>
      </w:r>
      <w:r>
        <w:rPr>
          <w:spacing w:val="40"/>
          <w:w w:val="110"/>
          <w:sz w:val="24"/>
        </w:rPr>
        <w:t xml:space="preserve"> </w:t>
      </w:r>
      <w:r>
        <w:rPr>
          <w:w w:val="110"/>
          <w:sz w:val="24"/>
        </w:rPr>
        <w:t>cukup</w:t>
      </w:r>
      <w:r>
        <w:rPr>
          <w:spacing w:val="40"/>
          <w:w w:val="110"/>
          <w:sz w:val="24"/>
        </w:rPr>
        <w:t xml:space="preserve"> </w:t>
      </w:r>
      <w:r>
        <w:rPr>
          <w:w w:val="110"/>
          <w:sz w:val="24"/>
        </w:rPr>
        <w:t>luas,</w:t>
      </w:r>
      <w:r>
        <w:rPr>
          <w:spacing w:val="40"/>
          <w:w w:val="110"/>
          <w:sz w:val="24"/>
        </w:rPr>
        <w:t xml:space="preserve"> </w:t>
      </w:r>
      <w:r>
        <w:rPr>
          <w:w w:val="110"/>
          <w:sz w:val="24"/>
        </w:rPr>
        <w:t>sekitar</w:t>
      </w:r>
      <w:r>
        <w:rPr>
          <w:spacing w:val="40"/>
          <w:w w:val="110"/>
          <w:sz w:val="24"/>
        </w:rPr>
        <w:t xml:space="preserve"> </w:t>
      </w:r>
      <w:r>
        <w:rPr>
          <w:w w:val="110"/>
          <w:sz w:val="24"/>
        </w:rPr>
        <w:t>90</w:t>
      </w:r>
      <w:r>
        <w:rPr>
          <w:spacing w:val="40"/>
          <w:w w:val="110"/>
          <w:sz w:val="24"/>
        </w:rPr>
        <w:t xml:space="preserve"> </w:t>
      </w:r>
      <w:r>
        <w:rPr>
          <w:w w:val="110"/>
          <w:sz w:val="24"/>
        </w:rPr>
        <w:t>Ha</w:t>
      </w:r>
      <w:r>
        <w:rPr>
          <w:spacing w:val="40"/>
          <w:w w:val="110"/>
          <w:sz w:val="24"/>
        </w:rPr>
        <w:t xml:space="preserve"> </w:t>
      </w:r>
      <w:r>
        <w:rPr>
          <w:w w:val="110"/>
          <w:sz w:val="24"/>
        </w:rPr>
        <w:t>yang</w:t>
      </w:r>
      <w:r>
        <w:rPr>
          <w:spacing w:val="40"/>
          <w:w w:val="110"/>
          <w:sz w:val="24"/>
        </w:rPr>
        <w:t xml:space="preserve"> </w:t>
      </w:r>
      <w:r>
        <w:rPr>
          <w:w w:val="110"/>
          <w:sz w:val="24"/>
        </w:rPr>
        <w:t>produktivitasnya masih</w:t>
      </w:r>
      <w:r>
        <w:rPr>
          <w:spacing w:val="40"/>
          <w:w w:val="110"/>
          <w:sz w:val="24"/>
        </w:rPr>
        <w:t xml:space="preserve"> </w:t>
      </w:r>
      <w:r>
        <w:rPr>
          <w:w w:val="110"/>
          <w:sz w:val="24"/>
        </w:rPr>
        <w:t>dapat</w:t>
      </w:r>
      <w:r>
        <w:rPr>
          <w:spacing w:val="40"/>
          <w:w w:val="110"/>
          <w:sz w:val="24"/>
        </w:rPr>
        <w:t xml:space="preserve"> </w:t>
      </w:r>
      <w:r>
        <w:rPr>
          <w:w w:val="110"/>
          <w:sz w:val="24"/>
        </w:rPr>
        <w:t>ditingkatkan.</w:t>
      </w:r>
      <w:r>
        <w:rPr>
          <w:spacing w:val="80"/>
          <w:w w:val="150"/>
          <w:sz w:val="24"/>
        </w:rPr>
        <w:t xml:space="preserve"> </w:t>
      </w:r>
      <w:r>
        <w:rPr>
          <w:w w:val="110"/>
          <w:sz w:val="24"/>
        </w:rPr>
        <w:t>Adapun</w:t>
      </w:r>
      <w:r>
        <w:rPr>
          <w:spacing w:val="40"/>
          <w:w w:val="110"/>
          <w:sz w:val="24"/>
        </w:rPr>
        <w:t xml:space="preserve"> </w:t>
      </w:r>
      <w:r>
        <w:rPr>
          <w:w w:val="110"/>
          <w:sz w:val="24"/>
        </w:rPr>
        <w:t>hasil</w:t>
      </w:r>
      <w:r>
        <w:rPr>
          <w:spacing w:val="40"/>
          <w:w w:val="110"/>
          <w:sz w:val="24"/>
        </w:rPr>
        <w:t xml:space="preserve"> </w:t>
      </w:r>
      <w:r>
        <w:rPr>
          <w:w w:val="110"/>
          <w:sz w:val="24"/>
        </w:rPr>
        <w:t>pertanian</w:t>
      </w:r>
      <w:r>
        <w:rPr>
          <w:spacing w:val="40"/>
          <w:w w:val="110"/>
          <w:sz w:val="24"/>
        </w:rPr>
        <w:t xml:space="preserve"> </w:t>
      </w:r>
      <w:r>
        <w:rPr>
          <w:w w:val="110"/>
          <w:sz w:val="24"/>
        </w:rPr>
        <w:t>di</w:t>
      </w:r>
      <w:r>
        <w:rPr>
          <w:spacing w:val="80"/>
          <w:w w:val="150"/>
          <w:sz w:val="24"/>
        </w:rPr>
        <w:t xml:space="preserve"> </w:t>
      </w:r>
      <w:r>
        <w:rPr>
          <w:w w:val="110"/>
          <w:sz w:val="24"/>
        </w:rPr>
        <w:t>Nomporejo</w:t>
      </w:r>
      <w:r>
        <w:rPr>
          <w:spacing w:val="40"/>
          <w:w w:val="110"/>
          <w:sz w:val="24"/>
        </w:rPr>
        <w:t xml:space="preserve"> </w:t>
      </w:r>
      <w:r>
        <w:rPr>
          <w:w w:val="110"/>
          <w:sz w:val="24"/>
        </w:rPr>
        <w:t>;</w:t>
      </w:r>
    </w:p>
    <w:p w14:paraId="7C541381">
      <w:pPr>
        <w:pStyle w:val="8"/>
        <w:numPr>
          <w:ilvl w:val="3"/>
          <w:numId w:val="31"/>
        </w:numPr>
        <w:tabs>
          <w:tab w:val="left" w:pos="1453"/>
        </w:tabs>
        <w:spacing w:before="0" w:after="0" w:line="276" w:lineRule="exact"/>
        <w:ind w:left="1453" w:right="0" w:hanging="359"/>
        <w:jc w:val="left"/>
        <w:rPr>
          <w:sz w:val="24"/>
        </w:rPr>
      </w:pPr>
      <w:r>
        <w:rPr>
          <w:w w:val="115"/>
          <w:sz w:val="24"/>
        </w:rPr>
        <w:t>produksi</w:t>
      </w:r>
      <w:r>
        <w:rPr>
          <w:spacing w:val="2"/>
          <w:w w:val="115"/>
          <w:sz w:val="24"/>
        </w:rPr>
        <w:t xml:space="preserve"> </w:t>
      </w:r>
      <w:r>
        <w:rPr>
          <w:w w:val="115"/>
          <w:sz w:val="24"/>
        </w:rPr>
        <w:t>padi</w:t>
      </w:r>
      <w:r>
        <w:rPr>
          <w:spacing w:val="5"/>
          <w:w w:val="115"/>
          <w:sz w:val="24"/>
        </w:rPr>
        <w:t xml:space="preserve"> </w:t>
      </w:r>
      <w:r>
        <w:rPr>
          <w:w w:val="115"/>
          <w:sz w:val="24"/>
        </w:rPr>
        <w:t>rata-rata</w:t>
      </w:r>
      <w:r>
        <w:rPr>
          <w:spacing w:val="2"/>
          <w:w w:val="115"/>
          <w:sz w:val="24"/>
        </w:rPr>
        <w:t xml:space="preserve"> </w:t>
      </w:r>
      <w:r>
        <w:rPr>
          <w:w w:val="115"/>
          <w:sz w:val="24"/>
        </w:rPr>
        <w:t>7-8</w:t>
      </w:r>
      <w:r>
        <w:rPr>
          <w:spacing w:val="2"/>
          <w:w w:val="115"/>
          <w:sz w:val="24"/>
        </w:rPr>
        <w:t xml:space="preserve"> </w:t>
      </w:r>
      <w:r>
        <w:rPr>
          <w:spacing w:val="-2"/>
          <w:w w:val="115"/>
          <w:sz w:val="24"/>
        </w:rPr>
        <w:t>ton/Ha.</w:t>
      </w:r>
    </w:p>
    <w:p w14:paraId="2E6B80F5">
      <w:pPr>
        <w:pStyle w:val="8"/>
        <w:numPr>
          <w:ilvl w:val="3"/>
          <w:numId w:val="31"/>
        </w:numPr>
        <w:tabs>
          <w:tab w:val="left" w:pos="1453"/>
        </w:tabs>
        <w:spacing w:before="143" w:after="0" w:line="240" w:lineRule="auto"/>
        <w:ind w:left="1453" w:right="0" w:hanging="359"/>
        <w:jc w:val="left"/>
        <w:rPr>
          <w:sz w:val="24"/>
        </w:rPr>
      </w:pPr>
      <w:r>
        <w:rPr>
          <w:w w:val="115"/>
          <w:sz w:val="24"/>
        </w:rPr>
        <w:t>Komoditas</w:t>
      </w:r>
      <w:r>
        <w:rPr>
          <w:spacing w:val="18"/>
          <w:w w:val="115"/>
          <w:sz w:val="24"/>
        </w:rPr>
        <w:t xml:space="preserve"> </w:t>
      </w:r>
      <w:r>
        <w:rPr>
          <w:w w:val="115"/>
          <w:sz w:val="24"/>
        </w:rPr>
        <w:t>Jagung</w:t>
      </w:r>
      <w:r>
        <w:rPr>
          <w:spacing w:val="17"/>
          <w:w w:val="115"/>
          <w:sz w:val="24"/>
        </w:rPr>
        <w:t xml:space="preserve"> </w:t>
      </w:r>
      <w:r>
        <w:rPr>
          <w:w w:val="115"/>
          <w:sz w:val="24"/>
        </w:rPr>
        <w:t>4-5</w:t>
      </w:r>
      <w:r>
        <w:rPr>
          <w:spacing w:val="18"/>
          <w:w w:val="115"/>
          <w:sz w:val="24"/>
        </w:rPr>
        <w:t xml:space="preserve"> </w:t>
      </w:r>
      <w:r>
        <w:rPr>
          <w:w w:val="115"/>
          <w:sz w:val="24"/>
        </w:rPr>
        <w:t>ton/</w:t>
      </w:r>
      <w:r>
        <w:rPr>
          <w:spacing w:val="20"/>
          <w:w w:val="115"/>
          <w:sz w:val="24"/>
        </w:rPr>
        <w:t xml:space="preserve"> </w:t>
      </w:r>
      <w:r>
        <w:rPr>
          <w:spacing w:val="-5"/>
          <w:w w:val="115"/>
          <w:sz w:val="24"/>
        </w:rPr>
        <w:t>ha</w:t>
      </w:r>
    </w:p>
    <w:p w14:paraId="3F64411F">
      <w:pPr>
        <w:pStyle w:val="8"/>
        <w:numPr>
          <w:ilvl w:val="3"/>
          <w:numId w:val="31"/>
        </w:numPr>
        <w:tabs>
          <w:tab w:val="left" w:pos="1453"/>
        </w:tabs>
        <w:spacing w:before="139" w:after="0" w:line="240" w:lineRule="auto"/>
        <w:ind w:left="1453" w:right="0" w:hanging="359"/>
        <w:jc w:val="left"/>
        <w:rPr>
          <w:sz w:val="24"/>
        </w:rPr>
      </w:pPr>
      <w:r>
        <w:rPr>
          <w:w w:val="115"/>
          <w:sz w:val="24"/>
        </w:rPr>
        <w:t>Kedelai 3</w:t>
      </w:r>
      <w:r>
        <w:rPr>
          <w:spacing w:val="-1"/>
          <w:w w:val="115"/>
          <w:sz w:val="24"/>
        </w:rPr>
        <w:t xml:space="preserve"> </w:t>
      </w:r>
      <w:r>
        <w:rPr>
          <w:w w:val="115"/>
          <w:sz w:val="24"/>
        </w:rPr>
        <w:t xml:space="preserve">ton/ </w:t>
      </w:r>
      <w:r>
        <w:rPr>
          <w:spacing w:val="-5"/>
          <w:w w:val="115"/>
          <w:sz w:val="24"/>
        </w:rPr>
        <w:t>ha</w:t>
      </w:r>
    </w:p>
    <w:p w14:paraId="160A0D22">
      <w:pPr>
        <w:pStyle w:val="8"/>
        <w:numPr>
          <w:ilvl w:val="2"/>
          <w:numId w:val="31"/>
        </w:numPr>
        <w:tabs>
          <w:tab w:val="left" w:pos="1094"/>
        </w:tabs>
        <w:spacing w:before="142" w:after="0" w:line="362" w:lineRule="auto"/>
        <w:ind w:left="1094" w:right="729" w:hanging="361"/>
        <w:jc w:val="left"/>
        <w:rPr>
          <w:sz w:val="24"/>
        </w:rPr>
      </w:pPr>
      <w:r>
        <w:rPr>
          <w:w w:val="115"/>
          <w:sz w:val="24"/>
        </w:rPr>
        <w:t>Usaha</w:t>
      </w:r>
      <w:r>
        <w:rPr>
          <w:spacing w:val="80"/>
          <w:w w:val="115"/>
          <w:sz w:val="24"/>
        </w:rPr>
        <w:t xml:space="preserve"> </w:t>
      </w:r>
      <w:r>
        <w:rPr>
          <w:w w:val="115"/>
          <w:sz w:val="24"/>
        </w:rPr>
        <w:t>peternakan</w:t>
      </w:r>
      <w:r>
        <w:rPr>
          <w:spacing w:val="80"/>
          <w:w w:val="115"/>
          <w:sz w:val="24"/>
        </w:rPr>
        <w:t xml:space="preserve"> </w:t>
      </w:r>
      <w:r>
        <w:rPr>
          <w:w w:val="115"/>
          <w:sz w:val="24"/>
        </w:rPr>
        <w:t>dan</w:t>
      </w:r>
      <w:r>
        <w:rPr>
          <w:spacing w:val="80"/>
          <w:w w:val="115"/>
          <w:sz w:val="24"/>
        </w:rPr>
        <w:t xml:space="preserve"> </w:t>
      </w:r>
      <w:r>
        <w:rPr>
          <w:w w:val="115"/>
          <w:sz w:val="24"/>
        </w:rPr>
        <w:t>perikanan</w:t>
      </w:r>
      <w:r>
        <w:rPr>
          <w:spacing w:val="80"/>
          <w:w w:val="115"/>
          <w:sz w:val="24"/>
        </w:rPr>
        <w:t xml:space="preserve"> </w:t>
      </w:r>
      <w:r>
        <w:rPr>
          <w:w w:val="115"/>
          <w:sz w:val="24"/>
        </w:rPr>
        <w:t>yang</w:t>
      </w:r>
      <w:r>
        <w:rPr>
          <w:spacing w:val="80"/>
          <w:w w:val="115"/>
          <w:sz w:val="24"/>
        </w:rPr>
        <w:t xml:space="preserve"> </w:t>
      </w:r>
      <w:r>
        <w:rPr>
          <w:w w:val="115"/>
          <w:sz w:val="24"/>
        </w:rPr>
        <w:t>meningkat</w:t>
      </w:r>
      <w:r>
        <w:rPr>
          <w:spacing w:val="80"/>
          <w:w w:val="115"/>
          <w:sz w:val="24"/>
        </w:rPr>
        <w:t xml:space="preserve"> </w:t>
      </w:r>
      <w:r>
        <w:rPr>
          <w:w w:val="115"/>
          <w:sz w:val="24"/>
        </w:rPr>
        <w:t>dilakukan</w:t>
      </w:r>
      <w:r>
        <w:rPr>
          <w:spacing w:val="80"/>
          <w:w w:val="115"/>
          <w:sz w:val="24"/>
        </w:rPr>
        <w:t xml:space="preserve"> </w:t>
      </w:r>
      <w:r>
        <w:rPr>
          <w:w w:val="115"/>
          <w:sz w:val="24"/>
        </w:rPr>
        <w:t>oleh perseorangan maupun kelompok masyarakat.</w:t>
      </w:r>
    </w:p>
    <w:p w14:paraId="1F960642">
      <w:pPr>
        <w:pStyle w:val="8"/>
        <w:numPr>
          <w:ilvl w:val="3"/>
          <w:numId w:val="31"/>
        </w:numPr>
        <w:tabs>
          <w:tab w:val="left" w:pos="1453"/>
        </w:tabs>
        <w:spacing w:before="0" w:after="0" w:line="276" w:lineRule="exact"/>
        <w:ind w:left="1453" w:right="0" w:hanging="359"/>
        <w:jc w:val="left"/>
        <w:rPr>
          <w:sz w:val="24"/>
        </w:rPr>
      </w:pPr>
      <w:r>
        <w:rPr>
          <w:w w:val="115"/>
          <w:sz w:val="24"/>
        </w:rPr>
        <w:t>Peternakan</w:t>
      </w:r>
      <w:r>
        <w:rPr>
          <w:spacing w:val="10"/>
          <w:w w:val="115"/>
          <w:sz w:val="24"/>
        </w:rPr>
        <w:t xml:space="preserve"> </w:t>
      </w:r>
      <w:r>
        <w:rPr>
          <w:w w:val="115"/>
          <w:sz w:val="24"/>
        </w:rPr>
        <w:t>Sapi</w:t>
      </w:r>
      <w:r>
        <w:rPr>
          <w:spacing w:val="10"/>
          <w:w w:val="115"/>
          <w:sz w:val="24"/>
        </w:rPr>
        <w:t xml:space="preserve"> </w:t>
      </w:r>
      <w:r>
        <w:rPr>
          <w:w w:val="115"/>
          <w:sz w:val="24"/>
        </w:rPr>
        <w:t>:</w:t>
      </w:r>
      <w:r>
        <w:rPr>
          <w:spacing w:val="9"/>
          <w:w w:val="115"/>
          <w:sz w:val="24"/>
        </w:rPr>
        <w:t xml:space="preserve"> </w:t>
      </w:r>
      <w:r>
        <w:rPr>
          <w:w w:val="115"/>
          <w:sz w:val="24"/>
        </w:rPr>
        <w:t>32</w:t>
      </w:r>
      <w:r>
        <w:rPr>
          <w:spacing w:val="9"/>
          <w:w w:val="115"/>
          <w:sz w:val="24"/>
        </w:rPr>
        <w:t xml:space="preserve"> </w:t>
      </w:r>
      <w:r>
        <w:rPr>
          <w:spacing w:val="-4"/>
          <w:w w:val="115"/>
          <w:sz w:val="24"/>
        </w:rPr>
        <w:t>ekor</w:t>
      </w:r>
    </w:p>
    <w:p w14:paraId="1E0C71E3">
      <w:pPr>
        <w:pStyle w:val="8"/>
        <w:numPr>
          <w:ilvl w:val="3"/>
          <w:numId w:val="31"/>
        </w:numPr>
        <w:tabs>
          <w:tab w:val="left" w:pos="1453"/>
        </w:tabs>
        <w:spacing w:before="143" w:after="0" w:line="240" w:lineRule="auto"/>
        <w:ind w:left="1453" w:right="0" w:hanging="359"/>
        <w:jc w:val="left"/>
        <w:rPr>
          <w:sz w:val="24"/>
        </w:rPr>
      </w:pPr>
      <w:r>
        <w:rPr>
          <w:w w:val="115"/>
          <w:sz w:val="24"/>
        </w:rPr>
        <w:t>Peternakan</w:t>
      </w:r>
      <w:r>
        <w:rPr>
          <w:spacing w:val="1"/>
          <w:w w:val="115"/>
          <w:sz w:val="24"/>
        </w:rPr>
        <w:t xml:space="preserve"> </w:t>
      </w:r>
      <w:r>
        <w:rPr>
          <w:w w:val="115"/>
          <w:sz w:val="24"/>
        </w:rPr>
        <w:t>kambing/Domba</w:t>
      </w:r>
      <w:r>
        <w:rPr>
          <w:spacing w:val="1"/>
          <w:w w:val="115"/>
          <w:sz w:val="24"/>
        </w:rPr>
        <w:t xml:space="preserve"> </w:t>
      </w:r>
      <w:r>
        <w:rPr>
          <w:w w:val="115"/>
          <w:sz w:val="24"/>
        </w:rPr>
        <w:t xml:space="preserve">: 160 </w:t>
      </w:r>
      <w:r>
        <w:rPr>
          <w:spacing w:val="-4"/>
          <w:w w:val="115"/>
          <w:sz w:val="24"/>
        </w:rPr>
        <w:t>ekor</w:t>
      </w:r>
    </w:p>
    <w:p w14:paraId="43CCEB52">
      <w:pPr>
        <w:pStyle w:val="8"/>
        <w:numPr>
          <w:ilvl w:val="3"/>
          <w:numId w:val="31"/>
        </w:numPr>
        <w:tabs>
          <w:tab w:val="left" w:pos="1453"/>
        </w:tabs>
        <w:spacing w:before="143" w:after="0" w:line="240" w:lineRule="auto"/>
        <w:ind w:left="1453" w:right="0" w:hanging="359"/>
        <w:jc w:val="left"/>
        <w:rPr>
          <w:sz w:val="24"/>
        </w:rPr>
      </w:pPr>
      <w:r>
        <w:rPr>
          <w:w w:val="115"/>
          <w:sz w:val="24"/>
        </w:rPr>
        <w:t>Unggas</w:t>
      </w:r>
      <w:r>
        <w:rPr>
          <w:spacing w:val="9"/>
          <w:w w:val="115"/>
          <w:sz w:val="24"/>
        </w:rPr>
        <w:t xml:space="preserve"> </w:t>
      </w:r>
      <w:r>
        <w:rPr>
          <w:w w:val="115"/>
          <w:sz w:val="24"/>
        </w:rPr>
        <w:t>:</w:t>
      </w:r>
      <w:r>
        <w:rPr>
          <w:spacing w:val="10"/>
          <w:w w:val="115"/>
          <w:sz w:val="24"/>
        </w:rPr>
        <w:t xml:space="preserve"> </w:t>
      </w:r>
      <w:r>
        <w:rPr>
          <w:w w:val="115"/>
          <w:sz w:val="24"/>
        </w:rPr>
        <w:t>2400</w:t>
      </w:r>
      <w:r>
        <w:rPr>
          <w:spacing w:val="10"/>
          <w:w w:val="115"/>
          <w:sz w:val="24"/>
        </w:rPr>
        <w:t xml:space="preserve"> </w:t>
      </w:r>
      <w:r>
        <w:rPr>
          <w:spacing w:val="-4"/>
          <w:w w:val="115"/>
          <w:sz w:val="24"/>
        </w:rPr>
        <w:t>ekor</w:t>
      </w:r>
    </w:p>
    <w:p w14:paraId="01E8B654">
      <w:pPr>
        <w:pStyle w:val="8"/>
        <w:numPr>
          <w:ilvl w:val="3"/>
          <w:numId w:val="31"/>
        </w:numPr>
        <w:tabs>
          <w:tab w:val="left" w:pos="1453"/>
        </w:tabs>
        <w:spacing w:before="139" w:after="0" w:line="240" w:lineRule="auto"/>
        <w:ind w:left="1453" w:right="0" w:hanging="359"/>
        <w:jc w:val="left"/>
        <w:rPr>
          <w:sz w:val="24"/>
        </w:rPr>
      </w:pPr>
      <w:r>
        <w:rPr>
          <w:w w:val="115"/>
          <w:sz w:val="24"/>
        </w:rPr>
        <w:t>Produksi Lele</w:t>
      </w:r>
      <w:r>
        <w:rPr>
          <w:spacing w:val="2"/>
          <w:w w:val="115"/>
          <w:sz w:val="24"/>
        </w:rPr>
        <w:t xml:space="preserve"> </w:t>
      </w:r>
      <w:r>
        <w:rPr>
          <w:w w:val="115"/>
          <w:sz w:val="24"/>
        </w:rPr>
        <w:t>:</w:t>
      </w:r>
      <w:r>
        <w:rPr>
          <w:spacing w:val="-1"/>
          <w:w w:val="115"/>
          <w:sz w:val="24"/>
        </w:rPr>
        <w:t xml:space="preserve"> </w:t>
      </w:r>
      <w:r>
        <w:rPr>
          <w:w w:val="115"/>
          <w:sz w:val="24"/>
        </w:rPr>
        <w:t>10.000</w:t>
      </w:r>
      <w:r>
        <w:rPr>
          <w:spacing w:val="-1"/>
          <w:w w:val="115"/>
          <w:sz w:val="24"/>
        </w:rPr>
        <w:t xml:space="preserve"> </w:t>
      </w:r>
      <w:r>
        <w:rPr>
          <w:spacing w:val="-4"/>
          <w:w w:val="115"/>
          <w:sz w:val="24"/>
        </w:rPr>
        <w:t>ekor</w:t>
      </w:r>
    </w:p>
    <w:p w14:paraId="6CDE655F">
      <w:pPr>
        <w:pStyle w:val="8"/>
        <w:numPr>
          <w:ilvl w:val="3"/>
          <w:numId w:val="31"/>
        </w:numPr>
        <w:tabs>
          <w:tab w:val="left" w:pos="1453"/>
          <w:tab w:val="left" w:pos="3046"/>
        </w:tabs>
        <w:spacing w:before="142" w:after="0" w:line="240" w:lineRule="auto"/>
        <w:ind w:left="1453" w:right="0" w:hanging="359"/>
        <w:jc w:val="left"/>
        <w:rPr>
          <w:sz w:val="24"/>
        </w:rPr>
      </w:pPr>
      <w:r>
        <w:rPr>
          <w:spacing w:val="-2"/>
          <w:w w:val="115"/>
          <w:sz w:val="24"/>
        </w:rPr>
        <w:t>Gurami</w:t>
      </w:r>
      <w:r>
        <w:rPr>
          <w:sz w:val="24"/>
        </w:rPr>
        <w:tab/>
      </w:r>
      <w:r>
        <w:rPr>
          <w:w w:val="115"/>
          <w:sz w:val="24"/>
        </w:rPr>
        <w:t>:</w:t>
      </w:r>
      <w:r>
        <w:rPr>
          <w:spacing w:val="4"/>
          <w:w w:val="115"/>
          <w:sz w:val="24"/>
        </w:rPr>
        <w:t xml:space="preserve"> </w:t>
      </w:r>
      <w:r>
        <w:rPr>
          <w:w w:val="115"/>
          <w:sz w:val="24"/>
        </w:rPr>
        <w:t>5000</w:t>
      </w:r>
      <w:r>
        <w:rPr>
          <w:spacing w:val="7"/>
          <w:w w:val="115"/>
          <w:sz w:val="24"/>
        </w:rPr>
        <w:t xml:space="preserve"> </w:t>
      </w:r>
      <w:r>
        <w:rPr>
          <w:spacing w:val="-4"/>
          <w:w w:val="115"/>
          <w:sz w:val="24"/>
        </w:rPr>
        <w:t>ekor</w:t>
      </w:r>
    </w:p>
    <w:p w14:paraId="66A4FC9B">
      <w:pPr>
        <w:pStyle w:val="8"/>
        <w:numPr>
          <w:ilvl w:val="3"/>
          <w:numId w:val="31"/>
        </w:numPr>
        <w:tabs>
          <w:tab w:val="left" w:pos="1453"/>
          <w:tab w:val="left" w:pos="3046"/>
        </w:tabs>
        <w:spacing w:before="143" w:after="0" w:line="240" w:lineRule="auto"/>
        <w:ind w:left="1453" w:right="0" w:hanging="359"/>
        <w:jc w:val="both"/>
        <w:rPr>
          <w:sz w:val="24"/>
        </w:rPr>
      </w:pPr>
      <w:r>
        <w:rPr>
          <w:spacing w:val="-4"/>
          <w:w w:val="115"/>
          <w:sz w:val="24"/>
        </w:rPr>
        <w:t>Nila</w:t>
      </w:r>
      <w:r>
        <w:rPr>
          <w:sz w:val="24"/>
        </w:rPr>
        <w:tab/>
      </w:r>
      <w:r>
        <w:rPr>
          <w:w w:val="115"/>
          <w:sz w:val="24"/>
        </w:rPr>
        <w:t>:</w:t>
      </w:r>
      <w:r>
        <w:rPr>
          <w:spacing w:val="11"/>
          <w:w w:val="115"/>
          <w:sz w:val="24"/>
        </w:rPr>
        <w:t xml:space="preserve"> </w:t>
      </w:r>
      <w:r>
        <w:rPr>
          <w:w w:val="115"/>
          <w:sz w:val="24"/>
        </w:rPr>
        <w:t>10.000</w:t>
      </w:r>
      <w:r>
        <w:rPr>
          <w:spacing w:val="12"/>
          <w:w w:val="115"/>
          <w:sz w:val="24"/>
        </w:rPr>
        <w:t xml:space="preserve"> </w:t>
      </w:r>
      <w:r>
        <w:rPr>
          <w:spacing w:val="-4"/>
          <w:w w:val="115"/>
          <w:sz w:val="24"/>
        </w:rPr>
        <w:t>ekor</w:t>
      </w:r>
    </w:p>
    <w:p w14:paraId="44710D4A">
      <w:pPr>
        <w:pStyle w:val="8"/>
        <w:numPr>
          <w:ilvl w:val="3"/>
          <w:numId w:val="31"/>
        </w:numPr>
        <w:tabs>
          <w:tab w:val="left" w:pos="1453"/>
        </w:tabs>
        <w:spacing w:before="139" w:after="0" w:line="240" w:lineRule="auto"/>
        <w:ind w:left="1453" w:right="0" w:hanging="359"/>
        <w:jc w:val="both"/>
        <w:rPr>
          <w:sz w:val="24"/>
        </w:rPr>
      </w:pPr>
      <w:r>
        <w:rPr>
          <w:w w:val="115"/>
          <w:sz w:val="24"/>
        </w:rPr>
        <w:t>Ikan</w:t>
      </w:r>
      <w:r>
        <w:rPr>
          <w:spacing w:val="19"/>
          <w:w w:val="115"/>
          <w:sz w:val="24"/>
        </w:rPr>
        <w:t xml:space="preserve"> </w:t>
      </w:r>
      <w:r>
        <w:rPr>
          <w:w w:val="115"/>
          <w:sz w:val="24"/>
        </w:rPr>
        <w:t>Gabus</w:t>
      </w:r>
      <w:r>
        <w:rPr>
          <w:spacing w:val="53"/>
          <w:w w:val="115"/>
          <w:sz w:val="24"/>
        </w:rPr>
        <w:t xml:space="preserve">  </w:t>
      </w:r>
      <w:r>
        <w:rPr>
          <w:w w:val="115"/>
          <w:sz w:val="24"/>
        </w:rPr>
        <w:t>:</w:t>
      </w:r>
      <w:r>
        <w:rPr>
          <w:spacing w:val="18"/>
          <w:w w:val="115"/>
          <w:sz w:val="24"/>
        </w:rPr>
        <w:t xml:space="preserve"> </w:t>
      </w:r>
      <w:r>
        <w:rPr>
          <w:w w:val="115"/>
          <w:sz w:val="24"/>
        </w:rPr>
        <w:t>2000</w:t>
      </w:r>
      <w:r>
        <w:rPr>
          <w:spacing w:val="21"/>
          <w:w w:val="115"/>
          <w:sz w:val="24"/>
        </w:rPr>
        <w:t xml:space="preserve"> </w:t>
      </w:r>
      <w:r>
        <w:rPr>
          <w:spacing w:val="-4"/>
          <w:w w:val="115"/>
          <w:sz w:val="24"/>
        </w:rPr>
        <w:t>ekor</w:t>
      </w:r>
    </w:p>
    <w:p w14:paraId="2CE5D762">
      <w:pPr>
        <w:pStyle w:val="8"/>
        <w:numPr>
          <w:ilvl w:val="2"/>
          <w:numId w:val="31"/>
        </w:numPr>
        <w:tabs>
          <w:tab w:val="left" w:pos="1094"/>
        </w:tabs>
        <w:spacing w:before="143" w:after="0" w:line="360" w:lineRule="auto"/>
        <w:ind w:left="1094" w:right="727" w:hanging="361"/>
        <w:jc w:val="both"/>
        <w:rPr>
          <w:sz w:val="24"/>
        </w:rPr>
      </w:pPr>
      <w:r>
        <w:rPr>
          <w:w w:val="115"/>
          <w:sz w:val="24"/>
        </w:rPr>
        <w:t>Kebun warga yang dimanfaatkan dan dikembangkan oleh Kelompok wanita Tani untuk menanam tanaman buah-buahan, sayur-mayur,</w:t>
      </w:r>
      <w:r>
        <w:rPr>
          <w:spacing w:val="80"/>
          <w:w w:val="115"/>
          <w:sz w:val="24"/>
        </w:rPr>
        <w:t xml:space="preserve"> </w:t>
      </w:r>
      <w:r>
        <w:rPr>
          <w:w w:val="115"/>
          <w:sz w:val="24"/>
        </w:rPr>
        <w:t>jahe, kencur, dan lain-lain yang dapat dijual untuk memenuhi kebutuhan ekonomi.</w:t>
      </w:r>
    </w:p>
    <w:p w14:paraId="5E0C3E0A">
      <w:pPr>
        <w:pStyle w:val="8"/>
        <w:numPr>
          <w:ilvl w:val="2"/>
          <w:numId w:val="31"/>
        </w:numPr>
        <w:tabs>
          <w:tab w:val="left" w:pos="1093"/>
        </w:tabs>
        <w:spacing w:before="0" w:after="0" w:line="281" w:lineRule="exact"/>
        <w:ind w:left="1093" w:right="0" w:hanging="360"/>
        <w:jc w:val="both"/>
        <w:rPr>
          <w:sz w:val="24"/>
        </w:rPr>
      </w:pPr>
      <w:r>
        <w:rPr>
          <w:w w:val="115"/>
          <w:sz w:val="24"/>
        </w:rPr>
        <w:t>Adanya</w:t>
      </w:r>
      <w:r>
        <w:rPr>
          <w:spacing w:val="-8"/>
          <w:w w:val="115"/>
          <w:sz w:val="24"/>
        </w:rPr>
        <w:t xml:space="preserve"> </w:t>
      </w:r>
      <w:r>
        <w:rPr>
          <w:w w:val="115"/>
          <w:sz w:val="24"/>
        </w:rPr>
        <w:t>Kelompok</w:t>
      </w:r>
      <w:r>
        <w:rPr>
          <w:spacing w:val="-9"/>
          <w:w w:val="115"/>
          <w:sz w:val="24"/>
        </w:rPr>
        <w:t xml:space="preserve"> </w:t>
      </w:r>
      <w:r>
        <w:rPr>
          <w:w w:val="115"/>
          <w:sz w:val="24"/>
        </w:rPr>
        <w:t>masyarakat</w:t>
      </w:r>
      <w:r>
        <w:rPr>
          <w:spacing w:val="-6"/>
          <w:w w:val="115"/>
          <w:sz w:val="24"/>
        </w:rPr>
        <w:t xml:space="preserve"> </w:t>
      </w:r>
      <w:r>
        <w:rPr>
          <w:w w:val="115"/>
          <w:sz w:val="24"/>
        </w:rPr>
        <w:t>Pecinta</w:t>
      </w:r>
      <w:r>
        <w:rPr>
          <w:spacing w:val="-7"/>
          <w:w w:val="115"/>
          <w:sz w:val="24"/>
        </w:rPr>
        <w:t xml:space="preserve"> </w:t>
      </w:r>
      <w:r>
        <w:rPr>
          <w:spacing w:val="-2"/>
          <w:w w:val="115"/>
          <w:sz w:val="24"/>
        </w:rPr>
        <w:t>Voli.</w:t>
      </w:r>
    </w:p>
    <w:p w14:paraId="359036C9">
      <w:pPr>
        <w:pStyle w:val="8"/>
        <w:numPr>
          <w:ilvl w:val="2"/>
          <w:numId w:val="31"/>
        </w:numPr>
        <w:tabs>
          <w:tab w:val="left" w:pos="1094"/>
        </w:tabs>
        <w:spacing w:before="143" w:after="0" w:line="362" w:lineRule="auto"/>
        <w:ind w:left="1094" w:right="732" w:hanging="361"/>
        <w:jc w:val="left"/>
        <w:rPr>
          <w:sz w:val="24"/>
        </w:rPr>
      </w:pPr>
      <w:r>
        <w:rPr>
          <w:w w:val="115"/>
          <w:sz w:val="24"/>
        </w:rPr>
        <w:t>Jumlah</w:t>
      </w:r>
      <w:r>
        <w:rPr>
          <w:spacing w:val="40"/>
          <w:w w:val="115"/>
          <w:sz w:val="24"/>
        </w:rPr>
        <w:t xml:space="preserve"> </w:t>
      </w:r>
      <w:r>
        <w:rPr>
          <w:w w:val="115"/>
          <w:sz w:val="24"/>
        </w:rPr>
        <w:t>penduduk</w:t>
      </w:r>
      <w:r>
        <w:rPr>
          <w:spacing w:val="40"/>
          <w:w w:val="115"/>
          <w:sz w:val="24"/>
        </w:rPr>
        <w:t xml:space="preserve"> </w:t>
      </w:r>
      <w:r>
        <w:rPr>
          <w:w w:val="115"/>
          <w:sz w:val="24"/>
        </w:rPr>
        <w:t>usia</w:t>
      </w:r>
      <w:r>
        <w:rPr>
          <w:spacing w:val="40"/>
          <w:w w:val="115"/>
          <w:sz w:val="24"/>
        </w:rPr>
        <w:t xml:space="preserve"> </w:t>
      </w:r>
      <w:r>
        <w:rPr>
          <w:w w:val="115"/>
          <w:sz w:val="24"/>
        </w:rPr>
        <w:t>produktif</w:t>
      </w:r>
      <w:r>
        <w:rPr>
          <w:spacing w:val="40"/>
          <w:w w:val="115"/>
          <w:sz w:val="24"/>
        </w:rPr>
        <w:t xml:space="preserve"> </w:t>
      </w:r>
      <w:r>
        <w:rPr>
          <w:w w:val="115"/>
          <w:sz w:val="24"/>
        </w:rPr>
        <w:t>cukup</w:t>
      </w:r>
      <w:r>
        <w:rPr>
          <w:spacing w:val="40"/>
          <w:w w:val="115"/>
          <w:sz w:val="24"/>
        </w:rPr>
        <w:t xml:space="preserve"> </w:t>
      </w:r>
      <w:r>
        <w:rPr>
          <w:w w:val="115"/>
          <w:sz w:val="24"/>
        </w:rPr>
        <w:t>tinggi,</w:t>
      </w:r>
      <w:r>
        <w:rPr>
          <w:spacing w:val="40"/>
          <w:w w:val="115"/>
          <w:sz w:val="24"/>
        </w:rPr>
        <w:t xml:space="preserve"> </w:t>
      </w:r>
      <w:r>
        <w:rPr>
          <w:w w:val="115"/>
          <w:sz w:val="24"/>
        </w:rPr>
        <w:t>sejumlah</w:t>
      </w:r>
      <w:r>
        <w:rPr>
          <w:spacing w:val="40"/>
          <w:w w:val="115"/>
          <w:sz w:val="24"/>
        </w:rPr>
        <w:t xml:space="preserve"> </w:t>
      </w:r>
      <w:r>
        <w:rPr>
          <w:w w:val="115"/>
          <w:sz w:val="24"/>
        </w:rPr>
        <w:t>1578</w:t>
      </w:r>
      <w:r>
        <w:rPr>
          <w:spacing w:val="40"/>
          <w:w w:val="115"/>
          <w:sz w:val="24"/>
        </w:rPr>
        <w:t xml:space="preserve"> </w:t>
      </w:r>
      <w:r>
        <w:rPr>
          <w:w w:val="115"/>
          <w:sz w:val="24"/>
        </w:rPr>
        <w:t>adalah usia produktif</w:t>
      </w:r>
    </w:p>
    <w:p w14:paraId="3D0A0F62">
      <w:pPr>
        <w:pStyle w:val="8"/>
        <w:numPr>
          <w:ilvl w:val="2"/>
          <w:numId w:val="31"/>
        </w:numPr>
        <w:tabs>
          <w:tab w:val="left" w:pos="1094"/>
        </w:tabs>
        <w:spacing w:before="0" w:after="0" w:line="362" w:lineRule="auto"/>
        <w:ind w:left="1094" w:right="730" w:hanging="361"/>
        <w:jc w:val="left"/>
        <w:rPr>
          <w:sz w:val="24"/>
        </w:rPr>
      </w:pPr>
      <w:r>
        <w:rPr>
          <w:w w:val="115"/>
          <w:sz w:val="24"/>
        </w:rPr>
        <w:t>Kemampuan</w:t>
      </w:r>
      <w:r>
        <w:rPr>
          <w:spacing w:val="-8"/>
          <w:w w:val="115"/>
          <w:sz w:val="24"/>
        </w:rPr>
        <w:t xml:space="preserve"> </w:t>
      </w:r>
      <w:r>
        <w:rPr>
          <w:w w:val="115"/>
          <w:sz w:val="24"/>
        </w:rPr>
        <w:t>bertani</w:t>
      </w:r>
      <w:r>
        <w:rPr>
          <w:spacing w:val="-9"/>
          <w:w w:val="115"/>
          <w:sz w:val="24"/>
        </w:rPr>
        <w:t xml:space="preserve"> </w:t>
      </w:r>
      <w:r>
        <w:rPr>
          <w:w w:val="115"/>
          <w:sz w:val="24"/>
        </w:rPr>
        <w:t>masyarakat</w:t>
      </w:r>
      <w:r>
        <w:rPr>
          <w:spacing w:val="-2"/>
          <w:w w:val="115"/>
          <w:sz w:val="24"/>
        </w:rPr>
        <w:t xml:space="preserve"> </w:t>
      </w:r>
      <w:r>
        <w:rPr>
          <w:w w:val="115"/>
          <w:sz w:val="24"/>
        </w:rPr>
        <w:t>Nomporejo</w:t>
      </w:r>
      <w:r>
        <w:rPr>
          <w:spacing w:val="-7"/>
          <w:w w:val="115"/>
          <w:sz w:val="24"/>
        </w:rPr>
        <w:t xml:space="preserve"> </w:t>
      </w:r>
      <w:r>
        <w:rPr>
          <w:w w:val="115"/>
          <w:sz w:val="24"/>
        </w:rPr>
        <w:t>yang</w:t>
      </w:r>
      <w:r>
        <w:rPr>
          <w:spacing w:val="-7"/>
          <w:w w:val="115"/>
          <w:sz w:val="24"/>
        </w:rPr>
        <w:t xml:space="preserve"> </w:t>
      </w:r>
      <w:r>
        <w:rPr>
          <w:w w:val="115"/>
          <w:sz w:val="24"/>
        </w:rPr>
        <w:t>sudah</w:t>
      </w:r>
      <w:r>
        <w:rPr>
          <w:spacing w:val="-8"/>
          <w:w w:val="115"/>
          <w:sz w:val="24"/>
        </w:rPr>
        <w:t xml:space="preserve"> </w:t>
      </w:r>
      <w:r>
        <w:rPr>
          <w:w w:val="115"/>
          <w:sz w:val="24"/>
        </w:rPr>
        <w:t>dimiliki</w:t>
      </w:r>
      <w:r>
        <w:rPr>
          <w:spacing w:val="-6"/>
          <w:w w:val="115"/>
          <w:sz w:val="24"/>
        </w:rPr>
        <w:t xml:space="preserve"> </w:t>
      </w:r>
      <w:r>
        <w:rPr>
          <w:w w:val="115"/>
          <w:sz w:val="24"/>
        </w:rPr>
        <w:t xml:space="preserve">secara </w:t>
      </w:r>
      <w:r>
        <w:rPr>
          <w:spacing w:val="-2"/>
          <w:w w:val="115"/>
          <w:sz w:val="24"/>
        </w:rPr>
        <w:t>turun-temurun.</w:t>
      </w:r>
    </w:p>
    <w:p w14:paraId="13346134">
      <w:pPr>
        <w:pStyle w:val="8"/>
        <w:numPr>
          <w:ilvl w:val="2"/>
          <w:numId w:val="31"/>
        </w:numPr>
        <w:tabs>
          <w:tab w:val="left" w:pos="1092"/>
        </w:tabs>
        <w:spacing w:before="0" w:after="0" w:line="280" w:lineRule="exact"/>
        <w:ind w:left="1092" w:right="0" w:hanging="359"/>
        <w:jc w:val="left"/>
        <w:rPr>
          <w:sz w:val="24"/>
        </w:rPr>
      </w:pPr>
      <w:r>
        <w:rPr>
          <w:w w:val="110"/>
          <w:sz w:val="24"/>
        </w:rPr>
        <w:t>Tingkat</w:t>
      </w:r>
      <w:r>
        <w:rPr>
          <w:spacing w:val="29"/>
          <w:w w:val="110"/>
          <w:sz w:val="24"/>
        </w:rPr>
        <w:t xml:space="preserve"> </w:t>
      </w:r>
      <w:r>
        <w:rPr>
          <w:w w:val="110"/>
          <w:sz w:val="24"/>
        </w:rPr>
        <w:t>gotong-royong</w:t>
      </w:r>
      <w:r>
        <w:rPr>
          <w:spacing w:val="27"/>
          <w:w w:val="110"/>
          <w:sz w:val="24"/>
        </w:rPr>
        <w:t xml:space="preserve"> </w:t>
      </w:r>
      <w:r>
        <w:rPr>
          <w:w w:val="110"/>
          <w:sz w:val="24"/>
        </w:rPr>
        <w:t>antar</w:t>
      </w:r>
      <w:r>
        <w:rPr>
          <w:spacing w:val="30"/>
          <w:w w:val="110"/>
          <w:sz w:val="24"/>
        </w:rPr>
        <w:t xml:space="preserve"> </w:t>
      </w:r>
      <w:r>
        <w:rPr>
          <w:w w:val="110"/>
          <w:sz w:val="24"/>
        </w:rPr>
        <w:t>warga</w:t>
      </w:r>
      <w:r>
        <w:rPr>
          <w:spacing w:val="29"/>
          <w:w w:val="110"/>
          <w:sz w:val="24"/>
        </w:rPr>
        <w:t xml:space="preserve"> </w:t>
      </w:r>
      <w:r>
        <w:rPr>
          <w:w w:val="110"/>
          <w:sz w:val="24"/>
        </w:rPr>
        <w:t>masih</w:t>
      </w:r>
      <w:r>
        <w:rPr>
          <w:spacing w:val="31"/>
          <w:w w:val="110"/>
          <w:sz w:val="24"/>
        </w:rPr>
        <w:t xml:space="preserve"> </w:t>
      </w:r>
      <w:r>
        <w:rPr>
          <w:spacing w:val="-2"/>
          <w:w w:val="110"/>
          <w:sz w:val="24"/>
        </w:rPr>
        <w:t>tinggi.</w:t>
      </w:r>
    </w:p>
    <w:p w14:paraId="4613BA04">
      <w:pPr>
        <w:pStyle w:val="8"/>
        <w:numPr>
          <w:ilvl w:val="2"/>
          <w:numId w:val="31"/>
        </w:numPr>
        <w:tabs>
          <w:tab w:val="left" w:pos="1091"/>
          <w:tab w:val="left" w:pos="1094"/>
        </w:tabs>
        <w:spacing w:before="133" w:after="0" w:line="362" w:lineRule="auto"/>
        <w:ind w:left="1094" w:right="729" w:hanging="361"/>
        <w:jc w:val="left"/>
        <w:rPr>
          <w:sz w:val="24"/>
        </w:rPr>
      </w:pPr>
      <w:r>
        <w:rPr>
          <w:w w:val="115"/>
          <w:sz w:val="24"/>
        </w:rPr>
        <w:t>Hubungan Pemerintah Kalurahan,</w:t>
      </w:r>
      <w:r>
        <w:rPr>
          <w:spacing w:val="-1"/>
          <w:w w:val="115"/>
          <w:sz w:val="24"/>
        </w:rPr>
        <w:t xml:space="preserve"> </w:t>
      </w:r>
      <w:r>
        <w:rPr>
          <w:w w:val="115"/>
          <w:sz w:val="24"/>
        </w:rPr>
        <w:t>Lembaga Kalurahan dan masyarakat tergolong kondusif.</w:t>
      </w:r>
    </w:p>
    <w:p w14:paraId="036E9C9B">
      <w:pPr>
        <w:pStyle w:val="8"/>
        <w:spacing w:after="0" w:line="362" w:lineRule="auto"/>
        <w:jc w:val="left"/>
        <w:rPr>
          <w:sz w:val="24"/>
        </w:rPr>
        <w:sectPr>
          <w:pgSz w:w="12240" w:h="20160"/>
          <w:pgMar w:top="1780" w:right="708" w:bottom="920" w:left="1275" w:header="0" w:footer="734" w:gutter="0"/>
          <w:cols w:space="720" w:num="1"/>
        </w:sectPr>
      </w:pPr>
    </w:p>
    <w:p w14:paraId="55FAB5B1">
      <w:pPr>
        <w:pStyle w:val="8"/>
        <w:numPr>
          <w:ilvl w:val="2"/>
          <w:numId w:val="31"/>
        </w:numPr>
        <w:tabs>
          <w:tab w:val="left" w:pos="1094"/>
        </w:tabs>
        <w:spacing w:before="80" w:after="0" w:line="360" w:lineRule="auto"/>
        <w:ind w:left="1094" w:right="725" w:hanging="361"/>
        <w:jc w:val="both"/>
        <w:rPr>
          <w:sz w:val="24"/>
        </w:rPr>
      </w:pPr>
      <w:r>
        <w:rPr>
          <w:w w:val="115"/>
          <w:sz w:val="24"/>
        </w:rPr>
        <w:t>Sumber Daya Manusia kususnya pemuda yang menguasai bidang Teknologi Informasi semakin banyak, sehingga Pemerintah Kalurahan hanya perlu memberikan ruang dan fasilitas mereka untuk mengembangkan minat dan bakatnya untuk kemajuan kalurahan</w:t>
      </w:r>
      <w:r>
        <w:rPr>
          <w:spacing w:val="40"/>
          <w:w w:val="115"/>
          <w:sz w:val="24"/>
        </w:rPr>
        <w:t xml:space="preserve"> </w:t>
      </w:r>
      <w:r>
        <w:rPr>
          <w:w w:val="115"/>
          <w:sz w:val="24"/>
        </w:rPr>
        <w:t>dalam hal teknologi informasi</w:t>
      </w:r>
    </w:p>
    <w:p w14:paraId="5B8289AC">
      <w:pPr>
        <w:pStyle w:val="8"/>
        <w:numPr>
          <w:ilvl w:val="2"/>
          <w:numId w:val="31"/>
        </w:numPr>
        <w:tabs>
          <w:tab w:val="left" w:pos="1094"/>
        </w:tabs>
        <w:spacing w:before="2" w:after="0" w:line="362" w:lineRule="auto"/>
        <w:ind w:left="1094" w:right="730" w:hanging="361"/>
        <w:jc w:val="both"/>
        <w:rPr>
          <w:sz w:val="24"/>
        </w:rPr>
      </w:pPr>
      <w:r>
        <w:rPr>
          <w:w w:val="115"/>
          <w:sz w:val="24"/>
        </w:rPr>
        <w:t>Kegiatan PAUD semakin meningkat yang bertujuan memberikan pendidikan sedini mungkin kepada anak.</w:t>
      </w:r>
    </w:p>
    <w:p w14:paraId="184F5C10">
      <w:pPr>
        <w:pStyle w:val="6"/>
        <w:spacing w:before="137"/>
      </w:pPr>
    </w:p>
    <w:p w14:paraId="5D24A247">
      <w:pPr>
        <w:pStyle w:val="3"/>
        <w:numPr>
          <w:ilvl w:val="1"/>
          <w:numId w:val="31"/>
        </w:numPr>
        <w:tabs>
          <w:tab w:val="left" w:pos="722"/>
        </w:tabs>
        <w:spacing w:before="0" w:after="0" w:line="240" w:lineRule="auto"/>
        <w:ind w:left="722" w:right="0" w:hanging="557"/>
        <w:jc w:val="both"/>
      </w:pPr>
      <w:r>
        <w:rPr>
          <w:spacing w:val="-2"/>
          <w:w w:val="110"/>
        </w:rPr>
        <w:t>Masalah</w:t>
      </w:r>
    </w:p>
    <w:p w14:paraId="229FF6FE">
      <w:pPr>
        <w:pStyle w:val="8"/>
        <w:numPr>
          <w:ilvl w:val="2"/>
          <w:numId w:val="31"/>
        </w:numPr>
        <w:tabs>
          <w:tab w:val="left" w:pos="1156"/>
          <w:tab w:val="left" w:pos="1158"/>
        </w:tabs>
        <w:spacing w:before="143" w:after="0" w:line="357" w:lineRule="auto"/>
        <w:ind w:left="1158" w:right="730" w:hanging="425"/>
        <w:jc w:val="both"/>
        <w:rPr>
          <w:sz w:val="24"/>
        </w:rPr>
      </w:pPr>
      <w:r>
        <w:rPr>
          <w:w w:val="115"/>
          <w:sz w:val="24"/>
        </w:rPr>
        <w:t>Genangan air dibeberapa tempat wilayah padukuhan yang muncul apabila hujan yang terlalu deras.</w:t>
      </w:r>
    </w:p>
    <w:p w14:paraId="2C17AA03">
      <w:pPr>
        <w:pStyle w:val="8"/>
        <w:numPr>
          <w:ilvl w:val="2"/>
          <w:numId w:val="31"/>
        </w:numPr>
        <w:tabs>
          <w:tab w:val="left" w:pos="1158"/>
        </w:tabs>
        <w:spacing w:before="6" w:after="0" w:line="362" w:lineRule="auto"/>
        <w:ind w:left="1158" w:right="736" w:hanging="425"/>
        <w:jc w:val="both"/>
        <w:rPr>
          <w:sz w:val="24"/>
        </w:rPr>
      </w:pPr>
      <w:r>
        <w:rPr>
          <w:w w:val="115"/>
          <w:sz w:val="24"/>
        </w:rPr>
        <w:t>Hasil panen padi yang kurang maksimal akibat hama wereng dan pengolahan hasil pertanian yang kurang maksimal.</w:t>
      </w:r>
    </w:p>
    <w:p w14:paraId="37FC80CD">
      <w:pPr>
        <w:pStyle w:val="8"/>
        <w:numPr>
          <w:ilvl w:val="2"/>
          <w:numId w:val="31"/>
        </w:numPr>
        <w:tabs>
          <w:tab w:val="left" w:pos="1156"/>
          <w:tab w:val="left" w:pos="1158"/>
        </w:tabs>
        <w:spacing w:before="0" w:after="0" w:line="362" w:lineRule="auto"/>
        <w:ind w:left="1158" w:right="730" w:hanging="425"/>
        <w:jc w:val="both"/>
        <w:rPr>
          <w:sz w:val="24"/>
        </w:rPr>
      </w:pPr>
      <w:r>
        <w:rPr>
          <w:w w:val="110"/>
          <w:sz w:val="24"/>
        </w:rPr>
        <w:t>Latar belakang pendidikan warga Nomporejo</w:t>
      </w:r>
      <w:r>
        <w:rPr>
          <w:spacing w:val="40"/>
          <w:w w:val="110"/>
          <w:sz w:val="24"/>
        </w:rPr>
        <w:t xml:space="preserve"> </w:t>
      </w:r>
      <w:r>
        <w:rPr>
          <w:w w:val="110"/>
          <w:sz w:val="24"/>
        </w:rPr>
        <w:t>masih rendah sehingga dibutuhkan</w:t>
      </w:r>
      <w:r>
        <w:rPr>
          <w:spacing w:val="40"/>
          <w:w w:val="110"/>
          <w:sz w:val="24"/>
        </w:rPr>
        <w:t xml:space="preserve">  </w:t>
      </w:r>
      <w:r>
        <w:rPr>
          <w:w w:val="110"/>
          <w:sz w:val="24"/>
        </w:rPr>
        <w:t>pelatihan</w:t>
      </w:r>
      <w:r>
        <w:rPr>
          <w:spacing w:val="40"/>
          <w:w w:val="110"/>
          <w:sz w:val="24"/>
        </w:rPr>
        <w:t xml:space="preserve"> </w:t>
      </w:r>
      <w:r>
        <w:rPr>
          <w:w w:val="110"/>
          <w:sz w:val="24"/>
        </w:rPr>
        <w:t>keterampilan</w:t>
      </w:r>
      <w:r>
        <w:rPr>
          <w:spacing w:val="40"/>
          <w:w w:val="110"/>
          <w:sz w:val="24"/>
        </w:rPr>
        <w:t xml:space="preserve"> </w:t>
      </w:r>
      <w:r>
        <w:rPr>
          <w:w w:val="110"/>
          <w:sz w:val="24"/>
        </w:rPr>
        <w:t>yang</w:t>
      </w:r>
      <w:r>
        <w:rPr>
          <w:spacing w:val="40"/>
          <w:w w:val="110"/>
          <w:sz w:val="24"/>
        </w:rPr>
        <w:t xml:space="preserve"> </w:t>
      </w:r>
      <w:r>
        <w:rPr>
          <w:w w:val="110"/>
          <w:sz w:val="24"/>
        </w:rPr>
        <w:t>intensif.</w:t>
      </w:r>
    </w:p>
    <w:p w14:paraId="0019E3B8">
      <w:pPr>
        <w:pStyle w:val="8"/>
        <w:numPr>
          <w:ilvl w:val="2"/>
          <w:numId w:val="31"/>
        </w:numPr>
        <w:tabs>
          <w:tab w:val="left" w:pos="1158"/>
        </w:tabs>
        <w:spacing w:before="0" w:after="0" w:line="357" w:lineRule="auto"/>
        <w:ind w:left="1158" w:right="736" w:hanging="425"/>
        <w:jc w:val="both"/>
        <w:rPr>
          <w:sz w:val="24"/>
        </w:rPr>
      </w:pPr>
      <w:r>
        <w:rPr>
          <w:w w:val="115"/>
          <w:sz w:val="24"/>
        </w:rPr>
        <w:t>Penguasaan teknologi pertanian guna peningkatan produktivitas pertanian belum maksimal.</w:t>
      </w:r>
    </w:p>
    <w:p w14:paraId="20647E85">
      <w:pPr>
        <w:pStyle w:val="8"/>
        <w:numPr>
          <w:ilvl w:val="2"/>
          <w:numId w:val="31"/>
        </w:numPr>
        <w:tabs>
          <w:tab w:val="left" w:pos="1156"/>
          <w:tab w:val="left" w:pos="1158"/>
        </w:tabs>
        <w:spacing w:before="0" w:after="0" w:line="360" w:lineRule="auto"/>
        <w:ind w:left="1158" w:right="738" w:hanging="425"/>
        <w:jc w:val="both"/>
        <w:rPr>
          <w:sz w:val="24"/>
        </w:rPr>
      </w:pPr>
      <w:r>
        <w:rPr>
          <w:w w:val="115"/>
          <w:sz w:val="24"/>
        </w:rPr>
        <w:t xml:space="preserve">Paradigma masyarakat masih pada hasil bukan pada proses pencapaian, sehingga perlu sosialisasi dalam mewujudkan program </w:t>
      </w:r>
      <w:r>
        <w:rPr>
          <w:spacing w:val="-2"/>
          <w:w w:val="115"/>
          <w:sz w:val="24"/>
        </w:rPr>
        <w:t>Kalurahan.</w:t>
      </w:r>
    </w:p>
    <w:p w14:paraId="027EFE19">
      <w:pPr>
        <w:pStyle w:val="8"/>
        <w:numPr>
          <w:ilvl w:val="2"/>
          <w:numId w:val="31"/>
        </w:numPr>
        <w:tabs>
          <w:tab w:val="left" w:pos="1156"/>
          <w:tab w:val="left" w:pos="1158"/>
        </w:tabs>
        <w:spacing w:before="0" w:after="0" w:line="362" w:lineRule="auto"/>
        <w:ind w:left="1158" w:right="729" w:hanging="425"/>
        <w:jc w:val="both"/>
        <w:rPr>
          <w:sz w:val="24"/>
        </w:rPr>
      </w:pPr>
      <w:r>
        <w:rPr>
          <w:w w:val="115"/>
          <w:sz w:val="24"/>
        </w:rPr>
        <w:t>Masalah pekerja migran, Trafficking, dan Kekerasan Dalam Rumah Tangga</w:t>
      </w:r>
      <w:r>
        <w:rPr>
          <w:spacing w:val="80"/>
          <w:w w:val="150"/>
          <w:sz w:val="24"/>
        </w:rPr>
        <w:t xml:space="preserve"> </w:t>
      </w:r>
      <w:r>
        <w:rPr>
          <w:w w:val="115"/>
          <w:sz w:val="24"/>
        </w:rPr>
        <w:t>serta kasus stunting masih ditemukan.</w:t>
      </w:r>
    </w:p>
    <w:p w14:paraId="71132DB2">
      <w:pPr>
        <w:pStyle w:val="8"/>
        <w:spacing w:after="0" w:line="362" w:lineRule="auto"/>
        <w:jc w:val="both"/>
        <w:rPr>
          <w:sz w:val="24"/>
        </w:rPr>
        <w:sectPr>
          <w:pgSz w:w="12240" w:h="20160"/>
          <w:pgMar w:top="1360" w:right="708" w:bottom="920" w:left="1275" w:header="0" w:footer="734" w:gutter="0"/>
          <w:cols w:space="720" w:num="1"/>
        </w:sectPr>
      </w:pPr>
    </w:p>
    <w:p w14:paraId="69587D62">
      <w:pPr>
        <w:spacing w:before="68"/>
        <w:ind w:left="675" w:right="1243" w:firstLine="0"/>
        <w:jc w:val="center"/>
        <w:rPr>
          <w:b/>
          <w:sz w:val="24"/>
        </w:rPr>
      </w:pPr>
      <w:r>
        <w:rPr>
          <w:b/>
          <w:w w:val="110"/>
          <w:sz w:val="24"/>
        </w:rPr>
        <w:t>BAB</w:t>
      </w:r>
      <w:r>
        <w:rPr>
          <w:b/>
          <w:spacing w:val="18"/>
          <w:w w:val="110"/>
          <w:sz w:val="24"/>
        </w:rPr>
        <w:t xml:space="preserve"> </w:t>
      </w:r>
      <w:r>
        <w:rPr>
          <w:b/>
          <w:spacing w:val="-5"/>
          <w:w w:val="110"/>
          <w:sz w:val="24"/>
        </w:rPr>
        <w:t>IV</w:t>
      </w:r>
    </w:p>
    <w:p w14:paraId="108E5186">
      <w:pPr>
        <w:spacing w:before="139"/>
        <w:ind w:left="675" w:right="1239" w:firstLine="0"/>
        <w:jc w:val="center"/>
        <w:rPr>
          <w:b/>
          <w:sz w:val="24"/>
        </w:rPr>
      </w:pPr>
      <w:r>
        <w:rPr>
          <w:b/>
          <w:w w:val="115"/>
          <w:sz w:val="24"/>
        </w:rPr>
        <w:t>KERANGKA</w:t>
      </w:r>
      <w:r>
        <w:rPr>
          <w:b/>
          <w:spacing w:val="28"/>
          <w:w w:val="115"/>
          <w:sz w:val="24"/>
        </w:rPr>
        <w:t xml:space="preserve"> </w:t>
      </w:r>
      <w:r>
        <w:rPr>
          <w:b/>
          <w:w w:val="115"/>
          <w:sz w:val="24"/>
        </w:rPr>
        <w:t>PEMIKIRAN</w:t>
      </w:r>
      <w:r>
        <w:rPr>
          <w:b/>
          <w:spacing w:val="28"/>
          <w:w w:val="115"/>
          <w:sz w:val="24"/>
        </w:rPr>
        <w:t xml:space="preserve"> </w:t>
      </w:r>
      <w:r>
        <w:rPr>
          <w:b/>
          <w:w w:val="115"/>
          <w:sz w:val="24"/>
        </w:rPr>
        <w:t>STRATEGIS</w:t>
      </w:r>
      <w:r>
        <w:rPr>
          <w:b/>
          <w:spacing w:val="34"/>
          <w:w w:val="115"/>
          <w:sz w:val="24"/>
        </w:rPr>
        <w:t xml:space="preserve"> </w:t>
      </w:r>
      <w:r>
        <w:rPr>
          <w:b/>
          <w:w w:val="115"/>
          <w:sz w:val="24"/>
        </w:rPr>
        <w:t>RPJM</w:t>
      </w:r>
      <w:r>
        <w:rPr>
          <w:b/>
          <w:spacing w:val="32"/>
          <w:w w:val="115"/>
          <w:sz w:val="24"/>
        </w:rPr>
        <w:t xml:space="preserve"> </w:t>
      </w:r>
      <w:r>
        <w:rPr>
          <w:b/>
          <w:spacing w:val="-2"/>
          <w:w w:val="115"/>
          <w:sz w:val="24"/>
        </w:rPr>
        <w:t>KALURAHAN</w:t>
      </w:r>
    </w:p>
    <w:p w14:paraId="3745C913">
      <w:pPr>
        <w:pStyle w:val="6"/>
        <w:rPr>
          <w:b/>
        </w:rPr>
      </w:pPr>
    </w:p>
    <w:p w14:paraId="299B2145">
      <w:pPr>
        <w:pStyle w:val="6"/>
        <w:spacing w:before="2"/>
        <w:rPr>
          <w:b/>
        </w:rPr>
      </w:pPr>
    </w:p>
    <w:p w14:paraId="4543FC63">
      <w:pPr>
        <w:pStyle w:val="8"/>
        <w:numPr>
          <w:ilvl w:val="1"/>
          <w:numId w:val="32"/>
        </w:numPr>
        <w:tabs>
          <w:tab w:val="left" w:pos="730"/>
        </w:tabs>
        <w:spacing w:before="1" w:after="0" w:line="240" w:lineRule="auto"/>
        <w:ind w:left="730" w:right="0" w:hanging="565"/>
        <w:jc w:val="left"/>
        <w:rPr>
          <w:b/>
          <w:sz w:val="22"/>
        </w:rPr>
      </w:pPr>
      <w:r>
        <w:rPr>
          <w:b/>
          <w:w w:val="110"/>
          <w:sz w:val="22"/>
        </w:rPr>
        <w:t>Visi</w:t>
      </w:r>
      <w:r>
        <w:rPr>
          <w:b/>
          <w:spacing w:val="22"/>
          <w:w w:val="110"/>
          <w:sz w:val="22"/>
        </w:rPr>
        <w:t xml:space="preserve"> </w:t>
      </w:r>
      <w:r>
        <w:rPr>
          <w:b/>
          <w:w w:val="110"/>
          <w:sz w:val="22"/>
        </w:rPr>
        <w:t>dan</w:t>
      </w:r>
      <w:r>
        <w:rPr>
          <w:b/>
          <w:spacing w:val="25"/>
          <w:w w:val="110"/>
          <w:sz w:val="22"/>
        </w:rPr>
        <w:t xml:space="preserve"> </w:t>
      </w:r>
      <w:r>
        <w:rPr>
          <w:b/>
          <w:spacing w:val="-4"/>
          <w:w w:val="110"/>
          <w:sz w:val="22"/>
        </w:rPr>
        <w:t>Misi</w:t>
      </w:r>
    </w:p>
    <w:p w14:paraId="099B0728">
      <w:pPr>
        <w:pStyle w:val="8"/>
        <w:numPr>
          <w:ilvl w:val="2"/>
          <w:numId w:val="32"/>
        </w:numPr>
        <w:tabs>
          <w:tab w:val="left" w:pos="1240"/>
        </w:tabs>
        <w:spacing w:before="130" w:after="0" w:line="240" w:lineRule="auto"/>
        <w:ind w:left="1240" w:right="0" w:hanging="715"/>
        <w:jc w:val="left"/>
        <w:rPr>
          <w:b/>
          <w:sz w:val="22"/>
        </w:rPr>
      </w:pPr>
      <w:r>
        <w:rPr>
          <w:b/>
          <w:spacing w:val="-4"/>
          <w:w w:val="115"/>
          <w:sz w:val="22"/>
        </w:rPr>
        <w:t>Visi</w:t>
      </w:r>
    </w:p>
    <w:p w14:paraId="22D7F05D">
      <w:pPr>
        <w:spacing w:before="127" w:line="360" w:lineRule="auto"/>
        <w:ind w:left="1246" w:right="730" w:firstLine="0"/>
        <w:jc w:val="both"/>
        <w:rPr>
          <w:b/>
          <w:sz w:val="24"/>
        </w:rPr>
      </w:pPr>
      <w:r>
        <w:rPr>
          <w:w w:val="115"/>
          <w:sz w:val="24"/>
        </w:rPr>
        <w:t>Visi adalah suatu gambaran yang menantang tentang keadaan masa depan yang diinginkan dengan melihat potensi dan kebutuhan Kalurahan.</w:t>
      </w:r>
      <w:r>
        <w:rPr>
          <w:rFonts w:hint="default"/>
          <w:w w:val="115"/>
          <w:sz w:val="24"/>
          <w:lang w:val="en-GB"/>
        </w:rPr>
        <w:t xml:space="preserve"> </w:t>
      </w:r>
      <w:r>
        <w:rPr>
          <w:w w:val="115"/>
          <w:sz w:val="24"/>
        </w:rPr>
        <w:t xml:space="preserve">Visi Lurah Nomporejo terpilih tahun </w:t>
      </w:r>
      <w:r>
        <w:rPr>
          <w:w w:val="115"/>
          <w:sz w:val="24"/>
          <w:lang w:val="en-GB"/>
        </w:rPr>
        <w:t>2022-2029</w:t>
      </w:r>
      <w:r>
        <w:rPr>
          <w:w w:val="115"/>
          <w:sz w:val="24"/>
        </w:rPr>
        <w:t xml:space="preserve"> adalah “</w:t>
      </w:r>
      <w:r>
        <w:rPr>
          <w:b/>
          <w:w w:val="115"/>
          <w:sz w:val="24"/>
        </w:rPr>
        <w:t>Terwujudnya</w:t>
      </w:r>
      <w:r>
        <w:rPr>
          <w:b/>
          <w:spacing w:val="-2"/>
          <w:w w:val="115"/>
          <w:sz w:val="24"/>
        </w:rPr>
        <w:t xml:space="preserve"> </w:t>
      </w:r>
      <w:r>
        <w:rPr>
          <w:b/>
          <w:w w:val="115"/>
          <w:sz w:val="24"/>
        </w:rPr>
        <w:t>Masyarakat</w:t>
      </w:r>
      <w:r>
        <w:rPr>
          <w:b/>
          <w:spacing w:val="-2"/>
          <w:w w:val="115"/>
          <w:sz w:val="24"/>
        </w:rPr>
        <w:t xml:space="preserve"> </w:t>
      </w:r>
      <w:r>
        <w:rPr>
          <w:b/>
          <w:w w:val="115"/>
          <w:sz w:val="24"/>
        </w:rPr>
        <w:t>Nomporejo</w:t>
      </w:r>
      <w:r>
        <w:rPr>
          <w:b/>
          <w:spacing w:val="-3"/>
          <w:w w:val="115"/>
          <w:sz w:val="24"/>
        </w:rPr>
        <w:t xml:space="preserve"> </w:t>
      </w:r>
      <w:r>
        <w:rPr>
          <w:b/>
          <w:w w:val="115"/>
          <w:sz w:val="24"/>
        </w:rPr>
        <w:t>yang</w:t>
      </w:r>
      <w:r>
        <w:rPr>
          <w:b/>
          <w:spacing w:val="-3"/>
          <w:w w:val="115"/>
          <w:sz w:val="24"/>
        </w:rPr>
        <w:t xml:space="preserve"> </w:t>
      </w:r>
      <w:r>
        <w:rPr>
          <w:b/>
          <w:w w:val="115"/>
          <w:sz w:val="24"/>
        </w:rPr>
        <w:t>Sejahtera”.</w:t>
      </w:r>
    </w:p>
    <w:p w14:paraId="1EC77A37">
      <w:pPr>
        <w:pStyle w:val="6"/>
        <w:spacing w:before="199"/>
        <w:rPr>
          <w:b/>
        </w:rPr>
      </w:pPr>
    </w:p>
    <w:p w14:paraId="162D51F6">
      <w:pPr>
        <w:pStyle w:val="3"/>
        <w:numPr>
          <w:ilvl w:val="2"/>
          <w:numId w:val="32"/>
        </w:numPr>
        <w:tabs>
          <w:tab w:val="left" w:pos="1240"/>
        </w:tabs>
        <w:spacing w:before="0" w:after="0" w:line="240" w:lineRule="auto"/>
        <w:ind w:left="1240" w:right="0" w:hanging="715"/>
        <w:jc w:val="left"/>
      </w:pPr>
      <w:r>
        <w:rPr>
          <w:spacing w:val="-4"/>
          <w:w w:val="115"/>
        </w:rPr>
        <w:t>Misi</w:t>
      </w:r>
    </w:p>
    <w:p w14:paraId="5C409F45">
      <w:pPr>
        <w:pStyle w:val="6"/>
        <w:tabs>
          <w:tab w:val="left" w:pos="1957"/>
          <w:tab w:val="left" w:pos="2960"/>
          <w:tab w:val="left" w:pos="4111"/>
          <w:tab w:val="left" w:pos="5313"/>
          <w:tab w:val="left" w:pos="6244"/>
          <w:tab w:val="left" w:pos="7579"/>
          <w:tab w:val="left" w:pos="8175"/>
        </w:tabs>
        <w:spacing w:before="143" w:line="357" w:lineRule="auto"/>
        <w:ind w:left="885" w:right="738" w:firstLine="380"/>
      </w:pPr>
      <w:r>
        <w:rPr>
          <w:spacing w:val="-4"/>
          <w:w w:val="115"/>
        </w:rPr>
        <w:t>Misi</w:t>
      </w:r>
      <w:r>
        <w:tab/>
      </w:r>
      <w:r>
        <w:rPr>
          <w:spacing w:val="-2"/>
          <w:w w:val="115"/>
        </w:rPr>
        <w:t>adalah</w:t>
      </w:r>
      <w:r>
        <w:tab/>
      </w:r>
      <w:r>
        <w:rPr>
          <w:spacing w:val="-2"/>
          <w:w w:val="115"/>
        </w:rPr>
        <w:t>langkah</w:t>
      </w:r>
      <w:r>
        <w:tab/>
      </w:r>
      <w:r>
        <w:rPr>
          <w:spacing w:val="-2"/>
          <w:w w:val="115"/>
        </w:rPr>
        <w:t>strategis</w:t>
      </w:r>
      <w:r>
        <w:tab/>
      </w:r>
      <w:r>
        <w:rPr>
          <w:spacing w:val="-2"/>
          <w:w w:val="115"/>
        </w:rPr>
        <w:t>untuk</w:t>
      </w:r>
      <w:r>
        <w:tab/>
      </w:r>
      <w:r>
        <w:rPr>
          <w:spacing w:val="-2"/>
          <w:w w:val="115"/>
        </w:rPr>
        <w:t>mencapai</w:t>
      </w:r>
      <w:r>
        <w:tab/>
      </w:r>
      <w:r>
        <w:rPr>
          <w:spacing w:val="-4"/>
          <w:w w:val="115"/>
        </w:rPr>
        <w:t>visi</w:t>
      </w:r>
      <w:r>
        <w:tab/>
      </w:r>
      <w:r>
        <w:rPr>
          <w:w w:val="115"/>
        </w:rPr>
        <w:t>yang</w:t>
      </w:r>
      <w:r>
        <w:rPr>
          <w:spacing w:val="80"/>
          <w:w w:val="115"/>
        </w:rPr>
        <w:t xml:space="preserve"> </w:t>
      </w:r>
      <w:r>
        <w:rPr>
          <w:w w:val="115"/>
        </w:rPr>
        <w:t>telah ditetapkan. Untuk mencapai maka disusun misi sebagai berikut:</w:t>
      </w:r>
    </w:p>
    <w:p w14:paraId="7E67BFC6">
      <w:pPr>
        <w:pStyle w:val="8"/>
        <w:numPr>
          <w:ilvl w:val="3"/>
          <w:numId w:val="32"/>
        </w:numPr>
        <w:tabs>
          <w:tab w:val="left" w:pos="1606"/>
        </w:tabs>
        <w:spacing w:before="6" w:after="0" w:line="362" w:lineRule="auto"/>
        <w:ind w:left="1606" w:right="726" w:hanging="360"/>
        <w:jc w:val="left"/>
        <w:rPr>
          <w:sz w:val="24"/>
        </w:rPr>
      </w:pPr>
      <w:r>
        <w:rPr>
          <w:w w:val="115"/>
          <w:sz w:val="24"/>
        </w:rPr>
        <w:t xml:space="preserve">Menyelenggarakan Pemerintahan Kalurahan yang baik, bersih dan </w:t>
      </w:r>
      <w:r>
        <w:rPr>
          <w:spacing w:val="-2"/>
          <w:w w:val="115"/>
          <w:sz w:val="24"/>
        </w:rPr>
        <w:t>berwibawa</w:t>
      </w:r>
    </w:p>
    <w:p w14:paraId="4F5DEF39">
      <w:pPr>
        <w:pStyle w:val="8"/>
        <w:numPr>
          <w:ilvl w:val="3"/>
          <w:numId w:val="32"/>
        </w:numPr>
        <w:tabs>
          <w:tab w:val="left" w:pos="1605"/>
        </w:tabs>
        <w:spacing w:before="0" w:after="0" w:line="275" w:lineRule="exact"/>
        <w:ind w:left="1605" w:right="0" w:hanging="359"/>
        <w:jc w:val="left"/>
        <w:rPr>
          <w:sz w:val="24"/>
        </w:rPr>
      </w:pPr>
      <w:r>
        <w:rPr>
          <w:w w:val="115"/>
          <w:sz w:val="24"/>
        </w:rPr>
        <w:t>Melaksanakan</w:t>
      </w:r>
      <w:r>
        <w:rPr>
          <w:spacing w:val="13"/>
          <w:w w:val="115"/>
          <w:sz w:val="24"/>
        </w:rPr>
        <w:t xml:space="preserve"> </w:t>
      </w:r>
      <w:r>
        <w:rPr>
          <w:w w:val="115"/>
          <w:sz w:val="24"/>
        </w:rPr>
        <w:t>pembangunan</w:t>
      </w:r>
      <w:r>
        <w:rPr>
          <w:spacing w:val="14"/>
          <w:w w:val="115"/>
          <w:sz w:val="24"/>
        </w:rPr>
        <w:t xml:space="preserve"> </w:t>
      </w:r>
      <w:r>
        <w:rPr>
          <w:w w:val="115"/>
          <w:sz w:val="24"/>
        </w:rPr>
        <w:t>di</w:t>
      </w:r>
      <w:r>
        <w:rPr>
          <w:spacing w:val="12"/>
          <w:w w:val="115"/>
          <w:sz w:val="24"/>
        </w:rPr>
        <w:t xml:space="preserve"> </w:t>
      </w:r>
      <w:r>
        <w:rPr>
          <w:spacing w:val="-2"/>
          <w:w w:val="115"/>
          <w:sz w:val="24"/>
        </w:rPr>
        <w:t>kalurahan</w:t>
      </w:r>
    </w:p>
    <w:p w14:paraId="05A1424A">
      <w:pPr>
        <w:pStyle w:val="8"/>
        <w:numPr>
          <w:ilvl w:val="3"/>
          <w:numId w:val="32"/>
        </w:numPr>
        <w:tabs>
          <w:tab w:val="left" w:pos="1605"/>
        </w:tabs>
        <w:spacing w:before="143" w:after="0" w:line="240" w:lineRule="auto"/>
        <w:ind w:left="1605" w:right="0" w:hanging="359"/>
        <w:jc w:val="left"/>
        <w:rPr>
          <w:sz w:val="24"/>
        </w:rPr>
      </w:pPr>
      <w:r>
        <w:rPr>
          <w:w w:val="115"/>
          <w:sz w:val="24"/>
        </w:rPr>
        <w:t>Meningkatkan pembinaan</w:t>
      </w:r>
      <w:r>
        <w:rPr>
          <w:spacing w:val="1"/>
          <w:w w:val="115"/>
          <w:sz w:val="24"/>
        </w:rPr>
        <w:t xml:space="preserve"> </w:t>
      </w:r>
      <w:r>
        <w:rPr>
          <w:spacing w:val="-2"/>
          <w:w w:val="115"/>
          <w:sz w:val="24"/>
        </w:rPr>
        <w:t>kemasyarakatan</w:t>
      </w:r>
    </w:p>
    <w:p w14:paraId="07FBD313">
      <w:pPr>
        <w:pStyle w:val="8"/>
        <w:numPr>
          <w:ilvl w:val="3"/>
          <w:numId w:val="32"/>
        </w:numPr>
        <w:tabs>
          <w:tab w:val="left" w:pos="1605"/>
        </w:tabs>
        <w:spacing w:before="138" w:after="0" w:line="240" w:lineRule="auto"/>
        <w:ind w:left="1605" w:right="0" w:hanging="359"/>
        <w:jc w:val="left"/>
        <w:rPr>
          <w:sz w:val="24"/>
        </w:rPr>
      </w:pPr>
      <w:r>
        <w:rPr>
          <w:w w:val="110"/>
          <w:sz w:val="24"/>
        </w:rPr>
        <w:t>Mengembangkan</w:t>
      </w:r>
      <w:r>
        <w:rPr>
          <w:spacing w:val="59"/>
          <w:w w:val="110"/>
          <w:sz w:val="24"/>
        </w:rPr>
        <w:t xml:space="preserve"> </w:t>
      </w:r>
      <w:r>
        <w:rPr>
          <w:w w:val="110"/>
          <w:sz w:val="24"/>
        </w:rPr>
        <w:t>pemberdayaan</w:t>
      </w:r>
      <w:r>
        <w:rPr>
          <w:spacing w:val="58"/>
          <w:w w:val="110"/>
          <w:sz w:val="24"/>
        </w:rPr>
        <w:t xml:space="preserve"> </w:t>
      </w:r>
      <w:r>
        <w:rPr>
          <w:spacing w:val="-2"/>
          <w:w w:val="110"/>
          <w:sz w:val="24"/>
        </w:rPr>
        <w:t>masyarakat.</w:t>
      </w:r>
    </w:p>
    <w:p w14:paraId="429961DF">
      <w:pPr>
        <w:pStyle w:val="6"/>
      </w:pPr>
    </w:p>
    <w:p w14:paraId="5029AAFB">
      <w:pPr>
        <w:pStyle w:val="6"/>
        <w:spacing w:before="56"/>
      </w:pPr>
    </w:p>
    <w:p w14:paraId="742339A1">
      <w:pPr>
        <w:pStyle w:val="3"/>
        <w:numPr>
          <w:ilvl w:val="1"/>
          <w:numId w:val="32"/>
        </w:numPr>
        <w:tabs>
          <w:tab w:val="left" w:pos="730"/>
        </w:tabs>
        <w:spacing w:before="0" w:after="0" w:line="240" w:lineRule="auto"/>
        <w:ind w:left="730" w:right="0" w:hanging="565"/>
        <w:jc w:val="left"/>
      </w:pPr>
      <w:r>
        <w:rPr>
          <w:w w:val="110"/>
        </w:rPr>
        <w:t>Tujuan</w:t>
      </w:r>
      <w:r>
        <w:rPr>
          <w:spacing w:val="18"/>
          <w:w w:val="110"/>
        </w:rPr>
        <w:t xml:space="preserve"> </w:t>
      </w:r>
      <w:r>
        <w:rPr>
          <w:w w:val="110"/>
        </w:rPr>
        <w:t>dan</w:t>
      </w:r>
      <w:r>
        <w:rPr>
          <w:spacing w:val="18"/>
          <w:w w:val="110"/>
        </w:rPr>
        <w:t xml:space="preserve"> </w:t>
      </w:r>
      <w:r>
        <w:rPr>
          <w:spacing w:val="-2"/>
          <w:w w:val="110"/>
        </w:rPr>
        <w:t>Sasaran</w:t>
      </w:r>
    </w:p>
    <w:p w14:paraId="390784DC">
      <w:pPr>
        <w:pStyle w:val="8"/>
        <w:numPr>
          <w:ilvl w:val="2"/>
          <w:numId w:val="32"/>
        </w:numPr>
        <w:tabs>
          <w:tab w:val="left" w:pos="1240"/>
        </w:tabs>
        <w:spacing w:before="143" w:after="0" w:line="240" w:lineRule="auto"/>
        <w:ind w:left="1240" w:right="0" w:hanging="715"/>
        <w:jc w:val="both"/>
        <w:rPr>
          <w:b/>
          <w:sz w:val="24"/>
        </w:rPr>
      </w:pPr>
      <w:r>
        <w:rPr>
          <w:b/>
          <w:spacing w:val="-2"/>
          <w:w w:val="110"/>
          <w:sz w:val="24"/>
        </w:rPr>
        <w:t>Tujuan</w:t>
      </w:r>
    </w:p>
    <w:p w14:paraId="67ED8339">
      <w:pPr>
        <w:pStyle w:val="6"/>
        <w:spacing w:before="139" w:line="362" w:lineRule="auto"/>
        <w:ind w:left="1246" w:right="727"/>
        <w:jc w:val="both"/>
      </w:pPr>
      <w:r>
        <w:rPr>
          <w:spacing w:val="-2"/>
          <w:w w:val="115"/>
        </w:rPr>
        <w:t>Tujuan</w:t>
      </w:r>
      <w:r>
        <w:rPr>
          <w:spacing w:val="-3"/>
          <w:w w:val="115"/>
        </w:rPr>
        <w:t xml:space="preserve"> </w:t>
      </w:r>
      <w:r>
        <w:rPr>
          <w:spacing w:val="-2"/>
          <w:w w:val="115"/>
        </w:rPr>
        <w:t>Pembangunan Kalurahan</w:t>
      </w:r>
      <w:r>
        <w:rPr>
          <w:spacing w:val="-5"/>
          <w:w w:val="115"/>
        </w:rPr>
        <w:t xml:space="preserve"> </w:t>
      </w:r>
      <w:r>
        <w:rPr>
          <w:spacing w:val="-2"/>
          <w:w w:val="115"/>
        </w:rPr>
        <w:t>Nomporejo periode</w:t>
      </w:r>
      <w:r>
        <w:rPr>
          <w:spacing w:val="-5"/>
          <w:w w:val="115"/>
        </w:rPr>
        <w:t xml:space="preserve"> </w:t>
      </w:r>
      <w:r>
        <w:rPr>
          <w:spacing w:val="-2"/>
          <w:w w:val="115"/>
        </w:rPr>
        <w:t xml:space="preserve">jangka menengah </w:t>
      </w:r>
      <w:r>
        <w:rPr>
          <w:w w:val="115"/>
        </w:rPr>
        <w:t>2022-202</w:t>
      </w:r>
      <w:r>
        <w:rPr>
          <w:rFonts w:hint="default"/>
          <w:w w:val="115"/>
          <w:lang w:val="en-GB"/>
        </w:rPr>
        <w:t>9</w:t>
      </w:r>
      <w:r>
        <w:rPr>
          <w:w w:val="115"/>
        </w:rPr>
        <w:t xml:space="preserve"> adalah hasil yang hendak dicapai dalam melaksanakan misi yaitu:</w:t>
      </w:r>
    </w:p>
    <w:p w14:paraId="595AB957">
      <w:pPr>
        <w:pStyle w:val="8"/>
        <w:numPr>
          <w:ilvl w:val="0"/>
          <w:numId w:val="33"/>
        </w:numPr>
        <w:tabs>
          <w:tab w:val="left" w:pos="1604"/>
          <w:tab w:val="left" w:pos="1606"/>
        </w:tabs>
        <w:spacing w:before="0" w:after="0" w:line="362" w:lineRule="auto"/>
        <w:ind w:left="1606" w:right="729" w:hanging="360"/>
        <w:jc w:val="both"/>
        <w:rPr>
          <w:sz w:val="24"/>
        </w:rPr>
      </w:pPr>
      <w:r>
        <w:rPr>
          <w:w w:val="115"/>
          <w:sz w:val="24"/>
        </w:rPr>
        <w:t>Terwujudnya Kalurahan yang mandiri dengan mengoptimalkan potensi yang ada di wilayah kalurahan Nomporejo.</w:t>
      </w:r>
    </w:p>
    <w:p w14:paraId="6E586BB8">
      <w:pPr>
        <w:pStyle w:val="8"/>
        <w:numPr>
          <w:ilvl w:val="0"/>
          <w:numId w:val="33"/>
        </w:numPr>
        <w:tabs>
          <w:tab w:val="left" w:pos="1606"/>
        </w:tabs>
        <w:spacing w:before="0" w:after="0" w:line="360" w:lineRule="auto"/>
        <w:ind w:left="1606" w:right="731" w:hanging="360"/>
        <w:jc w:val="both"/>
        <w:rPr>
          <w:sz w:val="24"/>
        </w:rPr>
      </w:pPr>
      <w:r>
        <w:rPr>
          <w:w w:val="115"/>
          <w:sz w:val="24"/>
        </w:rPr>
        <w:t>Terselenggaranya tata kelola pemerintah kalurahan yang baik), transparan, bertanggung jawab dan sesuai dengan peraturan perundang-undangan yang berlaku tentang penyelenggaraan pemerintah kalurahan.</w:t>
      </w:r>
    </w:p>
    <w:p w14:paraId="6E4BA907">
      <w:pPr>
        <w:pStyle w:val="8"/>
        <w:numPr>
          <w:ilvl w:val="0"/>
          <w:numId w:val="33"/>
        </w:numPr>
        <w:tabs>
          <w:tab w:val="left" w:pos="1606"/>
        </w:tabs>
        <w:spacing w:before="0" w:after="0" w:line="360" w:lineRule="auto"/>
        <w:ind w:left="1606" w:right="729" w:hanging="360"/>
        <w:jc w:val="both"/>
        <w:rPr>
          <w:sz w:val="24"/>
        </w:rPr>
      </w:pPr>
      <w:r>
        <w:rPr>
          <w:w w:val="115"/>
          <w:sz w:val="24"/>
        </w:rPr>
        <w:t>Mengoptimalkan</w:t>
      </w:r>
      <w:r>
        <w:rPr>
          <w:spacing w:val="-10"/>
          <w:w w:val="115"/>
          <w:sz w:val="24"/>
        </w:rPr>
        <w:t xml:space="preserve"> </w:t>
      </w:r>
      <w:r>
        <w:rPr>
          <w:w w:val="115"/>
          <w:sz w:val="24"/>
        </w:rPr>
        <w:t>kinerja</w:t>
      </w:r>
      <w:r>
        <w:rPr>
          <w:spacing w:val="-11"/>
          <w:w w:val="115"/>
          <w:sz w:val="24"/>
        </w:rPr>
        <w:t xml:space="preserve"> </w:t>
      </w:r>
      <w:r>
        <w:rPr>
          <w:w w:val="115"/>
          <w:sz w:val="24"/>
        </w:rPr>
        <w:t>perangkat</w:t>
      </w:r>
      <w:r>
        <w:rPr>
          <w:spacing w:val="-10"/>
          <w:w w:val="115"/>
          <w:sz w:val="24"/>
        </w:rPr>
        <w:t xml:space="preserve"> </w:t>
      </w:r>
      <w:r>
        <w:rPr>
          <w:w w:val="115"/>
          <w:sz w:val="24"/>
        </w:rPr>
        <w:t>kalurahan</w:t>
      </w:r>
      <w:r>
        <w:rPr>
          <w:spacing w:val="-8"/>
          <w:w w:val="115"/>
          <w:sz w:val="24"/>
        </w:rPr>
        <w:t xml:space="preserve"> </w:t>
      </w:r>
      <w:r>
        <w:rPr>
          <w:w w:val="115"/>
          <w:sz w:val="24"/>
        </w:rPr>
        <w:t>secara</w:t>
      </w:r>
      <w:r>
        <w:rPr>
          <w:spacing w:val="-7"/>
          <w:w w:val="115"/>
          <w:sz w:val="24"/>
        </w:rPr>
        <w:t xml:space="preserve"> </w:t>
      </w:r>
      <w:r>
        <w:rPr>
          <w:w w:val="115"/>
          <w:sz w:val="24"/>
        </w:rPr>
        <w:t>maksimal</w:t>
      </w:r>
      <w:r>
        <w:rPr>
          <w:spacing w:val="-7"/>
          <w:w w:val="115"/>
          <w:sz w:val="24"/>
        </w:rPr>
        <w:t xml:space="preserve"> </w:t>
      </w:r>
      <w:r>
        <w:rPr>
          <w:w w:val="115"/>
          <w:sz w:val="24"/>
        </w:rPr>
        <w:t>dan terukur sesuai tugas pokok dan fungsinya demi tercapainya pelayanan yang baik bagi masyarakat berdasar</w:t>
      </w:r>
      <w:r>
        <w:rPr>
          <w:spacing w:val="40"/>
          <w:w w:val="115"/>
          <w:sz w:val="24"/>
        </w:rPr>
        <w:t xml:space="preserve"> </w:t>
      </w:r>
      <w:r>
        <w:rPr>
          <w:w w:val="115"/>
          <w:sz w:val="24"/>
        </w:rPr>
        <w:t xml:space="preserve">pada tatakelola </w:t>
      </w:r>
      <w:r>
        <w:rPr>
          <w:spacing w:val="-2"/>
          <w:w w:val="115"/>
          <w:sz w:val="24"/>
        </w:rPr>
        <w:t>kalurahan.</w:t>
      </w:r>
    </w:p>
    <w:p w14:paraId="2225D079">
      <w:pPr>
        <w:pStyle w:val="8"/>
        <w:numPr>
          <w:ilvl w:val="0"/>
          <w:numId w:val="33"/>
        </w:numPr>
        <w:tabs>
          <w:tab w:val="left" w:pos="1606"/>
        </w:tabs>
        <w:spacing w:before="0" w:after="0" w:line="357" w:lineRule="auto"/>
        <w:ind w:left="1606" w:right="733" w:hanging="360"/>
        <w:jc w:val="both"/>
        <w:rPr>
          <w:sz w:val="24"/>
        </w:rPr>
      </w:pPr>
      <w:r>
        <w:rPr>
          <w:w w:val="115"/>
          <w:sz w:val="24"/>
        </w:rPr>
        <w:t xml:space="preserve">Meningkatnya kapasitas pengetahuan maupun keterampilan </w:t>
      </w:r>
      <w:r>
        <w:rPr>
          <w:spacing w:val="-2"/>
          <w:w w:val="115"/>
          <w:sz w:val="24"/>
        </w:rPr>
        <w:t>masyarakat.</w:t>
      </w:r>
    </w:p>
    <w:p w14:paraId="7E9FC15F">
      <w:pPr>
        <w:pStyle w:val="8"/>
        <w:numPr>
          <w:ilvl w:val="0"/>
          <w:numId w:val="33"/>
        </w:numPr>
        <w:tabs>
          <w:tab w:val="left" w:pos="1606"/>
        </w:tabs>
        <w:spacing w:before="2" w:after="0" w:line="360" w:lineRule="auto"/>
        <w:ind w:left="1606" w:right="728" w:hanging="360"/>
        <w:jc w:val="both"/>
        <w:rPr>
          <w:sz w:val="24"/>
        </w:rPr>
      </w:pPr>
      <w:r>
        <w:rPr>
          <w:w w:val="115"/>
          <w:sz w:val="24"/>
        </w:rPr>
        <w:t>Meningkatnya akses, partispasi dan kontrol,</w:t>
      </w:r>
      <w:r>
        <w:rPr>
          <w:spacing w:val="40"/>
          <w:w w:val="115"/>
          <w:sz w:val="24"/>
        </w:rPr>
        <w:t xml:space="preserve"> </w:t>
      </w:r>
      <w:r>
        <w:rPr>
          <w:w w:val="115"/>
          <w:sz w:val="24"/>
        </w:rPr>
        <w:t>masyaraktat, termasuk kaum marginal, retan, dan disabilitas dalam pembangunan kalurahan.</w:t>
      </w:r>
    </w:p>
    <w:p w14:paraId="093D1F98">
      <w:pPr>
        <w:pStyle w:val="8"/>
        <w:spacing w:after="0" w:line="360" w:lineRule="auto"/>
        <w:jc w:val="both"/>
        <w:rPr>
          <w:sz w:val="24"/>
        </w:rPr>
        <w:sectPr>
          <w:pgSz w:w="12240" w:h="20160"/>
          <w:pgMar w:top="1760" w:right="708" w:bottom="920" w:left="1275" w:header="0" w:footer="734" w:gutter="0"/>
          <w:cols w:space="720" w:num="1"/>
        </w:sectPr>
      </w:pPr>
    </w:p>
    <w:p w14:paraId="452E9EFF">
      <w:pPr>
        <w:pStyle w:val="8"/>
        <w:numPr>
          <w:ilvl w:val="0"/>
          <w:numId w:val="33"/>
        </w:numPr>
        <w:tabs>
          <w:tab w:val="left" w:pos="1604"/>
          <w:tab w:val="left" w:pos="1606"/>
        </w:tabs>
        <w:spacing w:before="80" w:after="0" w:line="360" w:lineRule="auto"/>
        <w:ind w:left="1606" w:right="731" w:hanging="360"/>
        <w:jc w:val="both"/>
        <w:rPr>
          <w:sz w:val="24"/>
        </w:rPr>
      </w:pPr>
      <w:r>
        <w:rPr>
          <w:w w:val="115"/>
          <w:sz w:val="24"/>
        </w:rPr>
        <w:t>Meningkatkan peran pemuda/karangtaruna dalam kegiatan kalurahan dengan meningkatkan kapasitas pengetahuan dan keterampilan pemuda/karangtaruna.</w:t>
      </w:r>
    </w:p>
    <w:p w14:paraId="5A06C232">
      <w:pPr>
        <w:pStyle w:val="8"/>
        <w:numPr>
          <w:ilvl w:val="0"/>
          <w:numId w:val="33"/>
        </w:numPr>
        <w:tabs>
          <w:tab w:val="left" w:pos="1604"/>
          <w:tab w:val="left" w:pos="1606"/>
        </w:tabs>
        <w:spacing w:before="2" w:after="0" w:line="360" w:lineRule="auto"/>
        <w:ind w:left="1606" w:right="731" w:hanging="360"/>
        <w:jc w:val="both"/>
        <w:rPr>
          <w:sz w:val="24"/>
        </w:rPr>
      </w:pPr>
      <w:r>
        <w:rPr>
          <w:w w:val="115"/>
          <w:sz w:val="24"/>
        </w:rPr>
        <w:t xml:space="preserve">Menurunkan angka stunting dan gizi buruk balita dengan mengoptimalkan Posyandu dan kapasitas kader kesehatan </w:t>
      </w:r>
      <w:r>
        <w:rPr>
          <w:spacing w:val="-2"/>
          <w:w w:val="115"/>
          <w:sz w:val="24"/>
        </w:rPr>
        <w:t>Kalurahan.</w:t>
      </w:r>
    </w:p>
    <w:p w14:paraId="38221A45">
      <w:pPr>
        <w:pStyle w:val="8"/>
        <w:numPr>
          <w:ilvl w:val="0"/>
          <w:numId w:val="33"/>
        </w:numPr>
        <w:tabs>
          <w:tab w:val="left" w:pos="1604"/>
          <w:tab w:val="left" w:pos="1606"/>
        </w:tabs>
        <w:spacing w:before="2" w:after="0" w:line="360" w:lineRule="auto"/>
        <w:ind w:left="1606" w:right="725" w:hanging="360"/>
        <w:jc w:val="both"/>
        <w:rPr>
          <w:sz w:val="24"/>
        </w:rPr>
      </w:pPr>
      <w:r>
        <w:rPr>
          <w:w w:val="115"/>
          <w:sz w:val="24"/>
        </w:rPr>
        <w:t>Meningkatkan kapasistas pengelola Badan Usaha Milik Kalurahan “Binangun Nomporejo”, berikut dengan pengelola unit-unit usaha dan seluruh karyawannya.</w:t>
      </w:r>
    </w:p>
    <w:p w14:paraId="04A19EE0">
      <w:pPr>
        <w:pStyle w:val="8"/>
        <w:numPr>
          <w:ilvl w:val="0"/>
          <w:numId w:val="33"/>
        </w:numPr>
        <w:tabs>
          <w:tab w:val="left" w:pos="1605"/>
        </w:tabs>
        <w:spacing w:before="2" w:after="0" w:line="240" w:lineRule="auto"/>
        <w:ind w:left="1605" w:right="0" w:hanging="359"/>
        <w:jc w:val="both"/>
        <w:rPr>
          <w:sz w:val="24"/>
        </w:rPr>
      </w:pPr>
      <w:r>
        <w:rPr>
          <w:w w:val="115"/>
          <w:sz w:val="24"/>
        </w:rPr>
        <w:t>Pengembangan dan</w:t>
      </w:r>
      <w:r>
        <w:rPr>
          <w:spacing w:val="-1"/>
          <w:w w:val="115"/>
          <w:sz w:val="24"/>
        </w:rPr>
        <w:t xml:space="preserve"> </w:t>
      </w:r>
      <w:r>
        <w:rPr>
          <w:w w:val="115"/>
          <w:sz w:val="24"/>
        </w:rPr>
        <w:t>optimalisasni</w:t>
      </w:r>
      <w:r>
        <w:rPr>
          <w:spacing w:val="57"/>
          <w:w w:val="115"/>
          <w:sz w:val="24"/>
        </w:rPr>
        <w:t xml:space="preserve"> </w:t>
      </w:r>
      <w:r>
        <w:rPr>
          <w:w w:val="115"/>
          <w:sz w:val="24"/>
        </w:rPr>
        <w:t>Sistem</w:t>
      </w:r>
      <w:r>
        <w:rPr>
          <w:spacing w:val="-2"/>
          <w:w w:val="115"/>
          <w:sz w:val="24"/>
        </w:rPr>
        <w:t xml:space="preserve"> </w:t>
      </w:r>
      <w:r>
        <w:rPr>
          <w:w w:val="115"/>
          <w:sz w:val="24"/>
        </w:rPr>
        <w:t>Informasi</w:t>
      </w:r>
      <w:r>
        <w:rPr>
          <w:spacing w:val="1"/>
          <w:w w:val="115"/>
          <w:sz w:val="24"/>
        </w:rPr>
        <w:t xml:space="preserve"> </w:t>
      </w:r>
      <w:r>
        <w:rPr>
          <w:spacing w:val="-2"/>
          <w:w w:val="115"/>
          <w:sz w:val="24"/>
        </w:rPr>
        <w:t>Kalurahan.</w:t>
      </w:r>
    </w:p>
    <w:p w14:paraId="3DC9DB70">
      <w:pPr>
        <w:pStyle w:val="8"/>
        <w:numPr>
          <w:ilvl w:val="0"/>
          <w:numId w:val="33"/>
        </w:numPr>
        <w:tabs>
          <w:tab w:val="left" w:pos="1605"/>
        </w:tabs>
        <w:spacing w:before="139" w:after="0" w:line="240" w:lineRule="auto"/>
        <w:ind w:left="1605" w:right="0" w:hanging="359"/>
        <w:jc w:val="both"/>
        <w:rPr>
          <w:sz w:val="24"/>
        </w:rPr>
      </w:pPr>
      <w:r>
        <w:rPr>
          <w:w w:val="115"/>
          <w:sz w:val="24"/>
        </w:rPr>
        <w:t>Pembuatan/pemutakhiran</w:t>
      </w:r>
      <w:r>
        <w:rPr>
          <w:spacing w:val="-10"/>
          <w:w w:val="115"/>
          <w:sz w:val="24"/>
        </w:rPr>
        <w:t xml:space="preserve"> </w:t>
      </w:r>
      <w:r>
        <w:rPr>
          <w:w w:val="115"/>
          <w:sz w:val="24"/>
        </w:rPr>
        <w:t>peta</w:t>
      </w:r>
      <w:r>
        <w:rPr>
          <w:spacing w:val="-11"/>
          <w:w w:val="115"/>
          <w:sz w:val="24"/>
        </w:rPr>
        <w:t xml:space="preserve"> </w:t>
      </w:r>
      <w:r>
        <w:rPr>
          <w:w w:val="115"/>
          <w:sz w:val="24"/>
        </w:rPr>
        <w:t>wilayah</w:t>
      </w:r>
      <w:r>
        <w:rPr>
          <w:spacing w:val="-10"/>
          <w:w w:val="115"/>
          <w:sz w:val="24"/>
        </w:rPr>
        <w:t xml:space="preserve"> </w:t>
      </w:r>
      <w:r>
        <w:rPr>
          <w:w w:val="115"/>
          <w:sz w:val="24"/>
        </w:rPr>
        <w:t>dan</w:t>
      </w:r>
      <w:r>
        <w:rPr>
          <w:spacing w:val="-8"/>
          <w:w w:val="115"/>
          <w:sz w:val="24"/>
        </w:rPr>
        <w:t xml:space="preserve"> </w:t>
      </w:r>
      <w:r>
        <w:rPr>
          <w:w w:val="115"/>
          <w:sz w:val="24"/>
        </w:rPr>
        <w:t>peta</w:t>
      </w:r>
      <w:r>
        <w:rPr>
          <w:spacing w:val="36"/>
          <w:w w:val="115"/>
          <w:sz w:val="24"/>
        </w:rPr>
        <w:t xml:space="preserve"> </w:t>
      </w:r>
      <w:r>
        <w:rPr>
          <w:w w:val="115"/>
          <w:sz w:val="24"/>
        </w:rPr>
        <w:t>sosial</w:t>
      </w:r>
      <w:r>
        <w:rPr>
          <w:spacing w:val="-11"/>
          <w:w w:val="115"/>
          <w:sz w:val="24"/>
        </w:rPr>
        <w:t xml:space="preserve"> </w:t>
      </w:r>
      <w:r>
        <w:rPr>
          <w:spacing w:val="-2"/>
          <w:w w:val="115"/>
          <w:sz w:val="24"/>
        </w:rPr>
        <w:t>kalurahan.</w:t>
      </w:r>
    </w:p>
    <w:p w14:paraId="48D0ECA9">
      <w:pPr>
        <w:pStyle w:val="8"/>
        <w:numPr>
          <w:ilvl w:val="0"/>
          <w:numId w:val="33"/>
        </w:numPr>
        <w:tabs>
          <w:tab w:val="left" w:pos="1606"/>
        </w:tabs>
        <w:spacing w:before="143" w:after="0" w:line="362" w:lineRule="auto"/>
        <w:ind w:left="1606" w:right="731" w:hanging="360"/>
        <w:jc w:val="both"/>
        <w:rPr>
          <w:sz w:val="24"/>
        </w:rPr>
      </w:pPr>
      <w:r>
        <w:rPr>
          <w:w w:val="115"/>
          <w:sz w:val="24"/>
        </w:rPr>
        <w:t xml:space="preserve">Pembuatan Jaringan/Instalasi komunikasi dan informasi lokal </w:t>
      </w:r>
      <w:r>
        <w:rPr>
          <w:spacing w:val="-2"/>
          <w:w w:val="115"/>
          <w:sz w:val="24"/>
        </w:rPr>
        <w:t>Kalurahan.</w:t>
      </w:r>
    </w:p>
    <w:p w14:paraId="0C2A0CC6">
      <w:pPr>
        <w:pStyle w:val="8"/>
        <w:numPr>
          <w:ilvl w:val="0"/>
          <w:numId w:val="33"/>
        </w:numPr>
        <w:tabs>
          <w:tab w:val="left" w:pos="1605"/>
        </w:tabs>
        <w:spacing w:before="0" w:after="0" w:line="276" w:lineRule="exact"/>
        <w:ind w:left="1605" w:right="0" w:hanging="359"/>
        <w:jc w:val="both"/>
        <w:rPr>
          <w:sz w:val="24"/>
        </w:rPr>
      </w:pPr>
      <w:r>
        <w:rPr>
          <w:w w:val="115"/>
          <w:sz w:val="24"/>
        </w:rPr>
        <w:t>Mendorong</w:t>
      </w:r>
      <w:r>
        <w:rPr>
          <w:spacing w:val="-6"/>
          <w:w w:val="115"/>
          <w:sz w:val="24"/>
        </w:rPr>
        <w:t xml:space="preserve"> </w:t>
      </w:r>
      <w:r>
        <w:rPr>
          <w:w w:val="115"/>
          <w:sz w:val="24"/>
        </w:rPr>
        <w:t>tumbuhnya</w:t>
      </w:r>
      <w:r>
        <w:rPr>
          <w:spacing w:val="-4"/>
          <w:w w:val="115"/>
          <w:sz w:val="24"/>
        </w:rPr>
        <w:t xml:space="preserve"> </w:t>
      </w:r>
      <w:r>
        <w:rPr>
          <w:w w:val="115"/>
          <w:sz w:val="24"/>
        </w:rPr>
        <w:t>industri</w:t>
      </w:r>
      <w:r>
        <w:rPr>
          <w:spacing w:val="-3"/>
          <w:w w:val="115"/>
          <w:sz w:val="24"/>
        </w:rPr>
        <w:t xml:space="preserve"> </w:t>
      </w:r>
      <w:r>
        <w:rPr>
          <w:spacing w:val="-2"/>
          <w:w w:val="115"/>
          <w:sz w:val="24"/>
        </w:rPr>
        <w:t>kreatif.</w:t>
      </w:r>
    </w:p>
    <w:p w14:paraId="5DEAD565">
      <w:pPr>
        <w:pStyle w:val="8"/>
        <w:numPr>
          <w:ilvl w:val="0"/>
          <w:numId w:val="33"/>
        </w:numPr>
        <w:tabs>
          <w:tab w:val="left" w:pos="1606"/>
        </w:tabs>
        <w:spacing w:before="143" w:after="0" w:line="360" w:lineRule="auto"/>
        <w:ind w:left="1606" w:right="729" w:hanging="360"/>
        <w:jc w:val="both"/>
        <w:rPr>
          <w:sz w:val="24"/>
        </w:rPr>
      </w:pPr>
      <w:r>
        <w:rPr>
          <w:w w:val="115"/>
          <w:sz w:val="24"/>
        </w:rPr>
        <w:t xml:space="preserve">Keterlibatan masyarakat dalam proses perencanaan, pelaksanaan dan penganggaran kegiatan, dan proses penyusunan pelaporan kegiatan dengan memaksimalkan fungsi lembaga kemasyarakatan </w:t>
      </w:r>
      <w:r>
        <w:rPr>
          <w:spacing w:val="-2"/>
          <w:w w:val="115"/>
          <w:sz w:val="24"/>
        </w:rPr>
        <w:t>kalurahan.</w:t>
      </w:r>
    </w:p>
    <w:p w14:paraId="6A7BDB21">
      <w:pPr>
        <w:pStyle w:val="8"/>
        <w:numPr>
          <w:ilvl w:val="0"/>
          <w:numId w:val="33"/>
        </w:numPr>
        <w:tabs>
          <w:tab w:val="left" w:pos="1604"/>
          <w:tab w:val="left" w:pos="1606"/>
        </w:tabs>
        <w:spacing w:before="4" w:after="0" w:line="357" w:lineRule="auto"/>
        <w:ind w:left="1606" w:right="731" w:hanging="360"/>
        <w:jc w:val="both"/>
        <w:rPr>
          <w:sz w:val="24"/>
        </w:rPr>
      </w:pPr>
      <w:r>
        <w:rPr>
          <w:w w:val="115"/>
          <w:sz w:val="24"/>
        </w:rPr>
        <w:t>Memaksimalkan fungsi dan peran Badan Permusyawaratan Kalurahan sebagai mitra Pemerintah Kalurahan.</w:t>
      </w:r>
    </w:p>
    <w:p w14:paraId="2A234A77">
      <w:pPr>
        <w:pStyle w:val="3"/>
        <w:numPr>
          <w:ilvl w:val="2"/>
          <w:numId w:val="32"/>
        </w:numPr>
        <w:tabs>
          <w:tab w:val="left" w:pos="1240"/>
        </w:tabs>
        <w:spacing w:before="5" w:after="0" w:line="240" w:lineRule="auto"/>
        <w:ind w:left="1240" w:right="0" w:hanging="715"/>
        <w:jc w:val="both"/>
      </w:pPr>
      <w:r>
        <w:rPr>
          <w:spacing w:val="-2"/>
          <w:w w:val="110"/>
        </w:rPr>
        <w:t>Sasaran</w:t>
      </w:r>
    </w:p>
    <w:p w14:paraId="54D37D01">
      <w:pPr>
        <w:pStyle w:val="6"/>
        <w:spacing w:before="143" w:line="360" w:lineRule="auto"/>
        <w:ind w:left="1246" w:right="727"/>
        <w:jc w:val="both"/>
      </w:pPr>
      <w:r>
        <w:rPr>
          <w:w w:val="115"/>
        </w:rPr>
        <w:t>Sasaran</w:t>
      </w:r>
      <w:r>
        <w:rPr>
          <w:spacing w:val="-10"/>
          <w:w w:val="115"/>
        </w:rPr>
        <w:t xml:space="preserve"> </w:t>
      </w:r>
      <w:r>
        <w:rPr>
          <w:w w:val="115"/>
        </w:rPr>
        <w:t>pembangunan</w:t>
      </w:r>
      <w:r>
        <w:rPr>
          <w:spacing w:val="-8"/>
          <w:w w:val="115"/>
        </w:rPr>
        <w:t xml:space="preserve"> </w:t>
      </w:r>
      <w:r>
        <w:rPr>
          <w:w w:val="115"/>
        </w:rPr>
        <w:t>kalurahan</w:t>
      </w:r>
      <w:r>
        <w:rPr>
          <w:spacing w:val="-11"/>
          <w:w w:val="115"/>
        </w:rPr>
        <w:t xml:space="preserve"> </w:t>
      </w:r>
      <w:r>
        <w:rPr>
          <w:w w:val="115"/>
        </w:rPr>
        <w:t>Nomporejo</w:t>
      </w:r>
      <w:r>
        <w:rPr>
          <w:spacing w:val="-9"/>
          <w:w w:val="115"/>
        </w:rPr>
        <w:t xml:space="preserve"> </w:t>
      </w:r>
      <w:r>
        <w:rPr>
          <w:w w:val="115"/>
        </w:rPr>
        <w:t>merupakan</w:t>
      </w:r>
      <w:r>
        <w:rPr>
          <w:spacing w:val="-10"/>
          <w:w w:val="115"/>
        </w:rPr>
        <w:t xml:space="preserve"> </w:t>
      </w:r>
      <w:r>
        <w:rPr>
          <w:w w:val="115"/>
        </w:rPr>
        <w:t>kondisi</w:t>
      </w:r>
      <w:r>
        <w:rPr>
          <w:spacing w:val="-10"/>
          <w:w w:val="115"/>
        </w:rPr>
        <w:t xml:space="preserve"> </w:t>
      </w:r>
      <w:r>
        <w:rPr>
          <w:w w:val="115"/>
        </w:rPr>
        <w:t>yang diharapkan masyarakat untuk mencapai tujuan pembangunan pada periode 2022-202</w:t>
      </w:r>
      <w:r>
        <w:rPr>
          <w:rFonts w:hint="default"/>
          <w:w w:val="115"/>
          <w:lang w:val="en-GB"/>
        </w:rPr>
        <w:t>9</w:t>
      </w:r>
      <w:r>
        <w:rPr>
          <w:w w:val="115"/>
        </w:rPr>
        <w:t xml:space="preserve"> ditetapkan beberapa sasaran sebagai berikut:</w:t>
      </w:r>
    </w:p>
    <w:p w14:paraId="59D9E560">
      <w:pPr>
        <w:pStyle w:val="8"/>
        <w:numPr>
          <w:ilvl w:val="0"/>
          <w:numId w:val="34"/>
        </w:numPr>
        <w:tabs>
          <w:tab w:val="left" w:pos="1940"/>
          <w:tab w:val="left" w:pos="1942"/>
        </w:tabs>
        <w:spacing w:before="0" w:after="0" w:line="362" w:lineRule="auto"/>
        <w:ind w:left="1942" w:right="729" w:hanging="360"/>
        <w:jc w:val="both"/>
        <w:rPr>
          <w:sz w:val="24"/>
        </w:rPr>
      </w:pPr>
      <w:r>
        <w:rPr>
          <w:w w:val="115"/>
          <w:sz w:val="24"/>
        </w:rPr>
        <w:t>Terwujudnya kalurahan yang mandiri dengan mengoptimalkan potensi yang ada dalam wilayah kalurahan Nomporejo, dengan tolok ukur sasaran:</w:t>
      </w:r>
    </w:p>
    <w:p w14:paraId="2B35535F">
      <w:pPr>
        <w:pStyle w:val="8"/>
        <w:numPr>
          <w:ilvl w:val="1"/>
          <w:numId w:val="34"/>
        </w:numPr>
        <w:tabs>
          <w:tab w:val="left" w:pos="2302"/>
        </w:tabs>
        <w:spacing w:before="0" w:after="0" w:line="362" w:lineRule="auto"/>
        <w:ind w:left="2302" w:right="726" w:hanging="360"/>
        <w:jc w:val="both"/>
        <w:rPr>
          <w:sz w:val="24"/>
        </w:rPr>
      </w:pPr>
      <w:r>
        <w:rPr>
          <w:w w:val="115"/>
          <w:sz w:val="24"/>
        </w:rPr>
        <w:t>Terwujudnya kemandirian kalurahan melalui pedukuhan- pedukuhan dengan memperkuat Potensi Ekonomi, Potensi Alam, Potensi Sosial dan Potensi Budaya.</w:t>
      </w:r>
    </w:p>
    <w:p w14:paraId="529DFD75">
      <w:pPr>
        <w:pStyle w:val="8"/>
        <w:numPr>
          <w:ilvl w:val="1"/>
          <w:numId w:val="34"/>
        </w:numPr>
        <w:tabs>
          <w:tab w:val="left" w:pos="2302"/>
          <w:tab w:val="left" w:pos="4651"/>
          <w:tab w:val="left" w:pos="6662"/>
          <w:tab w:val="left" w:pos="8656"/>
        </w:tabs>
        <w:spacing w:before="0" w:after="0" w:line="360" w:lineRule="auto"/>
        <w:ind w:left="2302" w:right="732" w:hanging="360"/>
        <w:jc w:val="both"/>
        <w:rPr>
          <w:sz w:val="24"/>
        </w:rPr>
      </w:pPr>
      <w:r>
        <w:rPr>
          <w:spacing w:val="-2"/>
          <w:w w:val="115"/>
          <w:sz w:val="24"/>
        </w:rPr>
        <w:t>Bertambahnya</w:t>
      </w:r>
      <w:r>
        <w:rPr>
          <w:sz w:val="24"/>
        </w:rPr>
        <w:tab/>
      </w:r>
      <w:r>
        <w:rPr>
          <w:spacing w:val="-2"/>
          <w:w w:val="115"/>
          <w:sz w:val="24"/>
        </w:rPr>
        <w:t>pendapatan</w:t>
      </w:r>
      <w:r>
        <w:rPr>
          <w:sz w:val="24"/>
        </w:rPr>
        <w:tab/>
      </w:r>
      <w:r>
        <w:rPr>
          <w:spacing w:val="-2"/>
          <w:w w:val="115"/>
          <w:sz w:val="24"/>
        </w:rPr>
        <w:t>masyarakat</w:t>
      </w:r>
      <w:r>
        <w:rPr>
          <w:sz w:val="24"/>
        </w:rPr>
        <w:tab/>
      </w:r>
      <w:r>
        <w:rPr>
          <w:spacing w:val="-2"/>
          <w:w w:val="115"/>
          <w:sz w:val="24"/>
        </w:rPr>
        <w:t xml:space="preserve">dengan </w:t>
      </w:r>
      <w:r>
        <w:rPr>
          <w:w w:val="115"/>
          <w:sz w:val="24"/>
        </w:rPr>
        <w:t>mengembangkan potensi ekonomi, potensi alam dan memajukan potensi sosial budaya dalam masyarakat yang ada di delapan pedukuhan di kalurahan Nomporejo.</w:t>
      </w:r>
    </w:p>
    <w:p w14:paraId="1318B51C">
      <w:pPr>
        <w:pStyle w:val="8"/>
        <w:numPr>
          <w:ilvl w:val="1"/>
          <w:numId w:val="34"/>
        </w:numPr>
        <w:tabs>
          <w:tab w:val="left" w:pos="2302"/>
        </w:tabs>
        <w:spacing w:before="0" w:after="0" w:line="362" w:lineRule="auto"/>
        <w:ind w:left="2302" w:right="726" w:hanging="360"/>
        <w:jc w:val="both"/>
        <w:rPr>
          <w:sz w:val="24"/>
        </w:rPr>
      </w:pPr>
      <w:r>
        <w:rPr>
          <w:w w:val="115"/>
          <w:sz w:val="24"/>
        </w:rPr>
        <w:t xml:space="preserve">Berkurangnya Rumah Tangga Miskin di wilayah Kalurahan </w:t>
      </w:r>
      <w:r>
        <w:rPr>
          <w:spacing w:val="-2"/>
          <w:w w:val="115"/>
          <w:sz w:val="24"/>
        </w:rPr>
        <w:t>Nomporejo</w:t>
      </w:r>
    </w:p>
    <w:p w14:paraId="72FAD6FF">
      <w:pPr>
        <w:pStyle w:val="8"/>
        <w:numPr>
          <w:ilvl w:val="0"/>
          <w:numId w:val="34"/>
        </w:numPr>
        <w:tabs>
          <w:tab w:val="left" w:pos="1942"/>
        </w:tabs>
        <w:spacing w:before="0" w:after="0" w:line="360" w:lineRule="auto"/>
        <w:ind w:left="1942" w:right="727" w:hanging="360"/>
        <w:jc w:val="both"/>
        <w:rPr>
          <w:sz w:val="24"/>
        </w:rPr>
      </w:pPr>
      <w:r>
        <w:rPr>
          <w:w w:val="110"/>
          <w:sz w:val="24"/>
        </w:rPr>
        <w:t>Terselenggaranya tatakelola pemerintah Kalurahan yang baik (</w:t>
      </w:r>
      <w:r>
        <w:rPr>
          <w:i/>
          <w:w w:val="110"/>
          <w:sz w:val="24"/>
        </w:rPr>
        <w:t>good governence</w:t>
      </w:r>
      <w:r>
        <w:rPr>
          <w:w w:val="110"/>
          <w:sz w:val="24"/>
        </w:rPr>
        <w:t xml:space="preserve">), transparan, bertanggung jawab dan sesuai dengan peraturan perundang-undangan yang berlaku tentang penyelenggaraan pemerintah Kalurahan dengan tolok ukur </w:t>
      </w:r>
      <w:r>
        <w:rPr>
          <w:spacing w:val="-2"/>
          <w:w w:val="110"/>
          <w:sz w:val="24"/>
        </w:rPr>
        <w:t>sasaran:</w:t>
      </w:r>
    </w:p>
    <w:p w14:paraId="26C6403D">
      <w:pPr>
        <w:pStyle w:val="8"/>
        <w:spacing w:after="0" w:line="360" w:lineRule="auto"/>
        <w:jc w:val="both"/>
        <w:rPr>
          <w:sz w:val="24"/>
        </w:rPr>
        <w:sectPr>
          <w:pgSz w:w="12240" w:h="20160"/>
          <w:pgMar w:top="1360" w:right="708" w:bottom="920" w:left="1275" w:header="0" w:footer="734" w:gutter="0"/>
          <w:cols w:space="720" w:num="1"/>
        </w:sectPr>
      </w:pPr>
    </w:p>
    <w:p w14:paraId="3B86ECB8">
      <w:pPr>
        <w:pStyle w:val="8"/>
        <w:numPr>
          <w:ilvl w:val="1"/>
          <w:numId w:val="34"/>
        </w:numPr>
        <w:tabs>
          <w:tab w:val="left" w:pos="2326"/>
          <w:tab w:val="left" w:pos="4017"/>
          <w:tab w:val="left" w:pos="5330"/>
          <w:tab w:val="left" w:pos="6867"/>
          <w:tab w:val="left" w:pos="7702"/>
          <w:tab w:val="left" w:pos="8467"/>
        </w:tabs>
        <w:spacing w:before="80" w:after="0" w:line="362" w:lineRule="auto"/>
        <w:ind w:left="2326" w:right="729" w:hanging="360"/>
        <w:jc w:val="left"/>
        <w:rPr>
          <w:sz w:val="24"/>
        </w:rPr>
      </w:pPr>
      <w:r>
        <w:rPr>
          <w:spacing w:val="-2"/>
          <w:w w:val="115"/>
          <w:sz w:val="24"/>
        </w:rPr>
        <w:t>Tersedianya</w:t>
      </w:r>
      <w:r>
        <w:rPr>
          <w:sz w:val="24"/>
        </w:rPr>
        <w:tab/>
      </w:r>
      <w:r>
        <w:rPr>
          <w:spacing w:val="-2"/>
          <w:w w:val="115"/>
          <w:sz w:val="24"/>
        </w:rPr>
        <w:t>aparatur</w:t>
      </w:r>
      <w:r>
        <w:rPr>
          <w:sz w:val="24"/>
        </w:rPr>
        <w:tab/>
      </w:r>
      <w:r>
        <w:rPr>
          <w:spacing w:val="-2"/>
          <w:w w:val="115"/>
          <w:sz w:val="24"/>
        </w:rPr>
        <w:t>Kalurahan</w:t>
      </w:r>
      <w:r>
        <w:rPr>
          <w:sz w:val="24"/>
        </w:rPr>
        <w:tab/>
      </w:r>
      <w:r>
        <w:rPr>
          <w:spacing w:val="-4"/>
          <w:w w:val="115"/>
          <w:sz w:val="24"/>
        </w:rPr>
        <w:t>yang</w:t>
      </w:r>
      <w:r>
        <w:rPr>
          <w:sz w:val="24"/>
        </w:rPr>
        <w:tab/>
      </w:r>
      <w:r>
        <w:rPr>
          <w:spacing w:val="-4"/>
          <w:w w:val="115"/>
          <w:sz w:val="24"/>
        </w:rPr>
        <w:t>siap</w:t>
      </w:r>
      <w:r>
        <w:rPr>
          <w:sz w:val="24"/>
        </w:rPr>
        <w:tab/>
      </w:r>
      <w:r>
        <w:rPr>
          <w:spacing w:val="-4"/>
          <w:w w:val="115"/>
          <w:sz w:val="24"/>
        </w:rPr>
        <w:t xml:space="preserve">melayani </w:t>
      </w:r>
      <w:r>
        <w:rPr>
          <w:spacing w:val="-2"/>
          <w:w w:val="115"/>
          <w:sz w:val="24"/>
        </w:rPr>
        <w:t>masyarakat</w:t>
      </w:r>
    </w:p>
    <w:p w14:paraId="548643BC">
      <w:pPr>
        <w:pStyle w:val="8"/>
        <w:numPr>
          <w:ilvl w:val="1"/>
          <w:numId w:val="34"/>
        </w:numPr>
        <w:tabs>
          <w:tab w:val="left" w:pos="2302"/>
        </w:tabs>
        <w:spacing w:before="0" w:after="0" w:line="362" w:lineRule="auto"/>
        <w:ind w:left="2302" w:right="729" w:hanging="360"/>
        <w:jc w:val="left"/>
        <w:rPr>
          <w:sz w:val="24"/>
        </w:rPr>
      </w:pPr>
      <w:r>
        <w:rPr>
          <w:w w:val="115"/>
          <w:sz w:val="24"/>
        </w:rPr>
        <w:t>Tersedianya</w:t>
      </w:r>
      <w:r>
        <w:rPr>
          <w:spacing w:val="80"/>
          <w:w w:val="115"/>
          <w:sz w:val="24"/>
        </w:rPr>
        <w:t xml:space="preserve"> </w:t>
      </w:r>
      <w:r>
        <w:rPr>
          <w:w w:val="115"/>
          <w:sz w:val="24"/>
        </w:rPr>
        <w:t>layanan</w:t>
      </w:r>
      <w:r>
        <w:rPr>
          <w:spacing w:val="80"/>
          <w:w w:val="115"/>
          <w:sz w:val="24"/>
        </w:rPr>
        <w:t xml:space="preserve"> </w:t>
      </w:r>
      <w:r>
        <w:rPr>
          <w:w w:val="115"/>
          <w:sz w:val="24"/>
        </w:rPr>
        <w:t>kepada</w:t>
      </w:r>
      <w:r>
        <w:rPr>
          <w:spacing w:val="80"/>
          <w:w w:val="115"/>
          <w:sz w:val="24"/>
        </w:rPr>
        <w:t xml:space="preserve"> </w:t>
      </w:r>
      <w:r>
        <w:rPr>
          <w:w w:val="115"/>
          <w:sz w:val="24"/>
        </w:rPr>
        <w:t>masyarakat</w:t>
      </w:r>
      <w:r>
        <w:rPr>
          <w:spacing w:val="80"/>
          <w:w w:val="115"/>
          <w:sz w:val="24"/>
        </w:rPr>
        <w:t xml:space="preserve"> </w:t>
      </w:r>
      <w:r>
        <w:rPr>
          <w:w w:val="115"/>
          <w:sz w:val="24"/>
        </w:rPr>
        <w:t>Kalurahan</w:t>
      </w:r>
      <w:r>
        <w:rPr>
          <w:spacing w:val="80"/>
          <w:w w:val="115"/>
          <w:sz w:val="24"/>
        </w:rPr>
        <w:t xml:space="preserve"> </w:t>
      </w:r>
      <w:r>
        <w:rPr>
          <w:w w:val="115"/>
          <w:sz w:val="24"/>
        </w:rPr>
        <w:t xml:space="preserve">yang </w:t>
      </w:r>
      <w:r>
        <w:rPr>
          <w:spacing w:val="-2"/>
          <w:w w:val="115"/>
          <w:sz w:val="24"/>
        </w:rPr>
        <w:t>memuaskan</w:t>
      </w:r>
    </w:p>
    <w:p w14:paraId="06550A27">
      <w:pPr>
        <w:pStyle w:val="8"/>
        <w:numPr>
          <w:ilvl w:val="1"/>
          <w:numId w:val="34"/>
        </w:numPr>
        <w:tabs>
          <w:tab w:val="left" w:pos="2302"/>
          <w:tab w:val="left" w:pos="4053"/>
          <w:tab w:val="left" w:pos="5195"/>
          <w:tab w:val="left" w:pos="5979"/>
          <w:tab w:val="left" w:pos="7383"/>
          <w:tab w:val="left" w:pos="8971"/>
        </w:tabs>
        <w:spacing w:before="0" w:after="0" w:line="357" w:lineRule="auto"/>
        <w:ind w:left="2302" w:right="725" w:hanging="360"/>
        <w:jc w:val="left"/>
        <w:rPr>
          <w:sz w:val="24"/>
        </w:rPr>
      </w:pPr>
      <w:r>
        <w:rPr>
          <w:spacing w:val="-2"/>
          <w:w w:val="115"/>
          <w:sz w:val="24"/>
        </w:rPr>
        <w:t>Tersedianya</w:t>
      </w:r>
      <w:r>
        <w:rPr>
          <w:sz w:val="24"/>
        </w:rPr>
        <w:tab/>
      </w:r>
      <w:r>
        <w:rPr>
          <w:spacing w:val="-2"/>
          <w:w w:val="115"/>
          <w:sz w:val="24"/>
        </w:rPr>
        <w:t>sarana</w:t>
      </w:r>
      <w:r>
        <w:rPr>
          <w:sz w:val="24"/>
        </w:rPr>
        <w:tab/>
      </w:r>
      <w:r>
        <w:rPr>
          <w:spacing w:val="-4"/>
          <w:w w:val="115"/>
          <w:sz w:val="24"/>
        </w:rPr>
        <w:t>dan</w:t>
      </w:r>
      <w:r>
        <w:rPr>
          <w:sz w:val="24"/>
        </w:rPr>
        <w:tab/>
      </w:r>
      <w:r>
        <w:rPr>
          <w:spacing w:val="-2"/>
          <w:w w:val="115"/>
          <w:sz w:val="24"/>
        </w:rPr>
        <w:t>prasaran</w:t>
      </w:r>
      <w:r>
        <w:rPr>
          <w:sz w:val="24"/>
        </w:rPr>
        <w:tab/>
      </w:r>
      <w:r>
        <w:rPr>
          <w:spacing w:val="-2"/>
          <w:w w:val="115"/>
          <w:sz w:val="24"/>
        </w:rPr>
        <w:t>Kalurahan</w:t>
      </w:r>
      <w:r>
        <w:rPr>
          <w:sz w:val="24"/>
        </w:rPr>
        <w:tab/>
      </w:r>
      <w:r>
        <w:rPr>
          <w:spacing w:val="-4"/>
          <w:w w:val="115"/>
          <w:sz w:val="24"/>
        </w:rPr>
        <w:t xml:space="preserve">yang </w:t>
      </w:r>
      <w:r>
        <w:rPr>
          <w:w w:val="115"/>
          <w:sz w:val="24"/>
        </w:rPr>
        <w:t>mendukung pelayanan masyarakat Kalurahan</w:t>
      </w:r>
    </w:p>
    <w:p w14:paraId="01EE4221">
      <w:pPr>
        <w:pStyle w:val="8"/>
        <w:numPr>
          <w:ilvl w:val="0"/>
          <w:numId w:val="35"/>
        </w:numPr>
        <w:tabs>
          <w:tab w:val="left" w:pos="1724"/>
          <w:tab w:val="left" w:pos="1726"/>
        </w:tabs>
        <w:spacing w:before="0" w:after="0" w:line="360" w:lineRule="auto"/>
        <w:ind w:left="1726" w:right="728" w:hanging="284"/>
        <w:jc w:val="both"/>
        <w:rPr>
          <w:sz w:val="24"/>
        </w:rPr>
      </w:pPr>
      <w:r>
        <w:rPr>
          <w:w w:val="115"/>
          <w:sz w:val="24"/>
        </w:rPr>
        <w:t>Mengoptimalkan kinerja perangkat kalurahan secara maksimal dan terukur sesuai tugas pokok dan fungsinya demi tercapainya pelayanan yang baik bagi masyarakat dengan tolok ukur sasaran:</w:t>
      </w:r>
    </w:p>
    <w:p w14:paraId="7AAAEBD8">
      <w:pPr>
        <w:pStyle w:val="8"/>
        <w:numPr>
          <w:ilvl w:val="1"/>
          <w:numId w:val="35"/>
        </w:numPr>
        <w:tabs>
          <w:tab w:val="left" w:pos="2445"/>
        </w:tabs>
        <w:spacing w:before="161" w:after="0" w:line="240" w:lineRule="auto"/>
        <w:ind w:left="2445" w:right="0" w:hanging="359"/>
        <w:jc w:val="both"/>
        <w:rPr>
          <w:sz w:val="24"/>
        </w:rPr>
      </w:pPr>
      <w:r>
        <w:rPr>
          <w:w w:val="115"/>
          <w:sz w:val="24"/>
        </w:rPr>
        <w:t>Tersedianya data dan</w:t>
      </w:r>
      <w:r>
        <w:rPr>
          <w:spacing w:val="1"/>
          <w:w w:val="115"/>
          <w:sz w:val="24"/>
        </w:rPr>
        <w:t xml:space="preserve"> </w:t>
      </w:r>
      <w:r>
        <w:rPr>
          <w:w w:val="115"/>
          <w:sz w:val="24"/>
        </w:rPr>
        <w:t>informasi</w:t>
      </w:r>
      <w:r>
        <w:rPr>
          <w:spacing w:val="2"/>
          <w:w w:val="115"/>
          <w:sz w:val="24"/>
        </w:rPr>
        <w:t xml:space="preserve"> </w:t>
      </w:r>
      <w:r>
        <w:rPr>
          <w:w w:val="115"/>
          <w:sz w:val="24"/>
        </w:rPr>
        <w:t>Kalurahan</w:t>
      </w:r>
      <w:r>
        <w:rPr>
          <w:spacing w:val="3"/>
          <w:w w:val="115"/>
          <w:sz w:val="24"/>
        </w:rPr>
        <w:t xml:space="preserve"> </w:t>
      </w:r>
      <w:r>
        <w:rPr>
          <w:w w:val="115"/>
          <w:sz w:val="24"/>
        </w:rPr>
        <w:t>yang</w:t>
      </w:r>
      <w:r>
        <w:rPr>
          <w:spacing w:val="-2"/>
          <w:w w:val="115"/>
          <w:sz w:val="24"/>
        </w:rPr>
        <w:t xml:space="preserve"> terbarukan</w:t>
      </w:r>
    </w:p>
    <w:p w14:paraId="0BAE7E6C">
      <w:pPr>
        <w:pStyle w:val="8"/>
        <w:numPr>
          <w:ilvl w:val="1"/>
          <w:numId w:val="35"/>
        </w:numPr>
        <w:tabs>
          <w:tab w:val="left" w:pos="2446"/>
        </w:tabs>
        <w:spacing w:before="138" w:after="0" w:line="362" w:lineRule="auto"/>
        <w:ind w:left="2446" w:right="721" w:hanging="360"/>
        <w:jc w:val="both"/>
        <w:rPr>
          <w:sz w:val="24"/>
        </w:rPr>
      </w:pPr>
      <w:r>
        <w:rPr>
          <w:w w:val="115"/>
          <w:sz w:val="24"/>
        </w:rPr>
        <w:t>Tersedianya perencanaan pembangunan kalurahan yang mudah di akses masyarakat</w:t>
      </w:r>
    </w:p>
    <w:p w14:paraId="4CE4E469">
      <w:pPr>
        <w:pStyle w:val="8"/>
        <w:numPr>
          <w:ilvl w:val="0"/>
          <w:numId w:val="35"/>
        </w:numPr>
        <w:tabs>
          <w:tab w:val="left" w:pos="1966"/>
        </w:tabs>
        <w:spacing w:before="159" w:after="0" w:line="357" w:lineRule="auto"/>
        <w:ind w:left="1966" w:right="733" w:hanging="360"/>
        <w:jc w:val="both"/>
        <w:rPr>
          <w:sz w:val="24"/>
        </w:rPr>
      </w:pPr>
      <w:r>
        <w:rPr>
          <w:w w:val="115"/>
          <w:sz w:val="24"/>
        </w:rPr>
        <w:t>Meningkatnya kapasitas pengetahuan maupun keterampilan masyarakat dengan :</w:t>
      </w:r>
    </w:p>
    <w:p w14:paraId="470F889A">
      <w:pPr>
        <w:pStyle w:val="8"/>
        <w:numPr>
          <w:ilvl w:val="1"/>
          <w:numId w:val="35"/>
        </w:numPr>
        <w:tabs>
          <w:tab w:val="left" w:pos="2325"/>
        </w:tabs>
        <w:spacing w:before="166" w:after="0" w:line="240" w:lineRule="auto"/>
        <w:ind w:left="2325" w:right="0" w:hanging="359"/>
        <w:jc w:val="left"/>
        <w:rPr>
          <w:sz w:val="24"/>
        </w:rPr>
      </w:pPr>
      <w:r>
        <w:rPr>
          <w:w w:val="115"/>
          <w:sz w:val="24"/>
        </w:rPr>
        <w:t>Pelatihan</w:t>
      </w:r>
      <w:r>
        <w:rPr>
          <w:spacing w:val="11"/>
          <w:w w:val="115"/>
          <w:sz w:val="24"/>
        </w:rPr>
        <w:t xml:space="preserve"> </w:t>
      </w:r>
      <w:r>
        <w:rPr>
          <w:w w:val="115"/>
          <w:sz w:val="24"/>
        </w:rPr>
        <w:t>usaha</w:t>
      </w:r>
      <w:r>
        <w:rPr>
          <w:spacing w:val="10"/>
          <w:w w:val="115"/>
          <w:sz w:val="24"/>
        </w:rPr>
        <w:t xml:space="preserve"> </w:t>
      </w:r>
      <w:r>
        <w:rPr>
          <w:w w:val="115"/>
          <w:sz w:val="24"/>
        </w:rPr>
        <w:t>industri</w:t>
      </w:r>
      <w:r>
        <w:rPr>
          <w:spacing w:val="10"/>
          <w:w w:val="115"/>
          <w:sz w:val="24"/>
        </w:rPr>
        <w:t xml:space="preserve"> </w:t>
      </w:r>
      <w:r>
        <w:rPr>
          <w:w w:val="115"/>
          <w:sz w:val="24"/>
        </w:rPr>
        <w:t>di</w:t>
      </w:r>
      <w:r>
        <w:rPr>
          <w:spacing w:val="11"/>
          <w:w w:val="115"/>
          <w:sz w:val="24"/>
        </w:rPr>
        <w:t xml:space="preserve"> </w:t>
      </w:r>
      <w:r>
        <w:rPr>
          <w:w w:val="115"/>
          <w:sz w:val="24"/>
        </w:rPr>
        <w:t>tingkat</w:t>
      </w:r>
      <w:r>
        <w:rPr>
          <w:spacing w:val="10"/>
          <w:w w:val="115"/>
          <w:sz w:val="24"/>
        </w:rPr>
        <w:t xml:space="preserve"> </w:t>
      </w:r>
      <w:r>
        <w:rPr>
          <w:spacing w:val="-2"/>
          <w:w w:val="115"/>
          <w:sz w:val="24"/>
        </w:rPr>
        <w:t>kalurahan</w:t>
      </w:r>
    </w:p>
    <w:p w14:paraId="74404768">
      <w:pPr>
        <w:pStyle w:val="8"/>
        <w:numPr>
          <w:ilvl w:val="1"/>
          <w:numId w:val="35"/>
        </w:numPr>
        <w:tabs>
          <w:tab w:val="left" w:pos="2326"/>
        </w:tabs>
        <w:spacing w:before="142" w:after="0" w:line="357" w:lineRule="auto"/>
        <w:ind w:left="2326" w:right="734" w:hanging="360"/>
        <w:jc w:val="left"/>
        <w:rPr>
          <w:sz w:val="24"/>
        </w:rPr>
      </w:pPr>
      <w:r>
        <w:rPr>
          <w:w w:val="110"/>
          <w:sz w:val="24"/>
        </w:rPr>
        <w:t xml:space="preserve">Pelatihan/pendampingan kelompok usaha ekonomi produktif </w:t>
      </w:r>
      <w:r>
        <w:rPr>
          <w:w w:val="115"/>
          <w:sz w:val="24"/>
        </w:rPr>
        <w:t>(pengrajin, industri rumah tangga,bisnis online</w:t>
      </w:r>
      <w:r>
        <w:rPr>
          <w:spacing w:val="40"/>
          <w:w w:val="115"/>
          <w:sz w:val="24"/>
        </w:rPr>
        <w:t xml:space="preserve"> </w:t>
      </w:r>
      <w:r>
        <w:rPr>
          <w:w w:val="115"/>
          <w:sz w:val="24"/>
        </w:rPr>
        <w:t>dll.)</w:t>
      </w:r>
    </w:p>
    <w:p w14:paraId="1A18C1F8">
      <w:pPr>
        <w:pStyle w:val="8"/>
        <w:numPr>
          <w:ilvl w:val="1"/>
          <w:numId w:val="35"/>
        </w:numPr>
        <w:tabs>
          <w:tab w:val="left" w:pos="2326"/>
        </w:tabs>
        <w:spacing w:before="6" w:after="0" w:line="362" w:lineRule="auto"/>
        <w:ind w:left="2326" w:right="735" w:hanging="360"/>
        <w:jc w:val="left"/>
        <w:rPr>
          <w:sz w:val="24"/>
        </w:rPr>
      </w:pPr>
      <w:r>
        <w:rPr>
          <w:w w:val="115"/>
          <w:sz w:val="24"/>
        </w:rPr>
        <w:t>Pelatihan</w:t>
      </w:r>
      <w:r>
        <w:rPr>
          <w:spacing w:val="40"/>
          <w:w w:val="115"/>
          <w:sz w:val="24"/>
        </w:rPr>
        <w:t xml:space="preserve"> </w:t>
      </w:r>
      <w:r>
        <w:rPr>
          <w:w w:val="115"/>
          <w:sz w:val="24"/>
        </w:rPr>
        <w:t>dan</w:t>
      </w:r>
      <w:r>
        <w:rPr>
          <w:spacing w:val="40"/>
          <w:w w:val="115"/>
          <w:sz w:val="24"/>
        </w:rPr>
        <w:t xml:space="preserve"> </w:t>
      </w:r>
      <w:r>
        <w:rPr>
          <w:w w:val="115"/>
          <w:sz w:val="24"/>
        </w:rPr>
        <w:t>peningkatan</w:t>
      </w:r>
      <w:r>
        <w:rPr>
          <w:spacing w:val="40"/>
          <w:w w:val="115"/>
          <w:sz w:val="24"/>
        </w:rPr>
        <w:t xml:space="preserve"> </w:t>
      </w:r>
      <w:r>
        <w:rPr>
          <w:w w:val="115"/>
          <w:sz w:val="24"/>
        </w:rPr>
        <w:t>kapasitas</w:t>
      </w:r>
      <w:r>
        <w:rPr>
          <w:spacing w:val="40"/>
          <w:w w:val="115"/>
          <w:sz w:val="24"/>
        </w:rPr>
        <w:t xml:space="preserve"> </w:t>
      </w:r>
      <w:r>
        <w:rPr>
          <w:w w:val="115"/>
          <w:sz w:val="24"/>
        </w:rPr>
        <w:t>serta</w:t>
      </w:r>
      <w:r>
        <w:rPr>
          <w:spacing w:val="40"/>
          <w:w w:val="115"/>
          <w:sz w:val="24"/>
        </w:rPr>
        <w:t xml:space="preserve"> </w:t>
      </w:r>
      <w:r>
        <w:rPr>
          <w:w w:val="115"/>
          <w:sz w:val="24"/>
        </w:rPr>
        <w:t>pemberdayaan kelompok petani dan pembudidaya ikan</w:t>
      </w:r>
    </w:p>
    <w:p w14:paraId="037CB986">
      <w:pPr>
        <w:pStyle w:val="8"/>
        <w:numPr>
          <w:ilvl w:val="1"/>
          <w:numId w:val="35"/>
        </w:numPr>
        <w:tabs>
          <w:tab w:val="left" w:pos="2326"/>
          <w:tab w:val="left" w:pos="4624"/>
          <w:tab w:val="left" w:pos="5978"/>
          <w:tab w:val="left" w:pos="6673"/>
          <w:tab w:val="left" w:pos="8392"/>
        </w:tabs>
        <w:spacing w:before="0" w:after="0" w:line="362" w:lineRule="auto"/>
        <w:ind w:left="2326" w:right="735" w:hanging="360"/>
        <w:jc w:val="left"/>
        <w:rPr>
          <w:sz w:val="24"/>
        </w:rPr>
      </w:pPr>
      <w:r>
        <w:rPr>
          <w:spacing w:val="-2"/>
          <w:w w:val="115"/>
          <w:sz w:val="24"/>
        </w:rPr>
        <w:t>Terselenggaranya</w:t>
      </w:r>
      <w:r>
        <w:rPr>
          <w:sz w:val="24"/>
        </w:rPr>
        <w:tab/>
      </w:r>
      <w:r>
        <w:rPr>
          <w:spacing w:val="-2"/>
          <w:w w:val="115"/>
          <w:sz w:val="24"/>
        </w:rPr>
        <w:t>Pelatihan</w:t>
      </w:r>
      <w:r>
        <w:rPr>
          <w:sz w:val="24"/>
        </w:rPr>
        <w:tab/>
      </w:r>
      <w:r>
        <w:rPr>
          <w:spacing w:val="-4"/>
          <w:w w:val="115"/>
          <w:sz w:val="24"/>
        </w:rPr>
        <w:t>dan</w:t>
      </w:r>
      <w:r>
        <w:rPr>
          <w:sz w:val="24"/>
        </w:rPr>
        <w:tab/>
      </w:r>
      <w:r>
        <w:rPr>
          <w:spacing w:val="-2"/>
          <w:w w:val="115"/>
          <w:sz w:val="24"/>
        </w:rPr>
        <w:t>Peningkatan</w:t>
      </w:r>
      <w:r>
        <w:rPr>
          <w:sz w:val="24"/>
        </w:rPr>
        <w:tab/>
      </w:r>
      <w:r>
        <w:rPr>
          <w:spacing w:val="-2"/>
          <w:w w:val="115"/>
          <w:sz w:val="24"/>
        </w:rPr>
        <w:t xml:space="preserve">kapasitas </w:t>
      </w:r>
      <w:r>
        <w:rPr>
          <w:w w:val="115"/>
          <w:sz w:val="24"/>
        </w:rPr>
        <w:t>Pelaku Wisata, Pelaku Budaya, dan Pelaku Olahraga.</w:t>
      </w:r>
    </w:p>
    <w:p w14:paraId="2D1A593A">
      <w:pPr>
        <w:pStyle w:val="8"/>
        <w:numPr>
          <w:ilvl w:val="0"/>
          <w:numId w:val="35"/>
        </w:numPr>
        <w:tabs>
          <w:tab w:val="left" w:pos="1966"/>
        </w:tabs>
        <w:spacing w:before="0" w:after="0" w:line="360" w:lineRule="auto"/>
        <w:ind w:left="1966" w:right="723" w:hanging="360"/>
        <w:jc w:val="both"/>
        <w:rPr>
          <w:sz w:val="24"/>
        </w:rPr>
      </w:pPr>
      <w:r>
        <w:rPr>
          <w:w w:val="115"/>
          <w:sz w:val="24"/>
        </w:rPr>
        <w:t>Meningkatnya partisipasi perempuan, kelompok rentan dan disabilitas,</w:t>
      </w:r>
      <w:r>
        <w:rPr>
          <w:spacing w:val="40"/>
          <w:w w:val="115"/>
          <w:sz w:val="24"/>
        </w:rPr>
        <w:t xml:space="preserve"> </w:t>
      </w:r>
      <w:r>
        <w:rPr>
          <w:w w:val="115"/>
          <w:sz w:val="24"/>
        </w:rPr>
        <w:t xml:space="preserve">dalam pembangunan Kalurahan, dengan tolok ukur </w:t>
      </w:r>
      <w:r>
        <w:rPr>
          <w:spacing w:val="-2"/>
          <w:w w:val="115"/>
          <w:sz w:val="24"/>
        </w:rPr>
        <w:t>sasaran:</w:t>
      </w:r>
    </w:p>
    <w:p w14:paraId="5D662260">
      <w:pPr>
        <w:pStyle w:val="8"/>
        <w:numPr>
          <w:ilvl w:val="1"/>
          <w:numId w:val="35"/>
        </w:numPr>
        <w:tabs>
          <w:tab w:val="left" w:pos="2326"/>
        </w:tabs>
        <w:spacing w:before="0" w:after="0" w:line="362" w:lineRule="auto"/>
        <w:ind w:left="2326" w:right="726" w:hanging="360"/>
        <w:jc w:val="left"/>
        <w:rPr>
          <w:sz w:val="24"/>
        </w:rPr>
      </w:pPr>
      <w:r>
        <w:rPr>
          <w:w w:val="115"/>
          <w:sz w:val="24"/>
        </w:rPr>
        <w:t>Pembentukan kelompok disabilitas desa, serta pelatihan dan penguatan kelompok disabilitas</w:t>
      </w:r>
    </w:p>
    <w:p w14:paraId="1B43AD05">
      <w:pPr>
        <w:pStyle w:val="8"/>
        <w:numPr>
          <w:ilvl w:val="1"/>
          <w:numId w:val="35"/>
        </w:numPr>
        <w:tabs>
          <w:tab w:val="left" w:pos="2326"/>
          <w:tab w:val="left" w:pos="4116"/>
          <w:tab w:val="left" w:pos="5039"/>
          <w:tab w:val="left" w:pos="6619"/>
          <w:tab w:val="left" w:pos="8530"/>
        </w:tabs>
        <w:spacing w:before="0" w:after="0" w:line="357" w:lineRule="auto"/>
        <w:ind w:left="2326" w:right="727" w:hanging="360"/>
        <w:jc w:val="left"/>
        <w:rPr>
          <w:sz w:val="24"/>
        </w:rPr>
      </w:pPr>
      <w:r>
        <w:rPr>
          <w:spacing w:val="-2"/>
          <w:w w:val="115"/>
          <w:sz w:val="24"/>
        </w:rPr>
        <w:t>Pembinaan</w:t>
      </w:r>
      <w:r>
        <w:rPr>
          <w:sz w:val="24"/>
        </w:rPr>
        <w:tab/>
      </w:r>
      <w:r>
        <w:rPr>
          <w:spacing w:val="-4"/>
          <w:w w:val="115"/>
          <w:sz w:val="24"/>
        </w:rPr>
        <w:t>dan</w:t>
      </w:r>
      <w:r>
        <w:rPr>
          <w:sz w:val="24"/>
        </w:rPr>
        <w:tab/>
      </w:r>
      <w:r>
        <w:rPr>
          <w:spacing w:val="-2"/>
          <w:w w:val="115"/>
          <w:sz w:val="24"/>
        </w:rPr>
        <w:t>pelatihan</w:t>
      </w:r>
      <w:r>
        <w:rPr>
          <w:sz w:val="24"/>
        </w:rPr>
        <w:tab/>
      </w:r>
      <w:r>
        <w:rPr>
          <w:spacing w:val="-2"/>
          <w:w w:val="115"/>
          <w:sz w:val="24"/>
        </w:rPr>
        <w:t>penyandang</w:t>
      </w:r>
      <w:r>
        <w:rPr>
          <w:sz w:val="24"/>
        </w:rPr>
        <w:tab/>
      </w:r>
      <w:r>
        <w:rPr>
          <w:spacing w:val="-2"/>
          <w:w w:val="115"/>
          <w:sz w:val="24"/>
        </w:rPr>
        <w:t xml:space="preserve">masalah </w:t>
      </w:r>
      <w:r>
        <w:rPr>
          <w:w w:val="115"/>
          <w:sz w:val="24"/>
        </w:rPr>
        <w:t>kesejahteraan sosial</w:t>
      </w:r>
    </w:p>
    <w:p w14:paraId="794065CD">
      <w:pPr>
        <w:pStyle w:val="8"/>
        <w:numPr>
          <w:ilvl w:val="1"/>
          <w:numId w:val="35"/>
        </w:numPr>
        <w:tabs>
          <w:tab w:val="left" w:pos="2326"/>
        </w:tabs>
        <w:spacing w:before="0" w:after="0" w:line="362" w:lineRule="auto"/>
        <w:ind w:left="2326" w:right="731" w:hanging="360"/>
        <w:jc w:val="left"/>
        <w:rPr>
          <w:sz w:val="24"/>
        </w:rPr>
      </w:pPr>
      <w:r>
        <w:rPr>
          <w:w w:val="115"/>
          <w:sz w:val="24"/>
        </w:rPr>
        <w:t>Pelatihan</w:t>
      </w:r>
      <w:r>
        <w:rPr>
          <w:spacing w:val="80"/>
          <w:w w:val="115"/>
          <w:sz w:val="24"/>
        </w:rPr>
        <w:t xml:space="preserve"> </w:t>
      </w:r>
      <w:r>
        <w:rPr>
          <w:w w:val="115"/>
          <w:sz w:val="24"/>
        </w:rPr>
        <w:t>keterampilan</w:t>
      </w:r>
      <w:r>
        <w:rPr>
          <w:spacing w:val="80"/>
          <w:w w:val="115"/>
          <w:sz w:val="24"/>
        </w:rPr>
        <w:t xml:space="preserve"> </w:t>
      </w:r>
      <w:r>
        <w:rPr>
          <w:w w:val="115"/>
          <w:sz w:val="24"/>
        </w:rPr>
        <w:t>dan</w:t>
      </w:r>
      <w:r>
        <w:rPr>
          <w:spacing w:val="80"/>
          <w:w w:val="115"/>
          <w:sz w:val="24"/>
        </w:rPr>
        <w:t xml:space="preserve"> </w:t>
      </w:r>
      <w:r>
        <w:rPr>
          <w:w w:val="115"/>
          <w:sz w:val="24"/>
        </w:rPr>
        <w:t>wirausaha</w:t>
      </w:r>
      <w:r>
        <w:rPr>
          <w:spacing w:val="80"/>
          <w:w w:val="115"/>
          <w:sz w:val="24"/>
        </w:rPr>
        <w:t xml:space="preserve"> </w:t>
      </w:r>
      <w:r>
        <w:rPr>
          <w:w w:val="115"/>
          <w:sz w:val="24"/>
        </w:rPr>
        <w:t>bagi</w:t>
      </w:r>
      <w:r>
        <w:rPr>
          <w:spacing w:val="80"/>
          <w:w w:val="115"/>
          <w:sz w:val="24"/>
        </w:rPr>
        <w:t xml:space="preserve"> </w:t>
      </w:r>
      <w:r>
        <w:rPr>
          <w:w w:val="115"/>
          <w:sz w:val="24"/>
        </w:rPr>
        <w:t>keluarga</w:t>
      </w:r>
      <w:r>
        <w:rPr>
          <w:spacing w:val="80"/>
          <w:w w:val="115"/>
          <w:sz w:val="24"/>
        </w:rPr>
        <w:t xml:space="preserve"> </w:t>
      </w:r>
      <w:r>
        <w:rPr>
          <w:w w:val="115"/>
          <w:sz w:val="24"/>
        </w:rPr>
        <w:t xml:space="preserve">pra </w:t>
      </w:r>
      <w:r>
        <w:rPr>
          <w:spacing w:val="-2"/>
          <w:w w:val="115"/>
          <w:sz w:val="24"/>
        </w:rPr>
        <w:t>sejahtera.</w:t>
      </w:r>
    </w:p>
    <w:p w14:paraId="3D99F2CA">
      <w:pPr>
        <w:pStyle w:val="8"/>
        <w:numPr>
          <w:ilvl w:val="0"/>
          <w:numId w:val="35"/>
        </w:numPr>
        <w:tabs>
          <w:tab w:val="left" w:pos="1965"/>
        </w:tabs>
        <w:spacing w:before="0" w:after="0" w:line="276" w:lineRule="exact"/>
        <w:ind w:left="1965" w:right="0" w:hanging="359"/>
        <w:jc w:val="both"/>
        <w:rPr>
          <w:sz w:val="24"/>
        </w:rPr>
      </w:pPr>
      <w:r>
        <w:rPr>
          <w:w w:val="115"/>
          <w:sz w:val="24"/>
        </w:rPr>
        <w:t>Peningkatan kapasitas</w:t>
      </w:r>
      <w:r>
        <w:rPr>
          <w:spacing w:val="2"/>
          <w:w w:val="115"/>
          <w:sz w:val="24"/>
        </w:rPr>
        <w:t xml:space="preserve"> </w:t>
      </w:r>
      <w:r>
        <w:rPr>
          <w:w w:val="115"/>
          <w:sz w:val="24"/>
        </w:rPr>
        <w:t>bagi</w:t>
      </w:r>
      <w:r>
        <w:rPr>
          <w:spacing w:val="-1"/>
          <w:w w:val="115"/>
          <w:sz w:val="24"/>
        </w:rPr>
        <w:t xml:space="preserve"> </w:t>
      </w:r>
      <w:r>
        <w:rPr>
          <w:w w:val="115"/>
          <w:sz w:val="24"/>
        </w:rPr>
        <w:t>kelompok</w:t>
      </w:r>
      <w:r>
        <w:rPr>
          <w:spacing w:val="-1"/>
          <w:w w:val="115"/>
          <w:sz w:val="24"/>
        </w:rPr>
        <w:t xml:space="preserve"> </w:t>
      </w:r>
      <w:r>
        <w:rPr>
          <w:spacing w:val="-2"/>
          <w:w w:val="115"/>
          <w:sz w:val="24"/>
        </w:rPr>
        <w:t>marginal</w:t>
      </w:r>
    </w:p>
    <w:p w14:paraId="70018A22">
      <w:pPr>
        <w:pStyle w:val="8"/>
        <w:numPr>
          <w:ilvl w:val="0"/>
          <w:numId w:val="35"/>
        </w:numPr>
        <w:tabs>
          <w:tab w:val="left" w:pos="1966"/>
        </w:tabs>
        <w:spacing w:before="138" w:after="0" w:line="360" w:lineRule="auto"/>
        <w:ind w:left="1966" w:right="724" w:hanging="360"/>
        <w:jc w:val="both"/>
        <w:rPr>
          <w:sz w:val="24"/>
        </w:rPr>
      </w:pPr>
      <w:r>
        <w:rPr>
          <w:w w:val="115"/>
          <w:sz w:val="24"/>
        </w:rPr>
        <w:t xml:space="preserve">Meningkatkan peran pemuda/karangtaruna dalam kegiatan kalurahan dengan peningkatkan kapasitas pengetahuan dan keterampilan pemuda/karangtaruna, dengan tolok ukur </w:t>
      </w:r>
      <w:r>
        <w:rPr>
          <w:spacing w:val="-2"/>
          <w:w w:val="115"/>
          <w:sz w:val="24"/>
        </w:rPr>
        <w:t>sasaran:</w:t>
      </w:r>
    </w:p>
    <w:p w14:paraId="4770E9E6">
      <w:pPr>
        <w:pStyle w:val="8"/>
        <w:numPr>
          <w:ilvl w:val="1"/>
          <w:numId w:val="35"/>
        </w:numPr>
        <w:tabs>
          <w:tab w:val="left" w:pos="2326"/>
        </w:tabs>
        <w:spacing w:before="4" w:after="0" w:line="357" w:lineRule="auto"/>
        <w:ind w:left="2326" w:right="741" w:hanging="360"/>
        <w:jc w:val="both"/>
        <w:rPr>
          <w:sz w:val="24"/>
        </w:rPr>
      </w:pPr>
      <w:r>
        <w:rPr>
          <w:w w:val="115"/>
          <w:sz w:val="24"/>
        </w:rPr>
        <w:t xml:space="preserve">Pembinaan wawasan kebangsaan dan bela negara bagi para </w:t>
      </w:r>
      <w:r>
        <w:rPr>
          <w:spacing w:val="-2"/>
          <w:w w:val="115"/>
          <w:sz w:val="24"/>
        </w:rPr>
        <w:t>pemuda/karangtaruna</w:t>
      </w:r>
    </w:p>
    <w:p w14:paraId="67D4E0C4">
      <w:pPr>
        <w:pStyle w:val="8"/>
        <w:numPr>
          <w:ilvl w:val="1"/>
          <w:numId w:val="35"/>
        </w:numPr>
        <w:tabs>
          <w:tab w:val="left" w:pos="2326"/>
        </w:tabs>
        <w:spacing w:before="6" w:after="0" w:line="357" w:lineRule="auto"/>
        <w:ind w:left="2326" w:right="729" w:hanging="360"/>
        <w:jc w:val="both"/>
        <w:rPr>
          <w:sz w:val="24"/>
        </w:rPr>
      </w:pPr>
      <w:r>
        <w:rPr>
          <w:w w:val="115"/>
          <w:sz w:val="24"/>
        </w:rPr>
        <w:t>Peningkatan kapasitas pemuda/karangtaruna dalam pembangunan dan pemberdayaan masyarakat</w:t>
      </w:r>
    </w:p>
    <w:p w14:paraId="1B0798D2">
      <w:pPr>
        <w:pStyle w:val="8"/>
        <w:spacing w:after="0" w:line="357" w:lineRule="auto"/>
        <w:jc w:val="both"/>
        <w:rPr>
          <w:sz w:val="24"/>
        </w:rPr>
        <w:sectPr>
          <w:pgSz w:w="12240" w:h="20160"/>
          <w:pgMar w:top="1360" w:right="708" w:bottom="920" w:left="1275" w:header="0" w:footer="734" w:gutter="0"/>
          <w:cols w:space="720" w:num="1"/>
        </w:sectPr>
      </w:pPr>
    </w:p>
    <w:p w14:paraId="039ECA5D">
      <w:pPr>
        <w:pStyle w:val="8"/>
        <w:numPr>
          <w:ilvl w:val="1"/>
          <w:numId w:val="35"/>
        </w:numPr>
        <w:tabs>
          <w:tab w:val="left" w:pos="2326"/>
        </w:tabs>
        <w:spacing w:before="80" w:after="0" w:line="362" w:lineRule="auto"/>
        <w:ind w:left="2326" w:right="736" w:hanging="360"/>
        <w:jc w:val="both"/>
        <w:rPr>
          <w:sz w:val="24"/>
        </w:rPr>
      </w:pPr>
      <w:r>
        <w:rPr>
          <w:w w:val="115"/>
          <w:sz w:val="24"/>
        </w:rPr>
        <w:t>Fasilitasi penyelenggaran Festival/Lomba Kepemudaan dan Olahraga tingkat Kalurahan</w:t>
      </w:r>
    </w:p>
    <w:p w14:paraId="4DC09534">
      <w:pPr>
        <w:pStyle w:val="8"/>
        <w:numPr>
          <w:ilvl w:val="1"/>
          <w:numId w:val="35"/>
        </w:numPr>
        <w:tabs>
          <w:tab w:val="left" w:pos="2326"/>
        </w:tabs>
        <w:spacing w:before="0" w:after="0" w:line="362" w:lineRule="auto"/>
        <w:ind w:left="2326" w:right="734" w:hanging="360"/>
        <w:jc w:val="both"/>
        <w:rPr>
          <w:sz w:val="24"/>
        </w:rPr>
      </w:pPr>
      <w:r>
        <w:rPr>
          <w:w w:val="115"/>
          <w:sz w:val="24"/>
        </w:rPr>
        <w:t>Fasilitasi</w:t>
      </w:r>
      <w:r>
        <w:rPr>
          <w:spacing w:val="-5"/>
          <w:w w:val="115"/>
          <w:sz w:val="24"/>
        </w:rPr>
        <w:t xml:space="preserve"> </w:t>
      </w:r>
      <w:r>
        <w:rPr>
          <w:w w:val="115"/>
          <w:sz w:val="24"/>
        </w:rPr>
        <w:t>kontingen</w:t>
      </w:r>
      <w:r>
        <w:rPr>
          <w:spacing w:val="-4"/>
          <w:w w:val="115"/>
          <w:sz w:val="24"/>
        </w:rPr>
        <w:t xml:space="preserve"> </w:t>
      </w:r>
      <w:r>
        <w:rPr>
          <w:w w:val="115"/>
          <w:sz w:val="24"/>
        </w:rPr>
        <w:t>kepemudaan</w:t>
      </w:r>
      <w:r>
        <w:rPr>
          <w:spacing w:val="-4"/>
          <w:w w:val="115"/>
          <w:sz w:val="24"/>
        </w:rPr>
        <w:t xml:space="preserve"> </w:t>
      </w:r>
      <w:r>
        <w:rPr>
          <w:w w:val="115"/>
          <w:sz w:val="24"/>
        </w:rPr>
        <w:t>dan</w:t>
      </w:r>
      <w:r>
        <w:rPr>
          <w:spacing w:val="-4"/>
          <w:w w:val="115"/>
          <w:sz w:val="24"/>
        </w:rPr>
        <w:t xml:space="preserve"> </w:t>
      </w:r>
      <w:r>
        <w:rPr>
          <w:w w:val="115"/>
          <w:sz w:val="24"/>
        </w:rPr>
        <w:t>orahraga</w:t>
      </w:r>
      <w:r>
        <w:rPr>
          <w:spacing w:val="-5"/>
          <w:w w:val="115"/>
          <w:sz w:val="24"/>
        </w:rPr>
        <w:t xml:space="preserve"> </w:t>
      </w:r>
      <w:r>
        <w:rPr>
          <w:w w:val="115"/>
          <w:sz w:val="24"/>
        </w:rPr>
        <w:t>sebagai</w:t>
      </w:r>
      <w:r>
        <w:rPr>
          <w:spacing w:val="-2"/>
          <w:w w:val="115"/>
          <w:sz w:val="24"/>
        </w:rPr>
        <w:t xml:space="preserve"> </w:t>
      </w:r>
      <w:r>
        <w:rPr>
          <w:w w:val="115"/>
          <w:sz w:val="24"/>
        </w:rPr>
        <w:t>wakil kalurahan di tingkat kapanewon dan kabupaten/kota.</w:t>
      </w:r>
    </w:p>
    <w:p w14:paraId="7D90AA86">
      <w:pPr>
        <w:pStyle w:val="8"/>
        <w:numPr>
          <w:ilvl w:val="1"/>
          <w:numId w:val="35"/>
        </w:numPr>
        <w:tabs>
          <w:tab w:val="left" w:pos="2326"/>
        </w:tabs>
        <w:spacing w:before="0" w:after="0" w:line="360" w:lineRule="auto"/>
        <w:ind w:left="2326" w:right="724" w:hanging="360"/>
        <w:jc w:val="both"/>
        <w:rPr>
          <w:sz w:val="24"/>
        </w:rPr>
      </w:pPr>
      <w:r>
        <w:rPr>
          <w:w w:val="115"/>
          <w:sz w:val="24"/>
        </w:rPr>
        <w:t>Fasilitasi penyelenggaraan festival kesenian, upacara adat/kebudayaan dan keagamaaan (perayaan hari kemerdekaan, hari besar keagamaan, dll.) tingkat Kalurahan.</w:t>
      </w:r>
    </w:p>
    <w:p w14:paraId="5E7CEA5D">
      <w:pPr>
        <w:pStyle w:val="8"/>
        <w:numPr>
          <w:ilvl w:val="1"/>
          <w:numId w:val="35"/>
        </w:numPr>
        <w:tabs>
          <w:tab w:val="left" w:pos="2326"/>
        </w:tabs>
        <w:spacing w:before="0" w:after="0" w:line="357" w:lineRule="auto"/>
        <w:ind w:left="2326" w:right="730" w:hanging="360"/>
        <w:jc w:val="both"/>
        <w:rPr>
          <w:sz w:val="24"/>
        </w:rPr>
      </w:pPr>
      <w:r>
        <w:rPr>
          <w:w w:val="115"/>
          <w:sz w:val="24"/>
        </w:rPr>
        <w:t>Pembinaan bahaya Intolerasi, radikalisme, ekstrimisme, terorisme, aliran sesat dan organisasi terlarang.</w:t>
      </w:r>
    </w:p>
    <w:p w14:paraId="2886CC5D">
      <w:pPr>
        <w:pStyle w:val="8"/>
        <w:numPr>
          <w:ilvl w:val="1"/>
          <w:numId w:val="35"/>
        </w:numPr>
        <w:tabs>
          <w:tab w:val="left" w:pos="2326"/>
        </w:tabs>
        <w:spacing w:before="1" w:after="0" w:line="357" w:lineRule="auto"/>
        <w:ind w:left="2326" w:right="730" w:hanging="360"/>
        <w:jc w:val="both"/>
        <w:rPr>
          <w:sz w:val="24"/>
        </w:rPr>
      </w:pPr>
      <w:r>
        <w:rPr>
          <w:w w:val="115"/>
          <w:sz w:val="24"/>
        </w:rPr>
        <w:t xml:space="preserve">Pembinaan group kesenian dan kebudayaan tingkat </w:t>
      </w:r>
      <w:r>
        <w:rPr>
          <w:spacing w:val="-2"/>
          <w:w w:val="115"/>
          <w:sz w:val="24"/>
        </w:rPr>
        <w:t>kalurahan.</w:t>
      </w:r>
    </w:p>
    <w:p w14:paraId="181D2E6F">
      <w:pPr>
        <w:pStyle w:val="8"/>
        <w:numPr>
          <w:ilvl w:val="1"/>
          <w:numId w:val="35"/>
        </w:numPr>
        <w:tabs>
          <w:tab w:val="left" w:pos="2326"/>
        </w:tabs>
        <w:spacing w:before="5" w:after="0" w:line="360" w:lineRule="auto"/>
        <w:ind w:left="2326" w:right="725" w:hanging="360"/>
        <w:jc w:val="both"/>
        <w:rPr>
          <w:sz w:val="24"/>
        </w:rPr>
      </w:pPr>
      <w:r>
        <w:rPr>
          <w:w w:val="115"/>
          <w:sz w:val="24"/>
        </w:rPr>
        <w:t>Fasilitasi pengiriman kontingen grup kesenian dan kebudayaan sebagai wakil Kalurahan di tingkat kapanewon dan kabupaten/Kota</w:t>
      </w:r>
    </w:p>
    <w:p w14:paraId="5FF90575">
      <w:pPr>
        <w:pStyle w:val="8"/>
        <w:numPr>
          <w:ilvl w:val="0"/>
          <w:numId w:val="35"/>
        </w:numPr>
        <w:tabs>
          <w:tab w:val="left" w:pos="1964"/>
          <w:tab w:val="left" w:pos="1966"/>
        </w:tabs>
        <w:spacing w:before="3" w:after="0" w:line="360" w:lineRule="auto"/>
        <w:ind w:left="1966" w:right="727" w:hanging="360"/>
        <w:jc w:val="both"/>
        <w:rPr>
          <w:sz w:val="24"/>
        </w:rPr>
      </w:pPr>
      <w:r>
        <w:rPr>
          <w:w w:val="115"/>
          <w:sz w:val="24"/>
        </w:rPr>
        <w:t>Menurunkan angka stunting dan gizi buruk balita dengan mengoptimalkan Posyandu dan kapasitas kader kesehatan kalurahan, dengan tolok ukur sasaran:</w:t>
      </w:r>
    </w:p>
    <w:p w14:paraId="126D3F24">
      <w:pPr>
        <w:pStyle w:val="8"/>
        <w:numPr>
          <w:ilvl w:val="1"/>
          <w:numId w:val="35"/>
        </w:numPr>
        <w:tabs>
          <w:tab w:val="left" w:pos="2326"/>
          <w:tab w:val="left" w:pos="8283"/>
        </w:tabs>
        <w:spacing w:before="2" w:after="0" w:line="362" w:lineRule="auto"/>
        <w:ind w:left="2326" w:right="728" w:hanging="360"/>
        <w:jc w:val="left"/>
        <w:rPr>
          <w:sz w:val="24"/>
        </w:rPr>
      </w:pPr>
      <w:r>
        <w:rPr>
          <w:w w:val="115"/>
          <w:sz w:val="24"/>
        </w:rPr>
        <w:t>Penyelenggaraan</w:t>
      </w:r>
      <w:r>
        <w:rPr>
          <w:spacing w:val="80"/>
          <w:w w:val="115"/>
          <w:sz w:val="24"/>
        </w:rPr>
        <w:t xml:space="preserve"> </w:t>
      </w:r>
      <w:r>
        <w:rPr>
          <w:w w:val="115"/>
          <w:sz w:val="24"/>
        </w:rPr>
        <w:t>Posyandu</w:t>
      </w:r>
      <w:r>
        <w:rPr>
          <w:spacing w:val="80"/>
          <w:w w:val="115"/>
          <w:sz w:val="24"/>
        </w:rPr>
        <w:t xml:space="preserve"> </w:t>
      </w:r>
      <w:r>
        <w:rPr>
          <w:w w:val="115"/>
          <w:sz w:val="24"/>
        </w:rPr>
        <w:t>dan</w:t>
      </w:r>
      <w:r>
        <w:rPr>
          <w:spacing w:val="80"/>
          <w:w w:val="115"/>
          <w:sz w:val="24"/>
        </w:rPr>
        <w:t xml:space="preserve"> </w:t>
      </w:r>
      <w:r>
        <w:rPr>
          <w:w w:val="115"/>
          <w:sz w:val="24"/>
        </w:rPr>
        <w:t>PAUD</w:t>
      </w:r>
      <w:r>
        <w:rPr>
          <w:spacing w:val="80"/>
          <w:w w:val="115"/>
          <w:sz w:val="24"/>
        </w:rPr>
        <w:t xml:space="preserve"> </w:t>
      </w:r>
      <w:r>
        <w:rPr>
          <w:w w:val="115"/>
          <w:sz w:val="24"/>
        </w:rPr>
        <w:t>serta</w:t>
      </w:r>
      <w:r>
        <w:rPr>
          <w:sz w:val="24"/>
        </w:rPr>
        <w:tab/>
      </w:r>
      <w:r>
        <w:rPr>
          <w:spacing w:val="-2"/>
          <w:w w:val="110"/>
          <w:sz w:val="24"/>
        </w:rPr>
        <w:t xml:space="preserve">pemberian </w:t>
      </w:r>
      <w:r>
        <w:rPr>
          <w:w w:val="115"/>
          <w:sz w:val="24"/>
        </w:rPr>
        <w:t>makanan tambahan serta kelas ibu hamil.</w:t>
      </w:r>
    </w:p>
    <w:p w14:paraId="070D66DB">
      <w:pPr>
        <w:pStyle w:val="8"/>
        <w:numPr>
          <w:ilvl w:val="1"/>
          <w:numId w:val="35"/>
        </w:numPr>
        <w:tabs>
          <w:tab w:val="left" w:pos="2326"/>
          <w:tab w:val="left" w:pos="4028"/>
          <w:tab w:val="left" w:pos="4759"/>
          <w:tab w:val="left" w:pos="6149"/>
          <w:tab w:val="left" w:pos="7225"/>
          <w:tab w:val="left" w:pos="8719"/>
        </w:tabs>
        <w:spacing w:before="0" w:after="0" w:line="362" w:lineRule="auto"/>
        <w:ind w:left="2326" w:right="735" w:hanging="360"/>
        <w:jc w:val="left"/>
        <w:rPr>
          <w:sz w:val="24"/>
        </w:rPr>
      </w:pPr>
      <w:r>
        <w:rPr>
          <w:spacing w:val="-2"/>
          <w:w w:val="115"/>
          <w:sz w:val="24"/>
        </w:rPr>
        <w:t>Penyuluhan</w:t>
      </w:r>
      <w:r>
        <w:rPr>
          <w:sz w:val="24"/>
        </w:rPr>
        <w:tab/>
      </w:r>
      <w:r>
        <w:rPr>
          <w:spacing w:val="-4"/>
          <w:w w:val="115"/>
          <w:sz w:val="24"/>
        </w:rPr>
        <w:t>dan</w:t>
      </w:r>
      <w:r>
        <w:rPr>
          <w:sz w:val="24"/>
        </w:rPr>
        <w:tab/>
      </w:r>
      <w:r>
        <w:rPr>
          <w:spacing w:val="-2"/>
          <w:w w:val="115"/>
          <w:sz w:val="24"/>
        </w:rPr>
        <w:t>pelatihan</w:t>
      </w:r>
      <w:r>
        <w:rPr>
          <w:sz w:val="24"/>
        </w:rPr>
        <w:tab/>
      </w:r>
      <w:r>
        <w:rPr>
          <w:spacing w:val="-2"/>
          <w:w w:val="115"/>
          <w:sz w:val="24"/>
        </w:rPr>
        <w:t>bidang</w:t>
      </w:r>
      <w:r>
        <w:rPr>
          <w:sz w:val="24"/>
        </w:rPr>
        <w:tab/>
      </w:r>
      <w:r>
        <w:rPr>
          <w:spacing w:val="-2"/>
          <w:w w:val="115"/>
          <w:sz w:val="24"/>
        </w:rPr>
        <w:t>kesehatan</w:t>
      </w:r>
      <w:r>
        <w:rPr>
          <w:sz w:val="24"/>
        </w:rPr>
        <w:tab/>
      </w:r>
      <w:r>
        <w:rPr>
          <w:spacing w:val="-2"/>
          <w:w w:val="115"/>
          <w:sz w:val="24"/>
        </w:rPr>
        <w:t xml:space="preserve">(untuk </w:t>
      </w:r>
      <w:r>
        <w:rPr>
          <w:w w:val="115"/>
          <w:sz w:val="24"/>
        </w:rPr>
        <w:t>masyarakat, tenaga kesehatan, dan kader kesehatan)</w:t>
      </w:r>
    </w:p>
    <w:p w14:paraId="7E18A0DA">
      <w:pPr>
        <w:pStyle w:val="8"/>
        <w:numPr>
          <w:ilvl w:val="1"/>
          <w:numId w:val="35"/>
        </w:numPr>
        <w:tabs>
          <w:tab w:val="left" w:pos="2325"/>
        </w:tabs>
        <w:spacing w:before="0" w:after="0" w:line="280" w:lineRule="exact"/>
        <w:ind w:left="2325" w:right="0" w:hanging="359"/>
        <w:jc w:val="left"/>
        <w:rPr>
          <w:sz w:val="24"/>
        </w:rPr>
      </w:pPr>
      <w:r>
        <w:rPr>
          <w:w w:val="115"/>
          <w:sz w:val="24"/>
        </w:rPr>
        <w:t>Pembinaan</w:t>
      </w:r>
      <w:r>
        <w:rPr>
          <w:spacing w:val="12"/>
          <w:w w:val="115"/>
          <w:sz w:val="24"/>
        </w:rPr>
        <w:t xml:space="preserve"> </w:t>
      </w:r>
      <w:r>
        <w:rPr>
          <w:w w:val="115"/>
          <w:sz w:val="24"/>
        </w:rPr>
        <w:t>kader</w:t>
      </w:r>
      <w:r>
        <w:rPr>
          <w:spacing w:val="9"/>
          <w:w w:val="115"/>
          <w:sz w:val="24"/>
        </w:rPr>
        <w:t xml:space="preserve"> </w:t>
      </w:r>
      <w:r>
        <w:rPr>
          <w:w w:val="115"/>
          <w:sz w:val="24"/>
        </w:rPr>
        <w:t>kesehatan,</w:t>
      </w:r>
      <w:r>
        <w:rPr>
          <w:spacing w:val="11"/>
          <w:w w:val="115"/>
          <w:sz w:val="24"/>
        </w:rPr>
        <w:t xml:space="preserve"> </w:t>
      </w:r>
      <w:r>
        <w:rPr>
          <w:w w:val="115"/>
          <w:sz w:val="24"/>
        </w:rPr>
        <w:t>PPKBD,</w:t>
      </w:r>
      <w:r>
        <w:rPr>
          <w:spacing w:val="10"/>
          <w:w w:val="115"/>
          <w:sz w:val="24"/>
        </w:rPr>
        <w:t xml:space="preserve"> </w:t>
      </w:r>
      <w:r>
        <w:rPr>
          <w:w w:val="115"/>
          <w:sz w:val="24"/>
        </w:rPr>
        <w:t>dan</w:t>
      </w:r>
      <w:r>
        <w:rPr>
          <w:spacing w:val="12"/>
          <w:w w:val="115"/>
          <w:sz w:val="24"/>
        </w:rPr>
        <w:t xml:space="preserve"> </w:t>
      </w:r>
      <w:r>
        <w:rPr>
          <w:w w:val="115"/>
          <w:sz w:val="24"/>
        </w:rPr>
        <w:t>kader</w:t>
      </w:r>
      <w:r>
        <w:rPr>
          <w:spacing w:val="13"/>
          <w:w w:val="115"/>
          <w:sz w:val="24"/>
        </w:rPr>
        <w:t xml:space="preserve"> </w:t>
      </w:r>
      <w:r>
        <w:rPr>
          <w:spacing w:val="-2"/>
          <w:w w:val="115"/>
          <w:sz w:val="24"/>
        </w:rPr>
        <w:t>KB/KS.</w:t>
      </w:r>
    </w:p>
    <w:p w14:paraId="66DFC553">
      <w:pPr>
        <w:pStyle w:val="8"/>
        <w:numPr>
          <w:ilvl w:val="1"/>
          <w:numId w:val="35"/>
        </w:numPr>
        <w:tabs>
          <w:tab w:val="left" w:pos="2325"/>
        </w:tabs>
        <w:spacing w:before="133" w:after="0" w:line="240" w:lineRule="auto"/>
        <w:ind w:left="2325" w:right="0" w:hanging="359"/>
        <w:jc w:val="left"/>
        <w:rPr>
          <w:sz w:val="24"/>
        </w:rPr>
      </w:pPr>
      <w:r>
        <w:rPr>
          <w:w w:val="115"/>
          <w:sz w:val="24"/>
        </w:rPr>
        <w:t>Pembinaan</w:t>
      </w:r>
      <w:r>
        <w:rPr>
          <w:spacing w:val="8"/>
          <w:w w:val="115"/>
          <w:sz w:val="24"/>
        </w:rPr>
        <w:t xml:space="preserve"> </w:t>
      </w:r>
      <w:r>
        <w:rPr>
          <w:w w:val="115"/>
          <w:sz w:val="24"/>
        </w:rPr>
        <w:t>pengurangan</w:t>
      </w:r>
      <w:r>
        <w:rPr>
          <w:spacing w:val="8"/>
          <w:w w:val="115"/>
          <w:sz w:val="24"/>
        </w:rPr>
        <w:t xml:space="preserve"> </w:t>
      </w:r>
      <w:r>
        <w:rPr>
          <w:w w:val="115"/>
          <w:sz w:val="24"/>
        </w:rPr>
        <w:t>angka</w:t>
      </w:r>
      <w:r>
        <w:rPr>
          <w:spacing w:val="8"/>
          <w:w w:val="115"/>
          <w:sz w:val="24"/>
        </w:rPr>
        <w:t xml:space="preserve"> </w:t>
      </w:r>
      <w:r>
        <w:rPr>
          <w:w w:val="115"/>
          <w:sz w:val="24"/>
        </w:rPr>
        <w:t>kematian</w:t>
      </w:r>
      <w:r>
        <w:rPr>
          <w:spacing w:val="8"/>
          <w:w w:val="115"/>
          <w:sz w:val="24"/>
        </w:rPr>
        <w:t xml:space="preserve"> </w:t>
      </w:r>
      <w:r>
        <w:rPr>
          <w:w w:val="115"/>
          <w:sz w:val="24"/>
        </w:rPr>
        <w:t>ibu</w:t>
      </w:r>
      <w:r>
        <w:rPr>
          <w:spacing w:val="8"/>
          <w:w w:val="115"/>
          <w:sz w:val="24"/>
        </w:rPr>
        <w:t xml:space="preserve"> </w:t>
      </w:r>
      <w:r>
        <w:rPr>
          <w:w w:val="115"/>
          <w:sz w:val="24"/>
        </w:rPr>
        <w:t>dan</w:t>
      </w:r>
      <w:r>
        <w:rPr>
          <w:spacing w:val="8"/>
          <w:w w:val="115"/>
          <w:sz w:val="24"/>
        </w:rPr>
        <w:t xml:space="preserve"> </w:t>
      </w:r>
      <w:r>
        <w:rPr>
          <w:spacing w:val="-4"/>
          <w:w w:val="115"/>
          <w:sz w:val="24"/>
        </w:rPr>
        <w:t>bayi</w:t>
      </w:r>
    </w:p>
    <w:p w14:paraId="6523EED1">
      <w:pPr>
        <w:pStyle w:val="8"/>
        <w:numPr>
          <w:ilvl w:val="1"/>
          <w:numId w:val="35"/>
        </w:numPr>
        <w:tabs>
          <w:tab w:val="left" w:pos="2326"/>
        </w:tabs>
        <w:spacing w:before="143" w:after="0" w:line="357" w:lineRule="auto"/>
        <w:ind w:left="2326" w:right="729" w:hanging="360"/>
        <w:jc w:val="left"/>
        <w:rPr>
          <w:sz w:val="24"/>
        </w:rPr>
      </w:pPr>
      <w:r>
        <w:rPr>
          <w:w w:val="115"/>
          <w:sz w:val="24"/>
        </w:rPr>
        <w:t>Pembinaan pengasuh tumbuh kembang anak dan pemberian ASI Ekslusif</w:t>
      </w:r>
    </w:p>
    <w:p w14:paraId="49220AD6">
      <w:pPr>
        <w:pStyle w:val="8"/>
        <w:numPr>
          <w:ilvl w:val="1"/>
          <w:numId w:val="35"/>
        </w:numPr>
        <w:tabs>
          <w:tab w:val="left" w:pos="2326"/>
        </w:tabs>
        <w:spacing w:before="5" w:after="0" w:line="362" w:lineRule="auto"/>
        <w:ind w:left="2326" w:right="736" w:hanging="360"/>
        <w:jc w:val="both"/>
        <w:rPr>
          <w:sz w:val="24"/>
        </w:rPr>
      </w:pPr>
      <w:r>
        <w:rPr>
          <w:w w:val="115"/>
          <w:sz w:val="24"/>
        </w:rPr>
        <w:t xml:space="preserve">Penyuluhan, pendampingan dan pendidikan bagi calon </w:t>
      </w:r>
      <w:r>
        <w:rPr>
          <w:spacing w:val="-2"/>
          <w:w w:val="115"/>
          <w:sz w:val="24"/>
        </w:rPr>
        <w:t>pengantin.</w:t>
      </w:r>
    </w:p>
    <w:p w14:paraId="1FD0A28B">
      <w:pPr>
        <w:pStyle w:val="8"/>
        <w:numPr>
          <w:ilvl w:val="1"/>
          <w:numId w:val="35"/>
        </w:numPr>
        <w:tabs>
          <w:tab w:val="left" w:pos="2325"/>
        </w:tabs>
        <w:spacing w:before="0" w:after="0" w:line="276" w:lineRule="exact"/>
        <w:ind w:left="2325" w:right="0" w:hanging="359"/>
        <w:jc w:val="left"/>
        <w:rPr>
          <w:sz w:val="24"/>
        </w:rPr>
      </w:pPr>
      <w:r>
        <w:rPr>
          <w:w w:val="115"/>
          <w:sz w:val="24"/>
        </w:rPr>
        <w:t>Peningkatan</w:t>
      </w:r>
      <w:r>
        <w:rPr>
          <w:spacing w:val="14"/>
          <w:w w:val="115"/>
          <w:sz w:val="24"/>
        </w:rPr>
        <w:t xml:space="preserve"> </w:t>
      </w:r>
      <w:r>
        <w:rPr>
          <w:w w:val="115"/>
          <w:sz w:val="24"/>
        </w:rPr>
        <w:t>pengetahuan</w:t>
      </w:r>
      <w:r>
        <w:rPr>
          <w:spacing w:val="70"/>
          <w:w w:val="150"/>
          <w:sz w:val="24"/>
        </w:rPr>
        <w:t xml:space="preserve"> </w:t>
      </w:r>
      <w:r>
        <w:rPr>
          <w:w w:val="115"/>
          <w:sz w:val="24"/>
        </w:rPr>
        <w:t>dan</w:t>
      </w:r>
      <w:r>
        <w:rPr>
          <w:spacing w:val="14"/>
          <w:w w:val="115"/>
          <w:sz w:val="24"/>
        </w:rPr>
        <w:t xml:space="preserve"> </w:t>
      </w:r>
      <w:r>
        <w:rPr>
          <w:w w:val="115"/>
          <w:sz w:val="24"/>
        </w:rPr>
        <w:t>kapasitas</w:t>
      </w:r>
      <w:r>
        <w:rPr>
          <w:spacing w:val="13"/>
          <w:w w:val="115"/>
          <w:sz w:val="24"/>
        </w:rPr>
        <w:t xml:space="preserve"> </w:t>
      </w:r>
      <w:r>
        <w:rPr>
          <w:w w:val="115"/>
          <w:sz w:val="24"/>
        </w:rPr>
        <w:t>ibu</w:t>
      </w:r>
      <w:r>
        <w:rPr>
          <w:spacing w:val="13"/>
          <w:w w:val="115"/>
          <w:sz w:val="24"/>
        </w:rPr>
        <w:t xml:space="preserve"> </w:t>
      </w:r>
      <w:r>
        <w:rPr>
          <w:spacing w:val="-2"/>
          <w:w w:val="115"/>
          <w:sz w:val="24"/>
        </w:rPr>
        <w:t>Hamil</w:t>
      </w:r>
    </w:p>
    <w:p w14:paraId="07122574">
      <w:pPr>
        <w:pStyle w:val="6"/>
      </w:pPr>
    </w:p>
    <w:p w14:paraId="327E490E">
      <w:pPr>
        <w:pStyle w:val="6"/>
        <w:spacing w:before="5"/>
      </w:pPr>
    </w:p>
    <w:p w14:paraId="68286F93">
      <w:pPr>
        <w:pStyle w:val="8"/>
        <w:numPr>
          <w:ilvl w:val="0"/>
          <w:numId w:val="35"/>
        </w:numPr>
        <w:tabs>
          <w:tab w:val="left" w:pos="1964"/>
          <w:tab w:val="left" w:pos="1966"/>
        </w:tabs>
        <w:spacing w:before="0" w:after="0" w:line="360" w:lineRule="auto"/>
        <w:ind w:left="1966" w:right="722" w:hanging="360"/>
        <w:jc w:val="both"/>
        <w:rPr>
          <w:sz w:val="24"/>
        </w:rPr>
      </w:pPr>
      <w:r>
        <w:rPr>
          <w:w w:val="115"/>
          <w:sz w:val="24"/>
        </w:rPr>
        <w:t xml:space="preserve">Meningkatkan kapasistas pengelola Badan Usaha Milik Kalurahan “Binangun Nomporejo” </w:t>
      </w:r>
      <w:r>
        <w:rPr>
          <w:w w:val="125"/>
          <w:sz w:val="24"/>
        </w:rPr>
        <w:t xml:space="preserve">, </w:t>
      </w:r>
      <w:r>
        <w:rPr>
          <w:w w:val="115"/>
          <w:sz w:val="24"/>
        </w:rPr>
        <w:t xml:space="preserve">berikut dengan pengelola unit-unit usaha dan seluruh karyawannya, dengan tolok ukur </w:t>
      </w:r>
      <w:r>
        <w:rPr>
          <w:spacing w:val="-2"/>
          <w:w w:val="115"/>
          <w:sz w:val="24"/>
        </w:rPr>
        <w:t>sasaran:</w:t>
      </w:r>
    </w:p>
    <w:p w14:paraId="62C06AE7">
      <w:pPr>
        <w:pStyle w:val="8"/>
        <w:numPr>
          <w:ilvl w:val="1"/>
          <w:numId w:val="35"/>
        </w:numPr>
        <w:tabs>
          <w:tab w:val="left" w:pos="2325"/>
        </w:tabs>
        <w:spacing w:before="0" w:after="0" w:line="281" w:lineRule="exact"/>
        <w:ind w:left="2325" w:right="0" w:hanging="359"/>
        <w:jc w:val="both"/>
        <w:rPr>
          <w:sz w:val="24"/>
        </w:rPr>
      </w:pPr>
      <w:r>
        <w:rPr>
          <w:w w:val="115"/>
          <w:sz w:val="24"/>
        </w:rPr>
        <w:t>Fasilitasi</w:t>
      </w:r>
      <w:r>
        <w:rPr>
          <w:spacing w:val="3"/>
          <w:w w:val="115"/>
          <w:sz w:val="24"/>
        </w:rPr>
        <w:t xml:space="preserve"> </w:t>
      </w:r>
      <w:r>
        <w:rPr>
          <w:w w:val="115"/>
          <w:sz w:val="24"/>
        </w:rPr>
        <w:t>pelatihan</w:t>
      </w:r>
      <w:r>
        <w:rPr>
          <w:spacing w:val="3"/>
          <w:w w:val="115"/>
          <w:sz w:val="24"/>
        </w:rPr>
        <w:t xml:space="preserve"> </w:t>
      </w:r>
      <w:r>
        <w:rPr>
          <w:w w:val="115"/>
          <w:sz w:val="24"/>
        </w:rPr>
        <w:t>pengelolaan</w:t>
      </w:r>
      <w:r>
        <w:rPr>
          <w:spacing w:val="4"/>
          <w:w w:val="115"/>
          <w:sz w:val="24"/>
        </w:rPr>
        <w:t xml:space="preserve"> </w:t>
      </w:r>
      <w:r>
        <w:rPr>
          <w:w w:val="115"/>
          <w:sz w:val="24"/>
        </w:rPr>
        <w:t>BUM</w:t>
      </w:r>
      <w:r>
        <w:rPr>
          <w:spacing w:val="6"/>
          <w:w w:val="115"/>
          <w:sz w:val="24"/>
        </w:rPr>
        <w:t xml:space="preserve"> </w:t>
      </w:r>
      <w:r>
        <w:rPr>
          <w:spacing w:val="-2"/>
          <w:w w:val="115"/>
          <w:sz w:val="24"/>
        </w:rPr>
        <w:t>Kalurahan</w:t>
      </w:r>
    </w:p>
    <w:p w14:paraId="3C9919BA">
      <w:pPr>
        <w:pStyle w:val="8"/>
        <w:numPr>
          <w:ilvl w:val="1"/>
          <w:numId w:val="35"/>
        </w:numPr>
        <w:tabs>
          <w:tab w:val="left" w:pos="2325"/>
        </w:tabs>
        <w:spacing w:before="143" w:after="0" w:line="240" w:lineRule="auto"/>
        <w:ind w:left="2325" w:right="0" w:hanging="359"/>
        <w:jc w:val="left"/>
        <w:rPr>
          <w:sz w:val="24"/>
        </w:rPr>
      </w:pPr>
      <w:r>
        <w:rPr>
          <w:w w:val="115"/>
          <w:sz w:val="24"/>
        </w:rPr>
        <w:t>Optimalisasi</w:t>
      </w:r>
      <w:r>
        <w:rPr>
          <w:spacing w:val="24"/>
          <w:w w:val="115"/>
          <w:sz w:val="24"/>
        </w:rPr>
        <w:t xml:space="preserve"> </w:t>
      </w:r>
      <w:r>
        <w:rPr>
          <w:w w:val="115"/>
          <w:sz w:val="24"/>
        </w:rPr>
        <w:t>unit</w:t>
      </w:r>
      <w:r>
        <w:rPr>
          <w:spacing w:val="25"/>
          <w:w w:val="115"/>
          <w:sz w:val="24"/>
        </w:rPr>
        <w:t xml:space="preserve"> </w:t>
      </w:r>
      <w:r>
        <w:rPr>
          <w:w w:val="115"/>
          <w:sz w:val="24"/>
        </w:rPr>
        <w:t>usaha</w:t>
      </w:r>
      <w:r>
        <w:rPr>
          <w:spacing w:val="25"/>
          <w:w w:val="115"/>
          <w:sz w:val="24"/>
        </w:rPr>
        <w:t xml:space="preserve"> </w:t>
      </w:r>
      <w:r>
        <w:rPr>
          <w:spacing w:val="-2"/>
          <w:w w:val="115"/>
          <w:sz w:val="24"/>
        </w:rPr>
        <w:t>BUMkal</w:t>
      </w:r>
    </w:p>
    <w:p w14:paraId="0A9EB969">
      <w:pPr>
        <w:pStyle w:val="6"/>
        <w:spacing w:before="21"/>
      </w:pPr>
    </w:p>
    <w:p w14:paraId="1113F8B9">
      <w:pPr>
        <w:pStyle w:val="8"/>
        <w:numPr>
          <w:ilvl w:val="0"/>
          <w:numId w:val="35"/>
        </w:numPr>
        <w:tabs>
          <w:tab w:val="left" w:pos="1964"/>
          <w:tab w:val="left" w:pos="1966"/>
        </w:tabs>
        <w:spacing w:before="0" w:after="0" w:line="357" w:lineRule="auto"/>
        <w:ind w:left="1966" w:right="728" w:hanging="360"/>
        <w:jc w:val="left"/>
        <w:rPr>
          <w:sz w:val="24"/>
        </w:rPr>
      </w:pPr>
      <w:r>
        <w:rPr>
          <w:w w:val="115"/>
          <w:sz w:val="24"/>
        </w:rPr>
        <w:t xml:space="preserve">Pengembangan Sistem Informasi Kalurahan, dengan tolok ukur </w:t>
      </w:r>
      <w:r>
        <w:rPr>
          <w:spacing w:val="-2"/>
          <w:w w:val="115"/>
          <w:sz w:val="24"/>
        </w:rPr>
        <w:t>sasaran:</w:t>
      </w:r>
    </w:p>
    <w:p w14:paraId="3EACC33A">
      <w:pPr>
        <w:pStyle w:val="8"/>
        <w:numPr>
          <w:ilvl w:val="1"/>
          <w:numId w:val="35"/>
        </w:numPr>
        <w:tabs>
          <w:tab w:val="left" w:pos="2325"/>
        </w:tabs>
        <w:spacing w:before="166" w:after="0" w:line="240" w:lineRule="auto"/>
        <w:ind w:left="2325" w:right="0" w:hanging="359"/>
        <w:jc w:val="left"/>
        <w:rPr>
          <w:sz w:val="24"/>
        </w:rPr>
      </w:pPr>
      <w:r>
        <w:rPr>
          <w:w w:val="115"/>
          <w:sz w:val="24"/>
        </w:rPr>
        <w:t>Terselenggaranya</w:t>
      </w:r>
      <w:r>
        <w:rPr>
          <w:spacing w:val="-4"/>
          <w:w w:val="115"/>
          <w:sz w:val="24"/>
        </w:rPr>
        <w:t xml:space="preserve"> </w:t>
      </w:r>
      <w:r>
        <w:rPr>
          <w:w w:val="115"/>
          <w:sz w:val="24"/>
        </w:rPr>
        <w:t>informasi</w:t>
      </w:r>
      <w:r>
        <w:rPr>
          <w:spacing w:val="-2"/>
          <w:w w:val="115"/>
          <w:sz w:val="24"/>
        </w:rPr>
        <w:t xml:space="preserve"> </w:t>
      </w:r>
      <w:r>
        <w:rPr>
          <w:w w:val="115"/>
          <w:sz w:val="24"/>
        </w:rPr>
        <w:t>Kalurahan</w:t>
      </w:r>
      <w:r>
        <w:rPr>
          <w:spacing w:val="-2"/>
          <w:w w:val="115"/>
          <w:sz w:val="24"/>
        </w:rPr>
        <w:t xml:space="preserve"> </w:t>
      </w:r>
      <w:r>
        <w:rPr>
          <w:w w:val="115"/>
          <w:sz w:val="24"/>
        </w:rPr>
        <w:t>yang</w:t>
      </w:r>
      <w:r>
        <w:rPr>
          <w:spacing w:val="-5"/>
          <w:w w:val="115"/>
          <w:sz w:val="24"/>
        </w:rPr>
        <w:t xml:space="preserve"> </w:t>
      </w:r>
      <w:r>
        <w:rPr>
          <w:w w:val="115"/>
          <w:sz w:val="24"/>
        </w:rPr>
        <w:t>mudah</w:t>
      </w:r>
      <w:r>
        <w:rPr>
          <w:spacing w:val="-3"/>
          <w:w w:val="115"/>
          <w:sz w:val="24"/>
        </w:rPr>
        <w:t xml:space="preserve"> </w:t>
      </w:r>
      <w:r>
        <w:rPr>
          <w:w w:val="115"/>
          <w:sz w:val="24"/>
        </w:rPr>
        <w:t>di</w:t>
      </w:r>
      <w:r>
        <w:rPr>
          <w:spacing w:val="-4"/>
          <w:w w:val="115"/>
          <w:sz w:val="24"/>
        </w:rPr>
        <w:t xml:space="preserve"> </w:t>
      </w:r>
      <w:r>
        <w:rPr>
          <w:spacing w:val="-2"/>
          <w:w w:val="115"/>
          <w:sz w:val="24"/>
        </w:rPr>
        <w:t>akses</w:t>
      </w:r>
    </w:p>
    <w:p w14:paraId="4D56A3CE">
      <w:pPr>
        <w:pStyle w:val="8"/>
        <w:numPr>
          <w:ilvl w:val="1"/>
          <w:numId w:val="35"/>
        </w:numPr>
        <w:tabs>
          <w:tab w:val="left" w:pos="2326"/>
        </w:tabs>
        <w:spacing w:before="138" w:after="0" w:line="362" w:lineRule="auto"/>
        <w:ind w:left="2326" w:right="727" w:hanging="360"/>
        <w:jc w:val="left"/>
        <w:rPr>
          <w:sz w:val="24"/>
        </w:rPr>
      </w:pPr>
      <w:r>
        <w:rPr>
          <w:w w:val="115"/>
          <w:sz w:val="24"/>
        </w:rPr>
        <w:t>Tersedianya</w:t>
      </w:r>
      <w:r>
        <w:rPr>
          <w:spacing w:val="40"/>
          <w:w w:val="115"/>
          <w:sz w:val="24"/>
        </w:rPr>
        <w:t xml:space="preserve"> </w:t>
      </w:r>
      <w:r>
        <w:rPr>
          <w:w w:val="115"/>
          <w:sz w:val="24"/>
        </w:rPr>
        <w:t>data</w:t>
      </w:r>
      <w:r>
        <w:rPr>
          <w:spacing w:val="40"/>
          <w:w w:val="115"/>
          <w:sz w:val="24"/>
        </w:rPr>
        <w:t xml:space="preserve"> </w:t>
      </w:r>
      <w:r>
        <w:rPr>
          <w:w w:val="115"/>
          <w:sz w:val="24"/>
        </w:rPr>
        <w:t>dan</w:t>
      </w:r>
      <w:r>
        <w:rPr>
          <w:spacing w:val="80"/>
          <w:w w:val="115"/>
          <w:sz w:val="24"/>
        </w:rPr>
        <w:t xml:space="preserve"> </w:t>
      </w:r>
      <w:r>
        <w:rPr>
          <w:w w:val="115"/>
          <w:sz w:val="24"/>
        </w:rPr>
        <w:t>informasi</w:t>
      </w:r>
      <w:r>
        <w:rPr>
          <w:spacing w:val="80"/>
          <w:w w:val="115"/>
          <w:sz w:val="24"/>
        </w:rPr>
        <w:t xml:space="preserve"> </w:t>
      </w:r>
      <w:r>
        <w:rPr>
          <w:w w:val="115"/>
          <w:sz w:val="24"/>
        </w:rPr>
        <w:t>Kalurahan</w:t>
      </w:r>
      <w:r>
        <w:rPr>
          <w:spacing w:val="80"/>
          <w:w w:val="115"/>
          <w:sz w:val="24"/>
        </w:rPr>
        <w:t xml:space="preserve"> </w:t>
      </w:r>
      <w:r>
        <w:rPr>
          <w:w w:val="115"/>
          <w:sz w:val="24"/>
        </w:rPr>
        <w:t>sehingga</w:t>
      </w:r>
      <w:r>
        <w:rPr>
          <w:spacing w:val="40"/>
          <w:w w:val="115"/>
          <w:sz w:val="24"/>
        </w:rPr>
        <w:t xml:space="preserve"> </w:t>
      </w:r>
      <w:r>
        <w:rPr>
          <w:w w:val="115"/>
          <w:sz w:val="24"/>
        </w:rPr>
        <w:t>bias digunakan sebagai dasar pengambilan kebijakan.</w:t>
      </w:r>
    </w:p>
    <w:p w14:paraId="5FFB306D">
      <w:pPr>
        <w:pStyle w:val="8"/>
        <w:spacing w:after="0" w:line="362" w:lineRule="auto"/>
        <w:jc w:val="left"/>
        <w:rPr>
          <w:sz w:val="24"/>
        </w:rPr>
        <w:sectPr>
          <w:pgSz w:w="12240" w:h="20160"/>
          <w:pgMar w:top="1360" w:right="708" w:bottom="920" w:left="1275" w:header="0" w:footer="734" w:gutter="0"/>
          <w:cols w:space="720" w:num="1"/>
        </w:sectPr>
      </w:pPr>
    </w:p>
    <w:p w14:paraId="491197CE">
      <w:pPr>
        <w:pStyle w:val="8"/>
        <w:numPr>
          <w:ilvl w:val="0"/>
          <w:numId w:val="35"/>
        </w:numPr>
        <w:tabs>
          <w:tab w:val="left" w:pos="1966"/>
        </w:tabs>
        <w:spacing w:before="84" w:after="0" w:line="357" w:lineRule="auto"/>
        <w:ind w:left="1966" w:right="721" w:hanging="360"/>
        <w:jc w:val="left"/>
        <w:rPr>
          <w:sz w:val="24"/>
        </w:rPr>
      </w:pPr>
      <w:r>
        <w:rPr>
          <w:w w:val="115"/>
          <w:sz w:val="24"/>
        </w:rPr>
        <w:t>Pembuatan/Pemutakhiran</w:t>
      </w:r>
      <w:r>
        <w:rPr>
          <w:spacing w:val="33"/>
          <w:w w:val="115"/>
          <w:sz w:val="24"/>
        </w:rPr>
        <w:t xml:space="preserve"> </w:t>
      </w:r>
      <w:r>
        <w:rPr>
          <w:w w:val="115"/>
          <w:sz w:val="24"/>
        </w:rPr>
        <w:t>Peta</w:t>
      </w:r>
      <w:r>
        <w:rPr>
          <w:spacing w:val="32"/>
          <w:w w:val="115"/>
          <w:sz w:val="24"/>
        </w:rPr>
        <w:t xml:space="preserve"> </w:t>
      </w:r>
      <w:r>
        <w:rPr>
          <w:w w:val="115"/>
          <w:sz w:val="24"/>
        </w:rPr>
        <w:t>Wilayah</w:t>
      </w:r>
      <w:r>
        <w:rPr>
          <w:spacing w:val="33"/>
          <w:w w:val="115"/>
          <w:sz w:val="24"/>
        </w:rPr>
        <w:t xml:space="preserve"> </w:t>
      </w:r>
      <w:r>
        <w:rPr>
          <w:w w:val="115"/>
          <w:sz w:val="24"/>
        </w:rPr>
        <w:t>dan</w:t>
      </w:r>
      <w:r>
        <w:rPr>
          <w:spacing w:val="33"/>
          <w:w w:val="115"/>
          <w:sz w:val="24"/>
        </w:rPr>
        <w:t xml:space="preserve"> </w:t>
      </w:r>
      <w:r>
        <w:rPr>
          <w:w w:val="115"/>
          <w:sz w:val="24"/>
        </w:rPr>
        <w:t>Sosial</w:t>
      </w:r>
      <w:r>
        <w:rPr>
          <w:spacing w:val="40"/>
          <w:w w:val="115"/>
          <w:sz w:val="24"/>
        </w:rPr>
        <w:t xml:space="preserve"> </w:t>
      </w:r>
      <w:r>
        <w:rPr>
          <w:w w:val="115"/>
          <w:sz w:val="24"/>
        </w:rPr>
        <w:t>Kalurahan, dengan tolok ukur sasaran:</w:t>
      </w:r>
    </w:p>
    <w:p w14:paraId="053F8BE5">
      <w:pPr>
        <w:pStyle w:val="8"/>
        <w:numPr>
          <w:ilvl w:val="1"/>
          <w:numId w:val="35"/>
        </w:numPr>
        <w:tabs>
          <w:tab w:val="left" w:pos="2325"/>
        </w:tabs>
        <w:spacing w:before="6" w:after="0" w:line="240" w:lineRule="auto"/>
        <w:ind w:left="2325" w:right="0" w:hanging="359"/>
        <w:jc w:val="left"/>
        <w:rPr>
          <w:sz w:val="24"/>
        </w:rPr>
      </w:pPr>
      <w:r>
        <w:rPr>
          <w:w w:val="115"/>
          <w:sz w:val="24"/>
        </w:rPr>
        <w:t>Tersedianya</w:t>
      </w:r>
      <w:r>
        <w:rPr>
          <w:spacing w:val="-11"/>
          <w:w w:val="115"/>
          <w:sz w:val="24"/>
        </w:rPr>
        <w:t xml:space="preserve"> </w:t>
      </w:r>
      <w:r>
        <w:rPr>
          <w:w w:val="115"/>
          <w:sz w:val="24"/>
        </w:rPr>
        <w:t>perencanaan</w:t>
      </w:r>
      <w:r>
        <w:rPr>
          <w:spacing w:val="-9"/>
          <w:w w:val="115"/>
          <w:sz w:val="24"/>
        </w:rPr>
        <w:t xml:space="preserve"> </w:t>
      </w:r>
      <w:r>
        <w:rPr>
          <w:w w:val="115"/>
          <w:sz w:val="24"/>
        </w:rPr>
        <w:t>pembagunan</w:t>
      </w:r>
      <w:r>
        <w:rPr>
          <w:spacing w:val="-7"/>
          <w:w w:val="115"/>
          <w:sz w:val="24"/>
        </w:rPr>
        <w:t xml:space="preserve"> </w:t>
      </w:r>
      <w:r>
        <w:rPr>
          <w:spacing w:val="-2"/>
          <w:w w:val="115"/>
          <w:sz w:val="24"/>
        </w:rPr>
        <w:t>Kalurahan</w:t>
      </w:r>
    </w:p>
    <w:p w14:paraId="6698AFA4">
      <w:pPr>
        <w:pStyle w:val="8"/>
        <w:numPr>
          <w:ilvl w:val="1"/>
          <w:numId w:val="35"/>
        </w:numPr>
        <w:tabs>
          <w:tab w:val="left" w:pos="2326"/>
        </w:tabs>
        <w:spacing w:before="142" w:after="0" w:line="357" w:lineRule="auto"/>
        <w:ind w:left="2326" w:right="735" w:hanging="360"/>
        <w:jc w:val="left"/>
        <w:rPr>
          <w:sz w:val="24"/>
        </w:rPr>
      </w:pPr>
      <w:r>
        <w:rPr>
          <w:w w:val="115"/>
          <w:sz w:val="24"/>
        </w:rPr>
        <w:t>Meningkatnya</w:t>
      </w:r>
      <w:r>
        <w:rPr>
          <w:spacing w:val="40"/>
          <w:w w:val="115"/>
          <w:sz w:val="24"/>
        </w:rPr>
        <w:t xml:space="preserve"> </w:t>
      </w:r>
      <w:r>
        <w:rPr>
          <w:w w:val="115"/>
          <w:sz w:val="24"/>
        </w:rPr>
        <w:t>kesadaran</w:t>
      </w:r>
      <w:r>
        <w:rPr>
          <w:spacing w:val="40"/>
          <w:w w:val="115"/>
          <w:sz w:val="24"/>
        </w:rPr>
        <w:t xml:space="preserve"> </w:t>
      </w:r>
      <w:r>
        <w:rPr>
          <w:w w:val="115"/>
          <w:sz w:val="24"/>
        </w:rPr>
        <w:t>masyarakat</w:t>
      </w:r>
      <w:r>
        <w:rPr>
          <w:spacing w:val="40"/>
          <w:w w:val="115"/>
          <w:sz w:val="24"/>
        </w:rPr>
        <w:t xml:space="preserve"> </w:t>
      </w:r>
      <w:r>
        <w:rPr>
          <w:w w:val="115"/>
          <w:sz w:val="24"/>
        </w:rPr>
        <w:t>akan</w:t>
      </w:r>
      <w:r>
        <w:rPr>
          <w:spacing w:val="40"/>
          <w:w w:val="115"/>
          <w:sz w:val="24"/>
        </w:rPr>
        <w:t xml:space="preserve"> </w:t>
      </w:r>
      <w:r>
        <w:rPr>
          <w:w w:val="115"/>
          <w:sz w:val="24"/>
        </w:rPr>
        <w:t>skala</w:t>
      </w:r>
      <w:r>
        <w:rPr>
          <w:spacing w:val="40"/>
          <w:w w:val="115"/>
          <w:sz w:val="24"/>
        </w:rPr>
        <w:t xml:space="preserve"> </w:t>
      </w:r>
      <w:r>
        <w:rPr>
          <w:w w:val="115"/>
          <w:sz w:val="24"/>
        </w:rPr>
        <w:t>prioritas pembagunan Kalurahan</w:t>
      </w:r>
    </w:p>
    <w:p w14:paraId="6D4AD566">
      <w:pPr>
        <w:pStyle w:val="8"/>
        <w:numPr>
          <w:ilvl w:val="0"/>
          <w:numId w:val="35"/>
        </w:numPr>
        <w:tabs>
          <w:tab w:val="left" w:pos="1966"/>
        </w:tabs>
        <w:spacing w:before="6" w:after="0" w:line="362" w:lineRule="auto"/>
        <w:ind w:left="1966" w:right="727" w:hanging="360"/>
        <w:jc w:val="left"/>
        <w:rPr>
          <w:sz w:val="24"/>
        </w:rPr>
      </w:pPr>
      <w:r>
        <w:rPr>
          <w:w w:val="115"/>
          <w:sz w:val="24"/>
        </w:rPr>
        <w:t>Pembuatan</w:t>
      </w:r>
      <w:r>
        <w:rPr>
          <w:spacing w:val="40"/>
          <w:w w:val="115"/>
          <w:sz w:val="24"/>
        </w:rPr>
        <w:t xml:space="preserve"> </w:t>
      </w:r>
      <w:r>
        <w:rPr>
          <w:w w:val="115"/>
          <w:sz w:val="24"/>
        </w:rPr>
        <w:t>Jaringan/Instalasi</w:t>
      </w:r>
      <w:r>
        <w:rPr>
          <w:spacing w:val="39"/>
          <w:w w:val="115"/>
          <w:sz w:val="24"/>
        </w:rPr>
        <w:t xml:space="preserve"> </w:t>
      </w:r>
      <w:r>
        <w:rPr>
          <w:w w:val="115"/>
          <w:sz w:val="24"/>
        </w:rPr>
        <w:t>Komunikasi</w:t>
      </w:r>
      <w:r>
        <w:rPr>
          <w:spacing w:val="39"/>
          <w:w w:val="115"/>
          <w:sz w:val="24"/>
        </w:rPr>
        <w:t xml:space="preserve"> </w:t>
      </w:r>
      <w:r>
        <w:rPr>
          <w:w w:val="115"/>
          <w:sz w:val="24"/>
        </w:rPr>
        <w:t>dan</w:t>
      </w:r>
      <w:r>
        <w:rPr>
          <w:spacing w:val="40"/>
          <w:w w:val="115"/>
          <w:sz w:val="24"/>
        </w:rPr>
        <w:t xml:space="preserve"> </w:t>
      </w:r>
      <w:r>
        <w:rPr>
          <w:w w:val="115"/>
          <w:sz w:val="24"/>
        </w:rPr>
        <w:t>informasi</w:t>
      </w:r>
      <w:r>
        <w:rPr>
          <w:spacing w:val="39"/>
          <w:w w:val="115"/>
          <w:sz w:val="24"/>
        </w:rPr>
        <w:t xml:space="preserve"> </w:t>
      </w:r>
      <w:r>
        <w:rPr>
          <w:w w:val="115"/>
          <w:sz w:val="24"/>
        </w:rPr>
        <w:t xml:space="preserve">lokal </w:t>
      </w:r>
      <w:r>
        <w:rPr>
          <w:spacing w:val="-2"/>
          <w:w w:val="115"/>
          <w:sz w:val="24"/>
        </w:rPr>
        <w:t>Kalurahan</w:t>
      </w:r>
    </w:p>
    <w:p w14:paraId="572EB76B">
      <w:pPr>
        <w:pStyle w:val="8"/>
        <w:numPr>
          <w:ilvl w:val="1"/>
          <w:numId w:val="35"/>
        </w:numPr>
        <w:tabs>
          <w:tab w:val="left" w:pos="2326"/>
        </w:tabs>
        <w:spacing w:before="0" w:after="0" w:line="362" w:lineRule="auto"/>
        <w:ind w:left="2326" w:right="733" w:hanging="360"/>
        <w:jc w:val="left"/>
        <w:rPr>
          <w:sz w:val="24"/>
        </w:rPr>
      </w:pPr>
      <w:r>
        <w:rPr>
          <w:w w:val="110"/>
          <w:sz w:val="24"/>
        </w:rPr>
        <w:t>Tersedia</w:t>
      </w:r>
      <w:r>
        <w:rPr>
          <w:spacing w:val="80"/>
          <w:w w:val="150"/>
          <w:sz w:val="24"/>
        </w:rPr>
        <w:t xml:space="preserve"> </w:t>
      </w:r>
      <w:r>
        <w:rPr>
          <w:w w:val="110"/>
          <w:sz w:val="24"/>
        </w:rPr>
        <w:t>lokasi-lokasi</w:t>
      </w:r>
      <w:r>
        <w:rPr>
          <w:spacing w:val="80"/>
          <w:w w:val="150"/>
          <w:sz w:val="24"/>
        </w:rPr>
        <w:t xml:space="preserve"> </w:t>
      </w:r>
      <w:r>
        <w:rPr>
          <w:w w:val="110"/>
          <w:sz w:val="24"/>
        </w:rPr>
        <w:t>koneksi</w:t>
      </w:r>
      <w:r>
        <w:rPr>
          <w:spacing w:val="80"/>
          <w:w w:val="150"/>
          <w:sz w:val="24"/>
        </w:rPr>
        <w:t xml:space="preserve"> </w:t>
      </w:r>
      <w:r>
        <w:rPr>
          <w:w w:val="110"/>
          <w:sz w:val="24"/>
        </w:rPr>
        <w:t>internet</w:t>
      </w:r>
      <w:r>
        <w:rPr>
          <w:spacing w:val="80"/>
          <w:w w:val="150"/>
          <w:sz w:val="24"/>
        </w:rPr>
        <w:t xml:space="preserve"> </w:t>
      </w:r>
      <w:r>
        <w:rPr>
          <w:w w:val="110"/>
          <w:sz w:val="24"/>
        </w:rPr>
        <w:t>gratis</w:t>
      </w:r>
      <w:r>
        <w:rPr>
          <w:spacing w:val="80"/>
          <w:w w:val="150"/>
          <w:sz w:val="24"/>
        </w:rPr>
        <w:t xml:space="preserve"> </w:t>
      </w:r>
      <w:r>
        <w:rPr>
          <w:w w:val="110"/>
          <w:sz w:val="24"/>
        </w:rPr>
        <w:t>yang</w:t>
      </w:r>
      <w:r>
        <w:rPr>
          <w:spacing w:val="80"/>
          <w:w w:val="110"/>
          <w:sz w:val="24"/>
        </w:rPr>
        <w:t xml:space="preserve"> </w:t>
      </w:r>
      <w:r>
        <w:rPr>
          <w:w w:val="110"/>
          <w:sz w:val="24"/>
        </w:rPr>
        <w:t>dapat dimanfaatkan bagi warga</w:t>
      </w:r>
    </w:p>
    <w:p w14:paraId="0E296AB2">
      <w:pPr>
        <w:pStyle w:val="8"/>
        <w:numPr>
          <w:ilvl w:val="0"/>
          <w:numId w:val="35"/>
        </w:numPr>
        <w:tabs>
          <w:tab w:val="left" w:pos="1965"/>
        </w:tabs>
        <w:spacing w:before="149" w:after="0" w:line="240" w:lineRule="auto"/>
        <w:ind w:left="1965" w:right="0" w:hanging="359"/>
        <w:jc w:val="left"/>
        <w:rPr>
          <w:sz w:val="24"/>
        </w:rPr>
      </w:pPr>
      <w:r>
        <w:rPr>
          <w:w w:val="115"/>
          <w:sz w:val="24"/>
        </w:rPr>
        <w:t>Tumbuhnya</w:t>
      </w:r>
      <w:r>
        <w:rPr>
          <w:spacing w:val="7"/>
          <w:w w:val="115"/>
          <w:sz w:val="24"/>
        </w:rPr>
        <w:t xml:space="preserve"> </w:t>
      </w:r>
      <w:r>
        <w:rPr>
          <w:w w:val="115"/>
          <w:sz w:val="24"/>
        </w:rPr>
        <w:t>industri</w:t>
      </w:r>
      <w:r>
        <w:rPr>
          <w:spacing w:val="8"/>
          <w:w w:val="115"/>
          <w:sz w:val="24"/>
        </w:rPr>
        <w:t xml:space="preserve"> </w:t>
      </w:r>
      <w:r>
        <w:rPr>
          <w:w w:val="115"/>
          <w:sz w:val="24"/>
        </w:rPr>
        <w:t>kreatif,</w:t>
      </w:r>
      <w:r>
        <w:rPr>
          <w:spacing w:val="7"/>
          <w:w w:val="115"/>
          <w:sz w:val="24"/>
        </w:rPr>
        <w:t xml:space="preserve"> </w:t>
      </w:r>
      <w:r>
        <w:rPr>
          <w:w w:val="115"/>
          <w:sz w:val="24"/>
        </w:rPr>
        <w:t>dengan</w:t>
      </w:r>
      <w:r>
        <w:rPr>
          <w:spacing w:val="9"/>
          <w:w w:val="115"/>
          <w:sz w:val="24"/>
        </w:rPr>
        <w:t xml:space="preserve"> </w:t>
      </w:r>
      <w:r>
        <w:rPr>
          <w:w w:val="115"/>
          <w:sz w:val="24"/>
        </w:rPr>
        <w:t>tolok</w:t>
      </w:r>
      <w:r>
        <w:rPr>
          <w:spacing w:val="7"/>
          <w:w w:val="115"/>
          <w:sz w:val="24"/>
        </w:rPr>
        <w:t xml:space="preserve"> </w:t>
      </w:r>
      <w:r>
        <w:rPr>
          <w:w w:val="115"/>
          <w:sz w:val="24"/>
        </w:rPr>
        <w:t>ukur</w:t>
      </w:r>
      <w:r>
        <w:rPr>
          <w:spacing w:val="6"/>
          <w:w w:val="115"/>
          <w:sz w:val="24"/>
        </w:rPr>
        <w:t xml:space="preserve"> </w:t>
      </w:r>
      <w:r>
        <w:rPr>
          <w:spacing w:val="-2"/>
          <w:w w:val="115"/>
          <w:sz w:val="24"/>
        </w:rPr>
        <w:t>sasaran:</w:t>
      </w:r>
    </w:p>
    <w:p w14:paraId="31272D31">
      <w:pPr>
        <w:pStyle w:val="6"/>
        <w:spacing w:before="21"/>
      </w:pPr>
    </w:p>
    <w:p w14:paraId="1B6A344D">
      <w:pPr>
        <w:pStyle w:val="8"/>
        <w:numPr>
          <w:ilvl w:val="1"/>
          <w:numId w:val="35"/>
        </w:numPr>
        <w:tabs>
          <w:tab w:val="left" w:pos="2326"/>
        </w:tabs>
        <w:spacing w:before="1" w:after="0" w:line="360" w:lineRule="auto"/>
        <w:ind w:left="2326" w:right="724" w:hanging="360"/>
        <w:jc w:val="both"/>
        <w:rPr>
          <w:sz w:val="24"/>
        </w:rPr>
      </w:pPr>
      <w:r>
        <w:rPr>
          <w:w w:val="115"/>
          <w:sz w:val="24"/>
        </w:rPr>
        <w:t>Fasilitasi pelatihan kerajinan, souvenir, pengolahan</w:t>
      </w:r>
      <w:r>
        <w:rPr>
          <w:spacing w:val="80"/>
          <w:w w:val="115"/>
          <w:sz w:val="24"/>
        </w:rPr>
        <w:t xml:space="preserve"> </w:t>
      </w:r>
      <w:r>
        <w:rPr>
          <w:w w:val="115"/>
          <w:sz w:val="24"/>
        </w:rPr>
        <w:t>makanan dengan memanfaatkan bahan baku yang ada di wilayah Kalurahan.</w:t>
      </w:r>
    </w:p>
    <w:p w14:paraId="43A8F382">
      <w:pPr>
        <w:pStyle w:val="8"/>
        <w:numPr>
          <w:ilvl w:val="1"/>
          <w:numId w:val="35"/>
        </w:numPr>
        <w:tabs>
          <w:tab w:val="left" w:pos="2326"/>
        </w:tabs>
        <w:spacing w:before="2" w:after="0" w:line="362" w:lineRule="auto"/>
        <w:ind w:left="2326" w:right="732" w:hanging="360"/>
        <w:jc w:val="both"/>
        <w:rPr>
          <w:sz w:val="24"/>
        </w:rPr>
      </w:pPr>
      <w:r>
        <w:rPr>
          <w:w w:val="115"/>
          <w:sz w:val="24"/>
        </w:rPr>
        <w:t xml:space="preserve">Fasilitasi tumbuhnya industri teknologi informatika karya </w:t>
      </w:r>
      <w:r>
        <w:rPr>
          <w:spacing w:val="-2"/>
          <w:w w:val="115"/>
          <w:sz w:val="24"/>
        </w:rPr>
        <w:t>pemuda/Karangtaruna.</w:t>
      </w:r>
    </w:p>
    <w:p w14:paraId="23EE1C6D">
      <w:pPr>
        <w:pStyle w:val="8"/>
        <w:numPr>
          <w:ilvl w:val="1"/>
          <w:numId w:val="35"/>
        </w:numPr>
        <w:tabs>
          <w:tab w:val="left" w:pos="2326"/>
        </w:tabs>
        <w:spacing w:before="0" w:after="0" w:line="362" w:lineRule="auto"/>
        <w:ind w:left="2326" w:right="735" w:hanging="360"/>
        <w:jc w:val="both"/>
        <w:rPr>
          <w:sz w:val="24"/>
        </w:rPr>
      </w:pPr>
      <w:r>
        <w:rPr>
          <w:w w:val="115"/>
          <w:sz w:val="24"/>
        </w:rPr>
        <w:t>Pemanfaatan teknologi dalam pengembangan usaha agar mempunyai daya saing.</w:t>
      </w:r>
    </w:p>
    <w:p w14:paraId="5A20FE85">
      <w:pPr>
        <w:pStyle w:val="8"/>
        <w:numPr>
          <w:ilvl w:val="0"/>
          <w:numId w:val="35"/>
        </w:numPr>
        <w:tabs>
          <w:tab w:val="left" w:pos="1966"/>
        </w:tabs>
        <w:spacing w:before="153" w:after="0" w:line="360" w:lineRule="auto"/>
        <w:ind w:left="1966" w:right="728" w:hanging="360"/>
        <w:jc w:val="both"/>
        <w:rPr>
          <w:sz w:val="24"/>
        </w:rPr>
      </w:pPr>
      <w:r>
        <w:rPr>
          <w:w w:val="115"/>
          <w:sz w:val="24"/>
        </w:rPr>
        <w:t>Keterlibatan masyarakat dalam proses perencanaan, pelaksanaan kegiatan, dan proses penyusunan pelaporan kegiatan dengan memaksimalkan fungsi lembaga kemasyarakatan Kalurahan, dengan tolok ukur sasaran:</w:t>
      </w:r>
    </w:p>
    <w:p w14:paraId="063CE6A2">
      <w:pPr>
        <w:pStyle w:val="8"/>
        <w:numPr>
          <w:ilvl w:val="1"/>
          <w:numId w:val="35"/>
        </w:numPr>
        <w:tabs>
          <w:tab w:val="left" w:pos="2326"/>
        </w:tabs>
        <w:spacing w:before="160" w:after="0" w:line="360" w:lineRule="auto"/>
        <w:ind w:left="2326" w:right="727" w:hanging="360"/>
        <w:jc w:val="both"/>
        <w:rPr>
          <w:sz w:val="24"/>
        </w:rPr>
      </w:pPr>
      <w:r>
        <w:rPr>
          <w:w w:val="120"/>
          <w:sz w:val="24"/>
        </w:rPr>
        <w:t xml:space="preserve">Fasilitasi peningkatan kapasistas LPMKal ,PKK, Karangtaruna, dan LKK lainnya dalam perencanaan, pelaksanaan, dan pelaporan yang menggunakan Anggaran </w:t>
      </w:r>
      <w:r>
        <w:rPr>
          <w:spacing w:val="-2"/>
          <w:w w:val="120"/>
          <w:sz w:val="24"/>
        </w:rPr>
        <w:t>Kalurahan.</w:t>
      </w:r>
    </w:p>
    <w:p w14:paraId="09B5C939">
      <w:pPr>
        <w:pStyle w:val="8"/>
        <w:numPr>
          <w:ilvl w:val="0"/>
          <w:numId w:val="35"/>
        </w:numPr>
        <w:tabs>
          <w:tab w:val="left" w:pos="1966"/>
        </w:tabs>
        <w:spacing w:before="4" w:after="0" w:line="357" w:lineRule="auto"/>
        <w:ind w:left="1966" w:right="732" w:hanging="360"/>
        <w:jc w:val="both"/>
        <w:rPr>
          <w:sz w:val="24"/>
        </w:rPr>
      </w:pPr>
      <w:r>
        <w:rPr>
          <w:w w:val="115"/>
          <w:sz w:val="24"/>
        </w:rPr>
        <w:t>Memaksimalkan fungsi dan peran BPKal sebagai Mitra Pemerintah Kalurahan, dengan tolok ukur sasaran:</w:t>
      </w:r>
    </w:p>
    <w:p w14:paraId="6E6CD193">
      <w:pPr>
        <w:pStyle w:val="8"/>
        <w:numPr>
          <w:ilvl w:val="1"/>
          <w:numId w:val="35"/>
        </w:numPr>
        <w:tabs>
          <w:tab w:val="left" w:pos="2325"/>
        </w:tabs>
        <w:spacing w:before="6" w:after="0" w:line="240" w:lineRule="auto"/>
        <w:ind w:left="2325" w:right="0" w:hanging="359"/>
        <w:jc w:val="both"/>
        <w:rPr>
          <w:sz w:val="24"/>
        </w:rPr>
      </w:pPr>
      <w:r>
        <w:rPr>
          <w:w w:val="115"/>
          <w:sz w:val="24"/>
        </w:rPr>
        <w:t>Fasilitasi</w:t>
      </w:r>
      <w:r>
        <w:rPr>
          <w:spacing w:val="12"/>
          <w:w w:val="115"/>
          <w:sz w:val="24"/>
        </w:rPr>
        <w:t xml:space="preserve"> </w:t>
      </w:r>
      <w:r>
        <w:rPr>
          <w:w w:val="115"/>
          <w:sz w:val="24"/>
        </w:rPr>
        <w:t>peningkatan</w:t>
      </w:r>
      <w:r>
        <w:rPr>
          <w:spacing w:val="13"/>
          <w:w w:val="115"/>
          <w:sz w:val="24"/>
        </w:rPr>
        <w:t xml:space="preserve"> </w:t>
      </w:r>
      <w:r>
        <w:rPr>
          <w:w w:val="115"/>
          <w:sz w:val="24"/>
        </w:rPr>
        <w:t>Kapasitas</w:t>
      </w:r>
      <w:r>
        <w:rPr>
          <w:spacing w:val="11"/>
          <w:w w:val="115"/>
          <w:sz w:val="24"/>
        </w:rPr>
        <w:t xml:space="preserve"> </w:t>
      </w:r>
      <w:r>
        <w:rPr>
          <w:spacing w:val="-2"/>
          <w:w w:val="115"/>
          <w:sz w:val="24"/>
        </w:rPr>
        <w:t>BPKal.</w:t>
      </w:r>
    </w:p>
    <w:p w14:paraId="4939FDAE">
      <w:pPr>
        <w:pStyle w:val="8"/>
        <w:spacing w:after="0" w:line="240" w:lineRule="auto"/>
        <w:jc w:val="both"/>
        <w:rPr>
          <w:sz w:val="24"/>
        </w:rPr>
        <w:sectPr>
          <w:pgSz w:w="12240" w:h="20160"/>
          <w:pgMar w:top="1780" w:right="708" w:bottom="920" w:left="1275" w:header="0" w:footer="734" w:gutter="0"/>
          <w:cols w:space="720" w:num="1"/>
        </w:sectPr>
      </w:pPr>
    </w:p>
    <w:p w14:paraId="682FE872">
      <w:pPr>
        <w:spacing w:before="87"/>
        <w:ind w:left="675" w:right="1237" w:firstLine="0"/>
        <w:jc w:val="center"/>
        <w:rPr>
          <w:b/>
          <w:sz w:val="22"/>
        </w:rPr>
      </w:pPr>
      <w:r>
        <w:rPr>
          <w:b/>
          <w:w w:val="110"/>
          <w:sz w:val="22"/>
        </w:rPr>
        <w:t>BAB</w:t>
      </w:r>
      <w:r>
        <w:rPr>
          <w:b/>
          <w:spacing w:val="21"/>
          <w:w w:val="110"/>
          <w:sz w:val="22"/>
        </w:rPr>
        <w:t xml:space="preserve"> </w:t>
      </w:r>
      <w:r>
        <w:rPr>
          <w:b/>
          <w:spacing w:val="-10"/>
          <w:w w:val="110"/>
          <w:sz w:val="22"/>
        </w:rPr>
        <w:t>V</w:t>
      </w:r>
    </w:p>
    <w:p w14:paraId="73C07B3F">
      <w:pPr>
        <w:spacing w:before="130"/>
        <w:ind w:left="675" w:right="1239" w:firstLine="0"/>
        <w:jc w:val="center"/>
        <w:rPr>
          <w:b/>
          <w:sz w:val="22"/>
        </w:rPr>
      </w:pPr>
      <w:r>
        <w:rPr>
          <w:b/>
          <w:spacing w:val="-2"/>
          <w:w w:val="115"/>
          <w:sz w:val="22"/>
        </w:rPr>
        <w:t>STRATEGI</w:t>
      </w:r>
      <w:r>
        <w:rPr>
          <w:b/>
          <w:spacing w:val="9"/>
          <w:w w:val="115"/>
          <w:sz w:val="22"/>
        </w:rPr>
        <w:t xml:space="preserve"> </w:t>
      </w:r>
      <w:r>
        <w:rPr>
          <w:b/>
          <w:spacing w:val="-2"/>
          <w:w w:val="115"/>
          <w:sz w:val="22"/>
        </w:rPr>
        <w:t>PEMBANGUNAN</w:t>
      </w:r>
      <w:r>
        <w:rPr>
          <w:b/>
          <w:spacing w:val="13"/>
          <w:w w:val="115"/>
          <w:sz w:val="22"/>
        </w:rPr>
        <w:t xml:space="preserve"> </w:t>
      </w:r>
      <w:r>
        <w:rPr>
          <w:b/>
          <w:spacing w:val="-2"/>
          <w:w w:val="115"/>
          <w:sz w:val="22"/>
        </w:rPr>
        <w:t>KALURAHAN</w:t>
      </w:r>
    </w:p>
    <w:p w14:paraId="3B6938F3">
      <w:pPr>
        <w:pStyle w:val="6"/>
        <w:spacing w:before="257"/>
        <w:rPr>
          <w:b/>
          <w:sz w:val="22"/>
        </w:rPr>
      </w:pPr>
    </w:p>
    <w:p w14:paraId="5ABB7E49">
      <w:pPr>
        <w:pStyle w:val="6"/>
        <w:spacing w:line="360" w:lineRule="auto"/>
        <w:ind w:left="165" w:right="726"/>
        <w:jc w:val="both"/>
      </w:pPr>
      <w:r>
        <w:rPr>
          <w:w w:val="115"/>
        </w:rPr>
        <w:t>Berdasarkan kondisi masyarakat Kalurahan Nomporejo Kapanewon Galur Kabupaten Kulon Progo pada saat ini, untuk menghadapi permasalahan dan tantangan 6</w:t>
      </w:r>
      <w:r>
        <w:rPr>
          <w:spacing w:val="40"/>
          <w:w w:val="115"/>
        </w:rPr>
        <w:t xml:space="preserve"> </w:t>
      </w:r>
      <w:r>
        <w:rPr>
          <w:w w:val="115"/>
        </w:rPr>
        <w:t>(enam) tahun mendatang diperlukan kondisi masyarakat yang tertib dan aman serta terpelihara kerukunan, kegotong-royongan dan peningkatan iman dan taqwa.</w:t>
      </w:r>
    </w:p>
    <w:p w14:paraId="53A1D641">
      <w:pPr>
        <w:pStyle w:val="6"/>
        <w:spacing w:before="7"/>
        <w:ind w:left="165"/>
        <w:jc w:val="both"/>
      </w:pPr>
      <w:r>
        <w:rPr>
          <w:w w:val="110"/>
        </w:rPr>
        <w:t>Adapun</w:t>
      </w:r>
      <w:r>
        <w:rPr>
          <w:spacing w:val="39"/>
          <w:w w:val="110"/>
        </w:rPr>
        <w:t xml:space="preserve"> </w:t>
      </w:r>
      <w:r>
        <w:rPr>
          <w:w w:val="110"/>
        </w:rPr>
        <w:t>tantangan</w:t>
      </w:r>
      <w:r>
        <w:rPr>
          <w:spacing w:val="39"/>
          <w:w w:val="110"/>
        </w:rPr>
        <w:t xml:space="preserve">  </w:t>
      </w:r>
      <w:r>
        <w:rPr>
          <w:w w:val="110"/>
        </w:rPr>
        <w:t>6</w:t>
      </w:r>
      <w:r>
        <w:rPr>
          <w:spacing w:val="38"/>
          <w:w w:val="110"/>
        </w:rPr>
        <w:t xml:space="preserve"> </w:t>
      </w:r>
      <w:r>
        <w:rPr>
          <w:w w:val="110"/>
        </w:rPr>
        <w:t>(enam</w:t>
      </w:r>
      <w:r>
        <w:rPr>
          <w:spacing w:val="37"/>
          <w:w w:val="110"/>
        </w:rPr>
        <w:t xml:space="preserve"> </w:t>
      </w:r>
      <w:r>
        <w:rPr>
          <w:w w:val="105"/>
        </w:rPr>
        <w:t>)</w:t>
      </w:r>
      <w:r>
        <w:rPr>
          <w:spacing w:val="39"/>
          <w:w w:val="110"/>
        </w:rPr>
        <w:t xml:space="preserve"> </w:t>
      </w:r>
      <w:r>
        <w:rPr>
          <w:w w:val="110"/>
        </w:rPr>
        <w:t>tahun</w:t>
      </w:r>
      <w:r>
        <w:rPr>
          <w:spacing w:val="39"/>
          <w:w w:val="110"/>
        </w:rPr>
        <w:t xml:space="preserve"> </w:t>
      </w:r>
      <w:r>
        <w:rPr>
          <w:w w:val="110"/>
        </w:rPr>
        <w:t>mendatang</w:t>
      </w:r>
      <w:r>
        <w:rPr>
          <w:spacing w:val="36"/>
          <w:w w:val="110"/>
        </w:rPr>
        <w:t xml:space="preserve"> </w:t>
      </w:r>
      <w:r>
        <w:rPr>
          <w:w w:val="110"/>
        </w:rPr>
        <w:t>antara</w:t>
      </w:r>
      <w:r>
        <w:rPr>
          <w:spacing w:val="39"/>
          <w:w w:val="110"/>
        </w:rPr>
        <w:t xml:space="preserve"> </w:t>
      </w:r>
      <w:r>
        <w:rPr>
          <w:spacing w:val="-2"/>
          <w:w w:val="110"/>
        </w:rPr>
        <w:t>lain:</w:t>
      </w:r>
    </w:p>
    <w:p w14:paraId="790F74CC">
      <w:pPr>
        <w:pStyle w:val="8"/>
        <w:numPr>
          <w:ilvl w:val="0"/>
          <w:numId w:val="36"/>
        </w:numPr>
        <w:tabs>
          <w:tab w:val="left" w:pos="593"/>
        </w:tabs>
        <w:spacing w:before="138" w:after="0" w:line="240" w:lineRule="auto"/>
        <w:ind w:left="593" w:right="0" w:hanging="428"/>
        <w:jc w:val="left"/>
        <w:rPr>
          <w:sz w:val="24"/>
        </w:rPr>
      </w:pPr>
      <w:r>
        <w:rPr>
          <w:w w:val="110"/>
          <w:sz w:val="24"/>
        </w:rPr>
        <w:t>Tata</w:t>
      </w:r>
      <w:r>
        <w:rPr>
          <w:spacing w:val="34"/>
          <w:w w:val="110"/>
          <w:sz w:val="24"/>
        </w:rPr>
        <w:t xml:space="preserve"> </w:t>
      </w:r>
      <w:r>
        <w:rPr>
          <w:w w:val="110"/>
          <w:sz w:val="24"/>
        </w:rPr>
        <w:t>kelola</w:t>
      </w:r>
      <w:r>
        <w:rPr>
          <w:spacing w:val="34"/>
          <w:w w:val="110"/>
          <w:sz w:val="24"/>
        </w:rPr>
        <w:t xml:space="preserve"> </w:t>
      </w:r>
      <w:r>
        <w:rPr>
          <w:w w:val="110"/>
          <w:sz w:val="24"/>
        </w:rPr>
        <w:t>Pemerintahan</w:t>
      </w:r>
      <w:r>
        <w:rPr>
          <w:spacing w:val="35"/>
          <w:w w:val="110"/>
          <w:sz w:val="24"/>
        </w:rPr>
        <w:t xml:space="preserve"> </w:t>
      </w:r>
      <w:r>
        <w:rPr>
          <w:w w:val="110"/>
          <w:sz w:val="24"/>
        </w:rPr>
        <w:t>yang</w:t>
      </w:r>
      <w:r>
        <w:rPr>
          <w:spacing w:val="32"/>
          <w:w w:val="110"/>
          <w:sz w:val="24"/>
        </w:rPr>
        <w:t xml:space="preserve"> </w:t>
      </w:r>
      <w:r>
        <w:rPr>
          <w:w w:val="110"/>
          <w:sz w:val="24"/>
        </w:rPr>
        <w:t>belum</w:t>
      </w:r>
      <w:r>
        <w:rPr>
          <w:spacing w:val="31"/>
          <w:w w:val="110"/>
          <w:sz w:val="24"/>
        </w:rPr>
        <w:t xml:space="preserve"> </w:t>
      </w:r>
      <w:r>
        <w:rPr>
          <w:spacing w:val="-2"/>
          <w:w w:val="110"/>
          <w:sz w:val="24"/>
        </w:rPr>
        <w:t>optimal</w:t>
      </w:r>
    </w:p>
    <w:p w14:paraId="43AECE71">
      <w:pPr>
        <w:pStyle w:val="8"/>
        <w:numPr>
          <w:ilvl w:val="0"/>
          <w:numId w:val="36"/>
        </w:numPr>
        <w:tabs>
          <w:tab w:val="left" w:pos="593"/>
          <w:tab w:val="left" w:pos="2171"/>
          <w:tab w:val="left" w:pos="4254"/>
          <w:tab w:val="left" w:pos="4954"/>
          <w:tab w:val="left" w:pos="5673"/>
          <w:tab w:val="left" w:pos="6759"/>
          <w:tab w:val="left" w:pos="7730"/>
        </w:tabs>
        <w:spacing w:before="143" w:after="0" w:line="362" w:lineRule="auto"/>
        <w:ind w:left="593" w:right="728" w:hanging="428"/>
        <w:jc w:val="left"/>
        <w:rPr>
          <w:sz w:val="24"/>
        </w:rPr>
      </w:pPr>
      <w:r>
        <w:rPr>
          <w:spacing w:val="-2"/>
          <w:w w:val="115"/>
          <w:sz w:val="24"/>
        </w:rPr>
        <w:t>Rendahnya</w:t>
      </w:r>
      <w:r>
        <w:rPr>
          <w:sz w:val="24"/>
        </w:rPr>
        <w:tab/>
      </w:r>
      <w:r>
        <w:rPr>
          <w:spacing w:val="-2"/>
          <w:w w:val="115"/>
          <w:sz w:val="24"/>
        </w:rPr>
        <w:t>profesionalisme</w:t>
      </w:r>
      <w:r>
        <w:rPr>
          <w:sz w:val="24"/>
        </w:rPr>
        <w:tab/>
      </w:r>
      <w:r>
        <w:rPr>
          <w:spacing w:val="-4"/>
          <w:w w:val="115"/>
          <w:sz w:val="24"/>
        </w:rPr>
        <w:t>dan</w:t>
      </w:r>
      <w:r>
        <w:rPr>
          <w:sz w:val="24"/>
        </w:rPr>
        <w:tab/>
      </w:r>
      <w:r>
        <w:rPr>
          <w:spacing w:val="-4"/>
          <w:w w:val="115"/>
          <w:sz w:val="24"/>
        </w:rPr>
        <w:t>jiwa</w:t>
      </w:r>
      <w:r>
        <w:rPr>
          <w:sz w:val="24"/>
        </w:rPr>
        <w:tab/>
      </w:r>
      <w:r>
        <w:rPr>
          <w:spacing w:val="-2"/>
          <w:w w:val="115"/>
          <w:sz w:val="24"/>
        </w:rPr>
        <w:t>militan</w:t>
      </w:r>
      <w:r>
        <w:rPr>
          <w:sz w:val="24"/>
        </w:rPr>
        <w:tab/>
      </w:r>
      <w:r>
        <w:rPr>
          <w:spacing w:val="-2"/>
          <w:w w:val="115"/>
          <w:sz w:val="24"/>
        </w:rPr>
        <w:t>dalam</w:t>
      </w:r>
      <w:r>
        <w:rPr>
          <w:sz w:val="24"/>
        </w:rPr>
        <w:tab/>
      </w:r>
      <w:r>
        <w:rPr>
          <w:spacing w:val="-2"/>
          <w:w w:val="115"/>
          <w:sz w:val="24"/>
        </w:rPr>
        <w:t>kewirausahaan aparatur.</w:t>
      </w:r>
    </w:p>
    <w:p w14:paraId="127CF184">
      <w:pPr>
        <w:pStyle w:val="8"/>
        <w:numPr>
          <w:ilvl w:val="0"/>
          <w:numId w:val="36"/>
        </w:numPr>
        <w:tabs>
          <w:tab w:val="left" w:pos="593"/>
        </w:tabs>
        <w:spacing w:before="0" w:after="0" w:line="276" w:lineRule="exact"/>
        <w:ind w:left="593" w:right="0" w:hanging="428"/>
        <w:jc w:val="left"/>
        <w:rPr>
          <w:sz w:val="24"/>
        </w:rPr>
      </w:pPr>
      <w:r>
        <w:rPr>
          <w:w w:val="110"/>
          <w:sz w:val="24"/>
        </w:rPr>
        <w:t>Belum</w:t>
      </w:r>
      <w:r>
        <w:rPr>
          <w:spacing w:val="40"/>
          <w:w w:val="110"/>
          <w:sz w:val="24"/>
        </w:rPr>
        <w:t xml:space="preserve"> </w:t>
      </w:r>
      <w:r>
        <w:rPr>
          <w:w w:val="110"/>
          <w:sz w:val="24"/>
        </w:rPr>
        <w:t>optimalnya</w:t>
      </w:r>
      <w:r>
        <w:rPr>
          <w:spacing w:val="43"/>
          <w:w w:val="110"/>
          <w:sz w:val="24"/>
        </w:rPr>
        <w:t xml:space="preserve"> </w:t>
      </w:r>
      <w:r>
        <w:rPr>
          <w:w w:val="110"/>
          <w:sz w:val="24"/>
        </w:rPr>
        <w:t>pemberdayaan</w:t>
      </w:r>
      <w:r>
        <w:rPr>
          <w:spacing w:val="45"/>
          <w:w w:val="110"/>
          <w:sz w:val="24"/>
        </w:rPr>
        <w:t xml:space="preserve"> </w:t>
      </w:r>
      <w:r>
        <w:rPr>
          <w:spacing w:val="-2"/>
          <w:w w:val="110"/>
          <w:sz w:val="24"/>
        </w:rPr>
        <w:t>masyarakat.</w:t>
      </w:r>
    </w:p>
    <w:p w14:paraId="18475389">
      <w:pPr>
        <w:pStyle w:val="8"/>
        <w:numPr>
          <w:ilvl w:val="0"/>
          <w:numId w:val="36"/>
        </w:numPr>
        <w:tabs>
          <w:tab w:val="left" w:pos="593"/>
        </w:tabs>
        <w:spacing w:before="143" w:after="0" w:line="357" w:lineRule="auto"/>
        <w:ind w:left="593" w:right="727" w:hanging="428"/>
        <w:jc w:val="both"/>
        <w:rPr>
          <w:sz w:val="24"/>
        </w:rPr>
      </w:pPr>
      <w:r>
        <w:rPr>
          <w:w w:val="115"/>
          <w:sz w:val="24"/>
        </w:rPr>
        <w:t xml:space="preserve">Belum optimalnya keterlibatan masyarakat terhadap penyelenggaraan </w:t>
      </w:r>
      <w:r>
        <w:rPr>
          <w:spacing w:val="-2"/>
          <w:w w:val="115"/>
          <w:sz w:val="24"/>
        </w:rPr>
        <w:t>pembangunan.</w:t>
      </w:r>
    </w:p>
    <w:p w14:paraId="470CEF75">
      <w:pPr>
        <w:pStyle w:val="8"/>
        <w:numPr>
          <w:ilvl w:val="0"/>
          <w:numId w:val="36"/>
        </w:numPr>
        <w:tabs>
          <w:tab w:val="left" w:pos="593"/>
        </w:tabs>
        <w:spacing w:before="5" w:after="0" w:line="360" w:lineRule="auto"/>
        <w:ind w:left="593" w:right="726" w:hanging="428"/>
        <w:jc w:val="both"/>
        <w:rPr>
          <w:sz w:val="24"/>
        </w:rPr>
      </w:pPr>
      <w:r>
        <w:rPr>
          <w:w w:val="115"/>
          <w:sz w:val="24"/>
        </w:rPr>
        <w:t>Belum optimalnya pengelolaan potensi alam yang ada dalam hal agribinis, agroindustri, dan pariwisata yang mendukung perekonomian</w:t>
      </w:r>
      <w:r>
        <w:rPr>
          <w:spacing w:val="40"/>
          <w:w w:val="115"/>
          <w:sz w:val="24"/>
        </w:rPr>
        <w:t xml:space="preserve"> </w:t>
      </w:r>
      <w:r>
        <w:rPr>
          <w:w w:val="115"/>
          <w:sz w:val="24"/>
        </w:rPr>
        <w:t>Kalurahan serta rendahnya pertumbuhan dunia usaha dan investasi ke Kalurahan.</w:t>
      </w:r>
    </w:p>
    <w:p w14:paraId="41CD9193">
      <w:pPr>
        <w:spacing w:before="3"/>
        <w:ind w:left="593" w:right="0" w:firstLine="0"/>
        <w:jc w:val="left"/>
        <w:rPr>
          <w:b/>
          <w:sz w:val="24"/>
        </w:rPr>
      </w:pPr>
      <w:r>
        <w:rPr>
          <w:b/>
          <w:spacing w:val="-10"/>
          <w:w w:val="140"/>
          <w:sz w:val="24"/>
        </w:rPr>
        <w:t>`</w:t>
      </w:r>
    </w:p>
    <w:p w14:paraId="5030D58D">
      <w:pPr>
        <w:pStyle w:val="3"/>
        <w:numPr>
          <w:ilvl w:val="0"/>
          <w:numId w:val="37"/>
        </w:numPr>
        <w:tabs>
          <w:tab w:val="left" w:pos="591"/>
        </w:tabs>
        <w:spacing w:before="142" w:after="0" w:line="240" w:lineRule="auto"/>
        <w:ind w:left="591" w:right="0" w:hanging="426"/>
        <w:jc w:val="both"/>
      </w:pPr>
      <w:r>
        <w:rPr>
          <w:w w:val="110"/>
        </w:rPr>
        <w:t>Faktor</w:t>
      </w:r>
      <w:r>
        <w:rPr>
          <w:spacing w:val="19"/>
          <w:w w:val="110"/>
        </w:rPr>
        <w:t xml:space="preserve"> </w:t>
      </w:r>
      <w:r>
        <w:rPr>
          <w:w w:val="110"/>
        </w:rPr>
        <w:t>Penentu</w:t>
      </w:r>
      <w:r>
        <w:rPr>
          <w:spacing w:val="19"/>
          <w:w w:val="110"/>
        </w:rPr>
        <w:t xml:space="preserve"> </w:t>
      </w:r>
      <w:r>
        <w:rPr>
          <w:w w:val="110"/>
        </w:rPr>
        <w:t>Keberhasilan</w:t>
      </w:r>
      <w:r>
        <w:rPr>
          <w:spacing w:val="18"/>
          <w:w w:val="110"/>
        </w:rPr>
        <w:t xml:space="preserve"> </w:t>
      </w:r>
      <w:r>
        <w:rPr>
          <w:w w:val="110"/>
        </w:rPr>
        <w:t>Pembangunan</w:t>
      </w:r>
      <w:r>
        <w:rPr>
          <w:spacing w:val="26"/>
          <w:w w:val="110"/>
        </w:rPr>
        <w:t xml:space="preserve"> </w:t>
      </w:r>
      <w:r>
        <w:rPr>
          <w:spacing w:val="-2"/>
          <w:w w:val="110"/>
        </w:rPr>
        <w:t>Kalurahan</w:t>
      </w:r>
    </w:p>
    <w:p w14:paraId="4419E35F">
      <w:pPr>
        <w:pStyle w:val="6"/>
        <w:spacing w:before="139" w:line="362" w:lineRule="auto"/>
        <w:ind w:left="589" w:right="728"/>
        <w:jc w:val="both"/>
      </w:pPr>
      <w:r>
        <w:rPr>
          <w:w w:val="115"/>
        </w:rPr>
        <w:t>Dalam</w:t>
      </w:r>
      <w:r>
        <w:rPr>
          <w:spacing w:val="-2"/>
          <w:w w:val="115"/>
        </w:rPr>
        <w:t xml:space="preserve"> </w:t>
      </w:r>
      <w:r>
        <w:rPr>
          <w:w w:val="115"/>
        </w:rPr>
        <w:t>menghadapi</w:t>
      </w:r>
      <w:r>
        <w:rPr>
          <w:spacing w:val="-1"/>
          <w:w w:val="115"/>
        </w:rPr>
        <w:t xml:space="preserve"> </w:t>
      </w:r>
      <w:r>
        <w:rPr>
          <w:w w:val="115"/>
        </w:rPr>
        <w:t>berbagai</w:t>
      </w:r>
      <w:r>
        <w:rPr>
          <w:spacing w:val="-1"/>
          <w:w w:val="115"/>
        </w:rPr>
        <w:t xml:space="preserve"> </w:t>
      </w:r>
      <w:r>
        <w:rPr>
          <w:w w:val="115"/>
        </w:rPr>
        <w:t>tantangan pembangunan tersebut</w:t>
      </w:r>
      <w:r>
        <w:rPr>
          <w:spacing w:val="-1"/>
          <w:w w:val="115"/>
        </w:rPr>
        <w:t xml:space="preserve"> </w:t>
      </w:r>
      <w:r>
        <w:rPr>
          <w:w w:val="115"/>
        </w:rPr>
        <w:t>diatas</w:t>
      </w:r>
      <w:r>
        <w:rPr>
          <w:spacing w:val="-2"/>
          <w:w w:val="115"/>
        </w:rPr>
        <w:t xml:space="preserve"> </w:t>
      </w:r>
      <w:r>
        <w:rPr>
          <w:w w:val="115"/>
        </w:rPr>
        <w:t xml:space="preserve">maka ada beberapa faktor yang menentukan keberhasilan pembangunan antara </w:t>
      </w:r>
      <w:r>
        <w:rPr>
          <w:spacing w:val="-2"/>
          <w:w w:val="115"/>
        </w:rPr>
        <w:t>lain:</w:t>
      </w:r>
    </w:p>
    <w:p w14:paraId="35FEBCFD">
      <w:pPr>
        <w:pStyle w:val="8"/>
        <w:numPr>
          <w:ilvl w:val="1"/>
          <w:numId w:val="37"/>
        </w:numPr>
        <w:tabs>
          <w:tab w:val="left" w:pos="1015"/>
        </w:tabs>
        <w:spacing w:before="0" w:after="0" w:line="275" w:lineRule="exact"/>
        <w:ind w:left="1015" w:right="0" w:hanging="422"/>
        <w:jc w:val="both"/>
        <w:rPr>
          <w:i/>
          <w:sz w:val="24"/>
        </w:rPr>
      </w:pPr>
      <w:r>
        <w:rPr>
          <w:i/>
          <w:w w:val="115"/>
          <w:sz w:val="24"/>
        </w:rPr>
        <w:t>Good</w:t>
      </w:r>
      <w:r>
        <w:rPr>
          <w:i/>
          <w:spacing w:val="12"/>
          <w:w w:val="115"/>
          <w:sz w:val="24"/>
        </w:rPr>
        <w:t xml:space="preserve"> </w:t>
      </w:r>
      <w:r>
        <w:rPr>
          <w:i/>
          <w:spacing w:val="-2"/>
          <w:w w:val="115"/>
          <w:sz w:val="24"/>
        </w:rPr>
        <w:t>Governance</w:t>
      </w:r>
    </w:p>
    <w:p w14:paraId="406774CC">
      <w:pPr>
        <w:pStyle w:val="6"/>
        <w:spacing w:before="142" w:line="360" w:lineRule="auto"/>
        <w:ind w:left="1017" w:right="726"/>
        <w:jc w:val="both"/>
      </w:pPr>
      <w:r>
        <w:rPr>
          <w:w w:val="115"/>
        </w:rPr>
        <w:t>Pada era globalisasi, pelaksanaan pembangunan kalurahan akan mengalami perubahan dari waktu ke waktu. Untuk tercapainya keberhasilan</w:t>
      </w:r>
      <w:r>
        <w:rPr>
          <w:spacing w:val="-16"/>
          <w:w w:val="115"/>
        </w:rPr>
        <w:t xml:space="preserve"> </w:t>
      </w:r>
      <w:r>
        <w:rPr>
          <w:w w:val="115"/>
        </w:rPr>
        <w:t>pembangunan,</w:t>
      </w:r>
      <w:r>
        <w:rPr>
          <w:spacing w:val="-15"/>
          <w:w w:val="115"/>
        </w:rPr>
        <w:t xml:space="preserve"> </w:t>
      </w:r>
      <w:r>
        <w:rPr>
          <w:w w:val="115"/>
        </w:rPr>
        <w:t>perubahan</w:t>
      </w:r>
      <w:r>
        <w:rPr>
          <w:spacing w:val="-15"/>
          <w:w w:val="115"/>
        </w:rPr>
        <w:t xml:space="preserve"> </w:t>
      </w:r>
      <w:r>
        <w:rPr>
          <w:w w:val="115"/>
        </w:rPr>
        <w:t>tersebut</w:t>
      </w:r>
      <w:r>
        <w:rPr>
          <w:spacing w:val="-15"/>
          <w:w w:val="115"/>
        </w:rPr>
        <w:t xml:space="preserve"> </w:t>
      </w:r>
      <w:r>
        <w:rPr>
          <w:w w:val="115"/>
        </w:rPr>
        <w:t>dari</w:t>
      </w:r>
      <w:r>
        <w:rPr>
          <w:spacing w:val="-15"/>
          <w:w w:val="115"/>
        </w:rPr>
        <w:t xml:space="preserve"> </w:t>
      </w:r>
      <w:r>
        <w:rPr>
          <w:i/>
          <w:w w:val="115"/>
        </w:rPr>
        <w:t>government</w:t>
      </w:r>
      <w:r>
        <w:rPr>
          <w:i/>
          <w:spacing w:val="-16"/>
          <w:w w:val="115"/>
        </w:rPr>
        <w:t xml:space="preserve"> </w:t>
      </w:r>
      <w:r>
        <w:rPr>
          <w:w w:val="115"/>
        </w:rPr>
        <w:t xml:space="preserve">mejadi </w:t>
      </w:r>
      <w:r>
        <w:rPr>
          <w:i/>
          <w:w w:val="115"/>
        </w:rPr>
        <w:t xml:space="preserve">governance </w:t>
      </w:r>
      <w:r>
        <w:rPr>
          <w:w w:val="115"/>
        </w:rPr>
        <w:t xml:space="preserve">menuntut pembangunan yang selama ini dilakukan pemerintah sebagai motor penggerak utama, yang perlu dikaji untuk diubah karena paradigma semacam itu terbukti menciptakan pola pembangunan yang sentralistik. Disisi lain menjadikan ketergantungan masyarakat kepada pemerintah dapat diubah karena </w:t>
      </w:r>
      <w:r>
        <w:rPr>
          <w:i/>
          <w:w w:val="115"/>
        </w:rPr>
        <w:t xml:space="preserve">good governance </w:t>
      </w:r>
      <w:r>
        <w:rPr>
          <w:w w:val="115"/>
        </w:rPr>
        <w:t xml:space="preserve">mengharuskan pembagian peran yang seimbang antara pemerintah dengan dunia usaha/swasta dan masyarakat. Dengan perubahan tersebut diharapkan sistem pemerintahan dapat terlaksana dengan transparan dan akuntabel, sehingga tercapai keberhasilan </w:t>
      </w:r>
      <w:r>
        <w:rPr>
          <w:spacing w:val="-2"/>
          <w:w w:val="115"/>
        </w:rPr>
        <w:t>pembangunan.</w:t>
      </w:r>
    </w:p>
    <w:p w14:paraId="1D84BF36">
      <w:pPr>
        <w:pStyle w:val="8"/>
        <w:numPr>
          <w:ilvl w:val="1"/>
          <w:numId w:val="37"/>
        </w:numPr>
        <w:tabs>
          <w:tab w:val="left" w:pos="1016"/>
        </w:tabs>
        <w:spacing w:before="11" w:after="0" w:line="240" w:lineRule="auto"/>
        <w:ind w:left="1016" w:right="0" w:hanging="423"/>
        <w:jc w:val="both"/>
        <w:rPr>
          <w:sz w:val="24"/>
        </w:rPr>
      </w:pPr>
      <w:r>
        <w:rPr>
          <w:w w:val="110"/>
          <w:sz w:val="24"/>
        </w:rPr>
        <w:t>Pertumbuhan</w:t>
      </w:r>
      <w:r>
        <w:rPr>
          <w:spacing w:val="78"/>
          <w:w w:val="110"/>
          <w:sz w:val="24"/>
        </w:rPr>
        <w:t xml:space="preserve"> </w:t>
      </w:r>
      <w:r>
        <w:rPr>
          <w:spacing w:val="-2"/>
          <w:w w:val="110"/>
          <w:sz w:val="24"/>
        </w:rPr>
        <w:t>ekonomi</w:t>
      </w:r>
    </w:p>
    <w:p w14:paraId="616BA9F7">
      <w:pPr>
        <w:pStyle w:val="6"/>
        <w:spacing w:before="139" w:line="362" w:lineRule="auto"/>
        <w:ind w:left="1017" w:right="731"/>
        <w:jc w:val="both"/>
      </w:pPr>
      <w:r>
        <w:rPr>
          <w:w w:val="115"/>
        </w:rPr>
        <w:t>Dalam pembangunan Kalurahan Nomporejo dilaksanakan dengan melibatkan</w:t>
      </w:r>
      <w:r>
        <w:rPr>
          <w:spacing w:val="14"/>
          <w:w w:val="115"/>
        </w:rPr>
        <w:t xml:space="preserve"> </w:t>
      </w:r>
      <w:r>
        <w:rPr>
          <w:w w:val="115"/>
        </w:rPr>
        <w:t>para</w:t>
      </w:r>
      <w:r>
        <w:rPr>
          <w:spacing w:val="14"/>
          <w:w w:val="115"/>
        </w:rPr>
        <w:t xml:space="preserve"> </w:t>
      </w:r>
      <w:r>
        <w:rPr>
          <w:w w:val="115"/>
        </w:rPr>
        <w:t>ahli,</w:t>
      </w:r>
      <w:r>
        <w:rPr>
          <w:spacing w:val="12"/>
          <w:w w:val="115"/>
        </w:rPr>
        <w:t xml:space="preserve"> </w:t>
      </w:r>
      <w:r>
        <w:rPr>
          <w:w w:val="115"/>
        </w:rPr>
        <w:t>pihak</w:t>
      </w:r>
      <w:r>
        <w:rPr>
          <w:spacing w:val="13"/>
          <w:w w:val="115"/>
        </w:rPr>
        <w:t xml:space="preserve"> </w:t>
      </w:r>
      <w:r>
        <w:rPr>
          <w:w w:val="115"/>
        </w:rPr>
        <w:t>swasta,</w:t>
      </w:r>
      <w:r>
        <w:rPr>
          <w:spacing w:val="12"/>
          <w:w w:val="115"/>
        </w:rPr>
        <w:t xml:space="preserve"> </w:t>
      </w:r>
      <w:r>
        <w:rPr>
          <w:w w:val="115"/>
        </w:rPr>
        <w:t>masyarakat</w:t>
      </w:r>
      <w:r>
        <w:rPr>
          <w:spacing w:val="16"/>
          <w:w w:val="115"/>
        </w:rPr>
        <w:t xml:space="preserve"> </w:t>
      </w:r>
      <w:r>
        <w:rPr>
          <w:w w:val="115"/>
        </w:rPr>
        <w:t>dan</w:t>
      </w:r>
      <w:r>
        <w:rPr>
          <w:spacing w:val="13"/>
          <w:w w:val="115"/>
        </w:rPr>
        <w:t xml:space="preserve"> </w:t>
      </w:r>
      <w:r>
        <w:rPr>
          <w:w w:val="115"/>
        </w:rPr>
        <w:t>pemerintah</w:t>
      </w:r>
      <w:r>
        <w:rPr>
          <w:spacing w:val="13"/>
          <w:w w:val="115"/>
        </w:rPr>
        <w:t xml:space="preserve"> </w:t>
      </w:r>
      <w:r>
        <w:rPr>
          <w:spacing w:val="-2"/>
          <w:w w:val="115"/>
        </w:rPr>
        <w:t>secara</w:t>
      </w:r>
    </w:p>
    <w:p w14:paraId="6E9F789D">
      <w:pPr>
        <w:pStyle w:val="6"/>
        <w:spacing w:after="0" w:line="362" w:lineRule="auto"/>
        <w:jc w:val="both"/>
        <w:sectPr>
          <w:pgSz w:w="12240" w:h="20160"/>
          <w:pgMar w:top="1740" w:right="708" w:bottom="920" w:left="1275" w:header="0" w:footer="734" w:gutter="0"/>
          <w:cols w:space="720" w:num="1"/>
        </w:sectPr>
      </w:pPr>
    </w:p>
    <w:p w14:paraId="729F81F1">
      <w:pPr>
        <w:pStyle w:val="6"/>
        <w:spacing w:before="80" w:line="360" w:lineRule="auto"/>
        <w:ind w:left="1017" w:right="726"/>
        <w:jc w:val="both"/>
      </w:pPr>
      <w:r>
        <w:rPr>
          <w:w w:val="115"/>
        </w:rPr>
        <w:t>proposional sebagai pelaku–pelaku pembangunan. Dengan melibatkan ke empat pelaku pembangunan tersebut dapat menggerakkan perekonomian masyarakat kalurahan secara maksimal sehingga pertumbuhan</w:t>
      </w:r>
      <w:r>
        <w:rPr>
          <w:spacing w:val="-9"/>
          <w:w w:val="115"/>
        </w:rPr>
        <w:t xml:space="preserve"> </w:t>
      </w:r>
      <w:r>
        <w:rPr>
          <w:w w:val="115"/>
        </w:rPr>
        <w:t>ekonomi</w:t>
      </w:r>
      <w:r>
        <w:rPr>
          <w:spacing w:val="-10"/>
          <w:w w:val="115"/>
        </w:rPr>
        <w:t xml:space="preserve"> </w:t>
      </w:r>
      <w:r>
        <w:rPr>
          <w:w w:val="115"/>
        </w:rPr>
        <w:t>dan</w:t>
      </w:r>
      <w:r>
        <w:rPr>
          <w:spacing w:val="-12"/>
          <w:w w:val="115"/>
        </w:rPr>
        <w:t xml:space="preserve"> </w:t>
      </w:r>
      <w:r>
        <w:rPr>
          <w:w w:val="115"/>
        </w:rPr>
        <w:t>pemerataan</w:t>
      </w:r>
      <w:r>
        <w:rPr>
          <w:spacing w:val="-9"/>
          <w:w w:val="115"/>
        </w:rPr>
        <w:t xml:space="preserve"> </w:t>
      </w:r>
      <w:r>
        <w:rPr>
          <w:w w:val="115"/>
        </w:rPr>
        <w:t>pendapatan</w:t>
      </w:r>
      <w:r>
        <w:rPr>
          <w:spacing w:val="-12"/>
          <w:w w:val="115"/>
        </w:rPr>
        <w:t xml:space="preserve"> </w:t>
      </w:r>
      <w:r>
        <w:rPr>
          <w:w w:val="115"/>
        </w:rPr>
        <w:t>semakin</w:t>
      </w:r>
      <w:r>
        <w:rPr>
          <w:spacing w:val="-9"/>
          <w:w w:val="115"/>
        </w:rPr>
        <w:t xml:space="preserve"> </w:t>
      </w:r>
      <w:r>
        <w:rPr>
          <w:w w:val="115"/>
        </w:rPr>
        <w:t>meningkat yang merupakan syarat keberhasilan dan mendukung pertumbuhan pembangunan sektor yang lain.</w:t>
      </w:r>
    </w:p>
    <w:p w14:paraId="31E26434">
      <w:pPr>
        <w:pStyle w:val="8"/>
        <w:numPr>
          <w:ilvl w:val="1"/>
          <w:numId w:val="37"/>
        </w:numPr>
        <w:tabs>
          <w:tab w:val="left" w:pos="1015"/>
        </w:tabs>
        <w:spacing w:before="4" w:after="0" w:line="240" w:lineRule="auto"/>
        <w:ind w:left="1015" w:right="0" w:hanging="422"/>
        <w:jc w:val="both"/>
        <w:rPr>
          <w:sz w:val="24"/>
        </w:rPr>
      </w:pPr>
      <w:r>
        <w:rPr>
          <w:w w:val="110"/>
          <w:sz w:val="24"/>
        </w:rPr>
        <w:t>Pemberdayaan</w:t>
      </w:r>
      <w:r>
        <w:rPr>
          <w:spacing w:val="37"/>
          <w:w w:val="115"/>
          <w:sz w:val="24"/>
        </w:rPr>
        <w:t xml:space="preserve"> </w:t>
      </w:r>
      <w:r>
        <w:rPr>
          <w:spacing w:val="-2"/>
          <w:w w:val="115"/>
          <w:sz w:val="24"/>
        </w:rPr>
        <w:t>masyarakat</w:t>
      </w:r>
    </w:p>
    <w:p w14:paraId="736150BE">
      <w:pPr>
        <w:pStyle w:val="6"/>
        <w:spacing w:before="143" w:line="360" w:lineRule="auto"/>
        <w:ind w:left="1017" w:right="725"/>
        <w:jc w:val="both"/>
      </w:pPr>
      <w:r>
        <w:rPr>
          <w:w w:val="115"/>
        </w:rPr>
        <w:t>Dengan adanya keterlibatan masyarakat dalam melaksanakan pembangunan, pelaksanaan kegiatan pembangunan akan mengalami perubahan hasil Karena adanya perubahan di mana saat ini masyarakat sebagai pelaku utama dalam pembangunan seutuhnya yang berarti bahwa</w:t>
      </w:r>
      <w:r>
        <w:rPr>
          <w:spacing w:val="-12"/>
          <w:w w:val="115"/>
        </w:rPr>
        <w:t xml:space="preserve"> </w:t>
      </w:r>
      <w:r>
        <w:rPr>
          <w:w w:val="115"/>
        </w:rPr>
        <w:t>masyarakat</w:t>
      </w:r>
      <w:r>
        <w:rPr>
          <w:spacing w:val="-14"/>
          <w:w w:val="115"/>
        </w:rPr>
        <w:t xml:space="preserve"> </w:t>
      </w:r>
      <w:r>
        <w:rPr>
          <w:w w:val="115"/>
        </w:rPr>
        <w:t>mampu</w:t>
      </w:r>
      <w:r>
        <w:rPr>
          <w:spacing w:val="-11"/>
          <w:w w:val="115"/>
        </w:rPr>
        <w:t xml:space="preserve"> </w:t>
      </w:r>
      <w:r>
        <w:rPr>
          <w:w w:val="115"/>
        </w:rPr>
        <w:t>mengidentifikasi</w:t>
      </w:r>
      <w:r>
        <w:rPr>
          <w:spacing w:val="-14"/>
          <w:w w:val="115"/>
        </w:rPr>
        <w:t xml:space="preserve"> </w:t>
      </w:r>
      <w:r>
        <w:rPr>
          <w:w w:val="115"/>
        </w:rPr>
        <w:t>potensi</w:t>
      </w:r>
      <w:r>
        <w:rPr>
          <w:spacing w:val="-14"/>
          <w:w w:val="115"/>
        </w:rPr>
        <w:t xml:space="preserve"> </w:t>
      </w:r>
      <w:r>
        <w:rPr>
          <w:w w:val="115"/>
        </w:rPr>
        <w:t>alam</w:t>
      </w:r>
      <w:r>
        <w:rPr>
          <w:spacing w:val="-15"/>
          <w:w w:val="115"/>
        </w:rPr>
        <w:t xml:space="preserve"> </w:t>
      </w:r>
      <w:r>
        <w:rPr>
          <w:w w:val="115"/>
        </w:rPr>
        <w:t>di</w:t>
      </w:r>
      <w:r>
        <w:rPr>
          <w:spacing w:val="-11"/>
          <w:w w:val="115"/>
        </w:rPr>
        <w:t xml:space="preserve"> </w:t>
      </w:r>
      <w:r>
        <w:rPr>
          <w:w w:val="115"/>
        </w:rPr>
        <w:t>wilayahnya, kebutuhan serta pemecahannya. Masyarakat bisa membuat keputusan untuk merencanakan, melaksanakan, dan mengendalikan</w:t>
      </w:r>
      <w:r>
        <w:rPr>
          <w:spacing w:val="80"/>
          <w:w w:val="115"/>
        </w:rPr>
        <w:t xml:space="preserve"> </w:t>
      </w:r>
      <w:r>
        <w:rPr>
          <w:w w:val="115"/>
        </w:rPr>
        <w:t>pembangunan sehingga hasil pembangunan yang diperoleh adalah dari, oleh, dan untuk masyarakat.</w:t>
      </w:r>
    </w:p>
    <w:p w14:paraId="1C963BD1">
      <w:pPr>
        <w:pStyle w:val="6"/>
      </w:pPr>
    </w:p>
    <w:p w14:paraId="001B88AB">
      <w:pPr>
        <w:pStyle w:val="6"/>
        <w:spacing w:before="104"/>
      </w:pPr>
    </w:p>
    <w:p w14:paraId="1CF7124D">
      <w:pPr>
        <w:pStyle w:val="3"/>
        <w:numPr>
          <w:ilvl w:val="0"/>
          <w:numId w:val="37"/>
        </w:numPr>
        <w:tabs>
          <w:tab w:val="left" w:pos="591"/>
        </w:tabs>
        <w:spacing w:before="0" w:after="0" w:line="240" w:lineRule="auto"/>
        <w:ind w:left="591" w:right="0" w:hanging="426"/>
        <w:jc w:val="both"/>
      </w:pPr>
      <w:r>
        <w:rPr>
          <w:w w:val="110"/>
        </w:rPr>
        <w:t>Prioritas</w:t>
      </w:r>
      <w:r>
        <w:rPr>
          <w:spacing w:val="7"/>
          <w:w w:val="110"/>
        </w:rPr>
        <w:t xml:space="preserve"> </w:t>
      </w:r>
      <w:r>
        <w:rPr>
          <w:w w:val="110"/>
        </w:rPr>
        <w:t>Pembangunan</w:t>
      </w:r>
      <w:r>
        <w:rPr>
          <w:spacing w:val="12"/>
          <w:w w:val="110"/>
        </w:rPr>
        <w:t xml:space="preserve"> </w:t>
      </w:r>
      <w:r>
        <w:rPr>
          <w:spacing w:val="-2"/>
          <w:w w:val="110"/>
        </w:rPr>
        <w:t>Kalurahan</w:t>
      </w:r>
    </w:p>
    <w:p w14:paraId="183D486F">
      <w:pPr>
        <w:pStyle w:val="6"/>
        <w:spacing w:before="142" w:line="360" w:lineRule="auto"/>
        <w:ind w:left="593" w:right="722"/>
        <w:jc w:val="both"/>
      </w:pPr>
      <w:r>
        <w:rPr>
          <w:w w:val="110"/>
        </w:rPr>
        <w:t>Berdasarkan Visi dan Misi 6 (enam) tahun kedepan yang mengedepankan kebersamaan</w:t>
      </w:r>
      <w:r>
        <w:rPr>
          <w:spacing w:val="40"/>
          <w:w w:val="110"/>
        </w:rPr>
        <w:t xml:space="preserve"> </w:t>
      </w:r>
      <w:r>
        <w:rPr>
          <w:w w:val="110"/>
        </w:rPr>
        <w:t>membangun</w:t>
      </w:r>
      <w:r>
        <w:rPr>
          <w:spacing w:val="40"/>
          <w:w w:val="110"/>
        </w:rPr>
        <w:t xml:space="preserve"> </w:t>
      </w:r>
      <w:r>
        <w:rPr>
          <w:w w:val="110"/>
        </w:rPr>
        <w:t>menuju</w:t>
      </w:r>
      <w:r>
        <w:rPr>
          <w:spacing w:val="40"/>
          <w:w w:val="110"/>
        </w:rPr>
        <w:t xml:space="preserve"> </w:t>
      </w:r>
      <w:r>
        <w:rPr>
          <w:w w:val="110"/>
        </w:rPr>
        <w:t>penguatan</w:t>
      </w:r>
      <w:r>
        <w:rPr>
          <w:spacing w:val="40"/>
          <w:w w:val="110"/>
        </w:rPr>
        <w:t xml:space="preserve"> </w:t>
      </w:r>
      <w:r>
        <w:rPr>
          <w:w w:val="110"/>
        </w:rPr>
        <w:t>ekonomi</w:t>
      </w:r>
      <w:r>
        <w:rPr>
          <w:spacing w:val="40"/>
          <w:w w:val="110"/>
        </w:rPr>
        <w:t xml:space="preserve"> </w:t>
      </w:r>
      <w:r>
        <w:rPr>
          <w:w w:val="110"/>
        </w:rPr>
        <w:t>lokal</w:t>
      </w:r>
      <w:r>
        <w:rPr>
          <w:spacing w:val="40"/>
          <w:w w:val="110"/>
        </w:rPr>
        <w:t xml:space="preserve"> </w:t>
      </w:r>
      <w:r>
        <w:rPr>
          <w:w w:val="110"/>
        </w:rPr>
        <w:t>berbasis ekonomi kerakyatan demi mewujudkan masyarakat Kalurahan Nomporejo yang mandiri, aman, adil, makmur dan sejahtera lahir dan batin, dinamis berlandaskan iman dan taqwa. Maka, prioritas pembangunan Kalurahan Nomporejo adalah penyelenggaraan pemerintahan yang berorentasi pada pelayanan kepada masyarakat, pemberdayaan masyarakat, serta pengembangan sektor pertanian, peternakan, dan perikanan yang didukung dengan</w:t>
      </w:r>
      <w:r>
        <w:rPr>
          <w:spacing w:val="40"/>
          <w:w w:val="110"/>
        </w:rPr>
        <w:t xml:space="preserve">  </w:t>
      </w:r>
      <w:r>
        <w:rPr>
          <w:w w:val="110"/>
        </w:rPr>
        <w:t>infrastruktur</w:t>
      </w:r>
      <w:r>
        <w:rPr>
          <w:spacing w:val="40"/>
          <w:w w:val="110"/>
        </w:rPr>
        <w:t xml:space="preserve"> </w:t>
      </w:r>
      <w:r>
        <w:rPr>
          <w:w w:val="110"/>
        </w:rPr>
        <w:t>yang</w:t>
      </w:r>
      <w:r>
        <w:rPr>
          <w:spacing w:val="40"/>
          <w:w w:val="110"/>
        </w:rPr>
        <w:t xml:space="preserve"> </w:t>
      </w:r>
      <w:r>
        <w:rPr>
          <w:w w:val="110"/>
        </w:rPr>
        <w:t>memadai</w:t>
      </w:r>
      <w:r>
        <w:rPr>
          <w:spacing w:val="40"/>
          <w:w w:val="110"/>
        </w:rPr>
        <w:t xml:space="preserve"> </w:t>
      </w:r>
      <w:r>
        <w:rPr>
          <w:w w:val="110"/>
        </w:rPr>
        <w:t>dilandasi</w:t>
      </w:r>
      <w:r>
        <w:rPr>
          <w:spacing w:val="40"/>
          <w:w w:val="110"/>
        </w:rPr>
        <w:t xml:space="preserve"> </w:t>
      </w:r>
      <w:r>
        <w:rPr>
          <w:w w:val="110"/>
        </w:rPr>
        <w:t>semangat</w:t>
      </w:r>
      <w:r>
        <w:rPr>
          <w:spacing w:val="40"/>
          <w:w w:val="110"/>
        </w:rPr>
        <w:t xml:space="preserve"> </w:t>
      </w:r>
      <w:r>
        <w:rPr>
          <w:w w:val="110"/>
        </w:rPr>
        <w:t>kebersamaan.</w:t>
      </w:r>
    </w:p>
    <w:p w14:paraId="075EAA54">
      <w:pPr>
        <w:pStyle w:val="8"/>
        <w:numPr>
          <w:ilvl w:val="0"/>
          <w:numId w:val="37"/>
        </w:numPr>
        <w:tabs>
          <w:tab w:val="left" w:pos="591"/>
          <w:tab w:val="left" w:pos="593"/>
          <w:tab w:val="left" w:pos="2056"/>
          <w:tab w:val="left" w:pos="2834"/>
          <w:tab w:val="left" w:pos="3781"/>
          <w:tab w:val="left" w:pos="4726"/>
          <w:tab w:val="left" w:pos="6417"/>
          <w:tab w:val="left" w:pos="8148"/>
        </w:tabs>
        <w:spacing w:before="243" w:after="0" w:line="362" w:lineRule="auto"/>
        <w:ind w:left="593" w:right="728" w:hanging="428"/>
        <w:jc w:val="left"/>
        <w:rPr>
          <w:b/>
          <w:sz w:val="24"/>
        </w:rPr>
      </w:pPr>
      <w:r>
        <w:rPr>
          <w:b/>
          <w:w w:val="115"/>
          <w:sz w:val="24"/>
        </w:rPr>
        <w:t>Strategi</w:t>
      </w:r>
      <w:r>
        <w:rPr>
          <w:b/>
          <w:spacing w:val="-4"/>
          <w:w w:val="115"/>
          <w:sz w:val="24"/>
        </w:rPr>
        <w:t xml:space="preserve"> </w:t>
      </w:r>
      <w:r>
        <w:rPr>
          <w:b/>
          <w:w w:val="115"/>
          <w:sz w:val="24"/>
        </w:rPr>
        <w:t>Pembangunan</w:t>
      </w:r>
      <w:r>
        <w:rPr>
          <w:b/>
          <w:spacing w:val="-4"/>
          <w:w w:val="115"/>
          <w:sz w:val="24"/>
        </w:rPr>
        <w:t xml:space="preserve"> </w:t>
      </w:r>
      <w:r>
        <w:rPr>
          <w:b/>
          <w:w w:val="115"/>
          <w:sz w:val="24"/>
        </w:rPr>
        <w:t>dan</w:t>
      </w:r>
      <w:r>
        <w:rPr>
          <w:b/>
          <w:spacing w:val="-6"/>
          <w:w w:val="115"/>
          <w:sz w:val="24"/>
        </w:rPr>
        <w:t xml:space="preserve"> </w:t>
      </w:r>
      <w:r>
        <w:rPr>
          <w:b/>
          <w:w w:val="115"/>
          <w:sz w:val="24"/>
        </w:rPr>
        <w:t>Pengembangan</w:t>
      </w:r>
      <w:r>
        <w:rPr>
          <w:b/>
          <w:spacing w:val="-6"/>
          <w:w w:val="115"/>
          <w:sz w:val="24"/>
        </w:rPr>
        <w:t xml:space="preserve"> </w:t>
      </w:r>
      <w:r>
        <w:rPr>
          <w:b/>
          <w:w w:val="115"/>
          <w:sz w:val="24"/>
        </w:rPr>
        <w:t>Ekonomi</w:t>
      </w:r>
      <w:r>
        <w:rPr>
          <w:b/>
          <w:spacing w:val="-1"/>
          <w:w w:val="115"/>
          <w:sz w:val="24"/>
        </w:rPr>
        <w:t xml:space="preserve"> </w:t>
      </w:r>
      <w:r>
        <w:rPr>
          <w:b/>
          <w:w w:val="115"/>
          <w:sz w:val="24"/>
        </w:rPr>
        <w:t xml:space="preserve">Kalurahan </w:t>
      </w:r>
      <w:r>
        <w:rPr>
          <w:spacing w:val="-2"/>
          <w:w w:val="115"/>
          <w:sz w:val="24"/>
        </w:rPr>
        <w:t>Paradigma</w:t>
      </w:r>
      <w:r>
        <w:rPr>
          <w:sz w:val="24"/>
        </w:rPr>
        <w:tab/>
      </w:r>
      <w:r>
        <w:rPr>
          <w:spacing w:val="-4"/>
          <w:w w:val="115"/>
          <w:sz w:val="24"/>
        </w:rPr>
        <w:t>baru</w:t>
      </w:r>
      <w:r>
        <w:rPr>
          <w:sz w:val="24"/>
        </w:rPr>
        <w:tab/>
      </w:r>
      <w:r>
        <w:rPr>
          <w:spacing w:val="-4"/>
          <w:w w:val="115"/>
          <w:sz w:val="24"/>
        </w:rPr>
        <w:t>dalam</w:t>
      </w:r>
      <w:r>
        <w:rPr>
          <w:sz w:val="24"/>
        </w:rPr>
        <w:tab/>
      </w:r>
      <w:r>
        <w:rPr>
          <w:spacing w:val="-4"/>
          <w:w w:val="115"/>
          <w:sz w:val="24"/>
        </w:rPr>
        <w:t>upaya</w:t>
      </w:r>
      <w:r>
        <w:rPr>
          <w:sz w:val="24"/>
        </w:rPr>
        <w:tab/>
      </w:r>
      <w:r>
        <w:rPr>
          <w:spacing w:val="-2"/>
          <w:w w:val="115"/>
          <w:sz w:val="24"/>
        </w:rPr>
        <w:t>peningkatan</w:t>
      </w:r>
      <w:r>
        <w:rPr>
          <w:sz w:val="24"/>
        </w:rPr>
        <w:tab/>
      </w:r>
      <w:r>
        <w:rPr>
          <w:spacing w:val="-2"/>
          <w:w w:val="115"/>
          <w:sz w:val="24"/>
        </w:rPr>
        <w:t>kesejahteran</w:t>
      </w:r>
      <w:r>
        <w:rPr>
          <w:sz w:val="24"/>
        </w:rPr>
        <w:tab/>
      </w:r>
      <w:r>
        <w:rPr>
          <w:spacing w:val="-2"/>
          <w:w w:val="115"/>
          <w:sz w:val="24"/>
        </w:rPr>
        <w:t xml:space="preserve">masyarakat </w:t>
      </w:r>
      <w:r>
        <w:rPr>
          <w:w w:val="115"/>
          <w:sz w:val="24"/>
        </w:rPr>
        <w:t>Kalurahan sedikitnya ada empat hal yang perlu dipertimbangkan:</w:t>
      </w:r>
    </w:p>
    <w:p w14:paraId="5FB08F96">
      <w:pPr>
        <w:pStyle w:val="8"/>
        <w:numPr>
          <w:ilvl w:val="1"/>
          <w:numId w:val="37"/>
        </w:numPr>
        <w:tabs>
          <w:tab w:val="left" w:pos="1155"/>
          <w:tab w:val="left" w:pos="1158"/>
        </w:tabs>
        <w:spacing w:before="0" w:after="0" w:line="360" w:lineRule="auto"/>
        <w:ind w:left="1158" w:right="733" w:hanging="569"/>
        <w:jc w:val="both"/>
        <w:rPr>
          <w:sz w:val="24"/>
        </w:rPr>
      </w:pPr>
      <w:r>
        <w:rPr>
          <w:w w:val="115"/>
          <w:sz w:val="24"/>
        </w:rPr>
        <w:t>Pertama, rendahnya pendapatan masyarakat sebaiknya dilihat tidak hanya dari karakteristik masyarakat secara statis. Melainkan dilihat secara dinamis yang menyangkut usaha dan kemampuan dalam merespon rendahnya pendapatannya.</w:t>
      </w:r>
    </w:p>
    <w:p w14:paraId="349E3048">
      <w:pPr>
        <w:pStyle w:val="8"/>
        <w:numPr>
          <w:ilvl w:val="1"/>
          <w:numId w:val="37"/>
        </w:numPr>
        <w:tabs>
          <w:tab w:val="left" w:pos="1156"/>
          <w:tab w:val="left" w:pos="1158"/>
        </w:tabs>
        <w:spacing w:before="0" w:after="0" w:line="360" w:lineRule="auto"/>
        <w:ind w:left="1158" w:right="731" w:hanging="569"/>
        <w:jc w:val="both"/>
        <w:rPr>
          <w:sz w:val="24"/>
        </w:rPr>
      </w:pPr>
      <w:r>
        <w:rPr>
          <w:w w:val="115"/>
          <w:sz w:val="24"/>
        </w:rPr>
        <w:t>Kedua, indikator untuk mengukur kesejahteraan sebaiknya tidak tunggal, melainkan indikator komposit dengan unit analisis keluarga atau rumah tangga.</w:t>
      </w:r>
    </w:p>
    <w:p w14:paraId="144E35B6">
      <w:pPr>
        <w:pStyle w:val="8"/>
        <w:numPr>
          <w:ilvl w:val="1"/>
          <w:numId w:val="37"/>
        </w:numPr>
        <w:tabs>
          <w:tab w:val="left" w:pos="1156"/>
          <w:tab w:val="left" w:pos="1158"/>
        </w:tabs>
        <w:spacing w:before="0" w:after="0" w:line="360" w:lineRule="auto"/>
        <w:ind w:left="1158" w:right="735" w:hanging="569"/>
        <w:jc w:val="both"/>
        <w:rPr>
          <w:sz w:val="24"/>
        </w:rPr>
      </w:pPr>
      <w:r>
        <w:rPr>
          <w:w w:val="115"/>
          <w:sz w:val="24"/>
        </w:rPr>
        <w:t>Ketiga, konsep kemampuan sosial dipandang lebih lengkap daripada konsep pendapatan dalam memotret kondisi sekaligus dinamika tingkat kesejahteraan.</w:t>
      </w:r>
    </w:p>
    <w:p w14:paraId="05F63AA3">
      <w:pPr>
        <w:pStyle w:val="8"/>
        <w:spacing w:after="0" w:line="360" w:lineRule="auto"/>
        <w:jc w:val="both"/>
        <w:rPr>
          <w:sz w:val="24"/>
        </w:rPr>
        <w:sectPr>
          <w:pgSz w:w="12240" w:h="20160"/>
          <w:pgMar w:top="1360" w:right="708" w:bottom="920" w:left="1275" w:header="0" w:footer="734" w:gutter="0"/>
          <w:cols w:space="720" w:num="1"/>
        </w:sectPr>
      </w:pPr>
    </w:p>
    <w:p w14:paraId="4CB22639">
      <w:pPr>
        <w:pStyle w:val="8"/>
        <w:numPr>
          <w:ilvl w:val="1"/>
          <w:numId w:val="37"/>
        </w:numPr>
        <w:tabs>
          <w:tab w:val="left" w:pos="1156"/>
          <w:tab w:val="left" w:pos="1158"/>
        </w:tabs>
        <w:spacing w:before="80" w:after="0" w:line="360" w:lineRule="auto"/>
        <w:ind w:left="1158" w:right="734" w:hanging="569"/>
        <w:jc w:val="both"/>
        <w:rPr>
          <w:sz w:val="24"/>
        </w:rPr>
      </w:pPr>
      <w:r>
        <w:rPr>
          <w:w w:val="115"/>
          <w:sz w:val="24"/>
        </w:rPr>
        <w:t>Keempat,</w:t>
      </w:r>
      <w:r>
        <w:rPr>
          <w:spacing w:val="-10"/>
          <w:w w:val="115"/>
          <w:sz w:val="24"/>
        </w:rPr>
        <w:t xml:space="preserve"> </w:t>
      </w:r>
      <w:r>
        <w:rPr>
          <w:w w:val="115"/>
          <w:sz w:val="24"/>
        </w:rPr>
        <w:t>model</w:t>
      </w:r>
      <w:r>
        <w:rPr>
          <w:spacing w:val="-12"/>
          <w:w w:val="115"/>
          <w:sz w:val="24"/>
        </w:rPr>
        <w:t xml:space="preserve"> </w:t>
      </w:r>
      <w:r>
        <w:rPr>
          <w:w w:val="115"/>
          <w:sz w:val="24"/>
        </w:rPr>
        <w:t>tersebut</w:t>
      </w:r>
      <w:r>
        <w:rPr>
          <w:spacing w:val="-12"/>
          <w:w w:val="115"/>
          <w:sz w:val="24"/>
        </w:rPr>
        <w:t xml:space="preserve"> </w:t>
      </w:r>
      <w:r>
        <w:rPr>
          <w:w w:val="115"/>
          <w:sz w:val="24"/>
        </w:rPr>
        <w:t>juga</w:t>
      </w:r>
      <w:r>
        <w:rPr>
          <w:spacing w:val="-12"/>
          <w:w w:val="115"/>
          <w:sz w:val="24"/>
        </w:rPr>
        <w:t xml:space="preserve"> </w:t>
      </w:r>
      <w:r>
        <w:rPr>
          <w:w w:val="115"/>
          <w:sz w:val="24"/>
        </w:rPr>
        <w:t>harus</w:t>
      </w:r>
      <w:r>
        <w:rPr>
          <w:spacing w:val="-13"/>
          <w:w w:val="115"/>
          <w:sz w:val="24"/>
        </w:rPr>
        <w:t xml:space="preserve"> </w:t>
      </w:r>
      <w:r>
        <w:rPr>
          <w:w w:val="115"/>
          <w:sz w:val="24"/>
        </w:rPr>
        <w:t>mampu</w:t>
      </w:r>
      <w:r>
        <w:rPr>
          <w:spacing w:val="-9"/>
          <w:w w:val="115"/>
          <w:sz w:val="24"/>
        </w:rPr>
        <w:t xml:space="preserve"> </w:t>
      </w:r>
      <w:r>
        <w:rPr>
          <w:w w:val="115"/>
          <w:sz w:val="24"/>
        </w:rPr>
        <w:t>menyadarkan</w:t>
      </w:r>
      <w:r>
        <w:rPr>
          <w:spacing w:val="-11"/>
          <w:w w:val="115"/>
          <w:sz w:val="24"/>
        </w:rPr>
        <w:t xml:space="preserve"> </w:t>
      </w:r>
      <w:r>
        <w:rPr>
          <w:w w:val="115"/>
          <w:sz w:val="24"/>
        </w:rPr>
        <w:t>bahwa</w:t>
      </w:r>
      <w:r>
        <w:rPr>
          <w:spacing w:val="-12"/>
          <w:w w:val="115"/>
          <w:sz w:val="24"/>
        </w:rPr>
        <w:t xml:space="preserve"> </w:t>
      </w:r>
      <w:r>
        <w:rPr>
          <w:w w:val="115"/>
          <w:sz w:val="24"/>
        </w:rPr>
        <w:t>tidak akan ada seseorang/lingkungan yang dapat keluar dari rendahnya tingkat pendapatan, melainkan atas usaha orang/keluarga/</w:t>
      </w:r>
      <w:r>
        <w:rPr>
          <w:spacing w:val="40"/>
          <w:w w:val="115"/>
          <w:sz w:val="24"/>
        </w:rPr>
        <w:t xml:space="preserve"> </w:t>
      </w:r>
      <w:r>
        <w:rPr>
          <w:w w:val="115"/>
          <w:sz w:val="24"/>
        </w:rPr>
        <w:t>lingkungan itu sendiri serta memberikan pemahaman bahwa masalah peningkatan kesejahteraan merupakan tugas dan tanggung jawab bersama</w:t>
      </w:r>
      <w:r>
        <w:rPr>
          <w:spacing w:val="40"/>
          <w:w w:val="115"/>
          <w:sz w:val="24"/>
        </w:rPr>
        <w:t xml:space="preserve"> </w:t>
      </w:r>
      <w:r>
        <w:rPr>
          <w:w w:val="115"/>
          <w:sz w:val="24"/>
        </w:rPr>
        <w:t>antara pemerintah kalurahan dan masyarakat.</w:t>
      </w:r>
    </w:p>
    <w:p w14:paraId="107B5002">
      <w:pPr>
        <w:pStyle w:val="6"/>
        <w:spacing w:before="4" w:line="360" w:lineRule="auto"/>
        <w:ind w:left="593" w:right="725"/>
        <w:jc w:val="both"/>
      </w:pPr>
      <w:r>
        <w:rPr>
          <w:w w:val="115"/>
        </w:rPr>
        <w:t>Disisi lain dalam rangka mengimplementasikan kebijakan dan program pembangunan nasional, daerah dan Kalurahan perlu didukung oleh ketersediaan data terpilah</w:t>
      </w:r>
      <w:r>
        <w:rPr>
          <w:spacing w:val="40"/>
          <w:w w:val="115"/>
        </w:rPr>
        <w:t xml:space="preserve"> </w:t>
      </w:r>
      <w:r>
        <w:rPr>
          <w:w w:val="115"/>
        </w:rPr>
        <w:t>dan informasi kewilayahan (spasial) yang melengkapi data dan informasi sektoral yang telah ada. Data dan informasi tentang potensi spesifik yang dimiliki oleh semua wilayah hingga tingkat terkecil, merupakan bahan yang penting bagi perencanaan, implementasi, pengendalian, dan evaluasi pembangunan Kalurahan secara umum bahkan secara spesifik menurut wilayah tertentu.</w:t>
      </w:r>
    </w:p>
    <w:p w14:paraId="1BDBCE8C">
      <w:pPr>
        <w:pStyle w:val="6"/>
        <w:spacing w:before="5" w:line="360" w:lineRule="auto"/>
        <w:ind w:left="593" w:right="729" w:firstLine="564"/>
        <w:jc w:val="both"/>
      </w:pPr>
      <w:r>
        <w:rPr>
          <w:w w:val="115"/>
        </w:rPr>
        <w:t xml:space="preserve">Data Pemetaan Potensi Kalurahan (Podes) hingga saat ini merupakan satu-satunya sumber data tematik berbasis wilayah yang mampu menggambarkan potensi suatu wilayah setingkat pedukuhan di seluruh </w:t>
      </w:r>
      <w:r>
        <w:rPr>
          <w:spacing w:val="-2"/>
          <w:w w:val="115"/>
        </w:rPr>
        <w:t>Nomporejo.</w:t>
      </w:r>
    </w:p>
    <w:p w14:paraId="1BBDAF2D">
      <w:pPr>
        <w:pStyle w:val="6"/>
        <w:spacing w:before="4" w:line="360" w:lineRule="auto"/>
        <w:ind w:left="593" w:right="733" w:firstLine="584"/>
        <w:jc w:val="both"/>
      </w:pPr>
      <w:r>
        <w:rPr>
          <w:w w:val="115"/>
        </w:rPr>
        <w:t>Data</w:t>
      </w:r>
      <w:r>
        <w:rPr>
          <w:spacing w:val="-16"/>
          <w:w w:val="115"/>
        </w:rPr>
        <w:t xml:space="preserve"> </w:t>
      </w:r>
      <w:r>
        <w:rPr>
          <w:w w:val="115"/>
        </w:rPr>
        <w:t>Podes</w:t>
      </w:r>
      <w:r>
        <w:rPr>
          <w:spacing w:val="-15"/>
          <w:w w:val="115"/>
        </w:rPr>
        <w:t xml:space="preserve"> </w:t>
      </w:r>
      <w:r>
        <w:rPr>
          <w:w w:val="115"/>
        </w:rPr>
        <w:t>tersebut</w:t>
      </w:r>
      <w:r>
        <w:rPr>
          <w:spacing w:val="-15"/>
          <w:w w:val="115"/>
        </w:rPr>
        <w:t xml:space="preserve"> </w:t>
      </w:r>
      <w:r>
        <w:rPr>
          <w:w w:val="115"/>
        </w:rPr>
        <w:t>dapat</w:t>
      </w:r>
      <w:r>
        <w:rPr>
          <w:spacing w:val="-15"/>
          <w:w w:val="115"/>
        </w:rPr>
        <w:t xml:space="preserve"> </w:t>
      </w:r>
      <w:r>
        <w:rPr>
          <w:w w:val="115"/>
        </w:rPr>
        <w:t>diolah</w:t>
      </w:r>
      <w:r>
        <w:rPr>
          <w:spacing w:val="-15"/>
          <w:w w:val="115"/>
        </w:rPr>
        <w:t xml:space="preserve"> </w:t>
      </w:r>
      <w:r>
        <w:rPr>
          <w:w w:val="115"/>
        </w:rPr>
        <w:t>sehingga</w:t>
      </w:r>
      <w:r>
        <w:rPr>
          <w:spacing w:val="-16"/>
          <w:w w:val="115"/>
        </w:rPr>
        <w:t xml:space="preserve"> </w:t>
      </w:r>
      <w:r>
        <w:rPr>
          <w:w w:val="115"/>
        </w:rPr>
        <w:t>dihasilkan</w:t>
      </w:r>
      <w:r>
        <w:rPr>
          <w:spacing w:val="-15"/>
          <w:w w:val="115"/>
        </w:rPr>
        <w:t xml:space="preserve"> </w:t>
      </w:r>
      <w:r>
        <w:rPr>
          <w:w w:val="115"/>
        </w:rPr>
        <w:t>informasi</w:t>
      </w:r>
      <w:r>
        <w:rPr>
          <w:spacing w:val="-15"/>
          <w:w w:val="115"/>
        </w:rPr>
        <w:t xml:space="preserve"> </w:t>
      </w:r>
      <w:r>
        <w:rPr>
          <w:w w:val="115"/>
        </w:rPr>
        <w:t xml:space="preserve">penting berbasis wilayah untuk berbagai keperluan oleh berbagai pihak yang </w:t>
      </w:r>
      <w:r>
        <w:rPr>
          <w:spacing w:val="-2"/>
          <w:w w:val="115"/>
        </w:rPr>
        <w:t>membutuhkan.</w:t>
      </w:r>
    </w:p>
    <w:p w14:paraId="37939E4E">
      <w:pPr>
        <w:pStyle w:val="6"/>
        <w:spacing w:before="2" w:line="360" w:lineRule="auto"/>
        <w:ind w:left="593" w:right="731" w:firstLine="584"/>
        <w:jc w:val="both"/>
      </w:pPr>
      <w:r>
        <w:rPr>
          <w:w w:val="115"/>
        </w:rPr>
        <w:t>Sejalan dengan waktu, kebutuhan terhadap data dan informasi kewilayahan</w:t>
      </w:r>
      <w:r>
        <w:rPr>
          <w:spacing w:val="-9"/>
          <w:w w:val="115"/>
        </w:rPr>
        <w:t xml:space="preserve"> </w:t>
      </w:r>
      <w:r>
        <w:rPr>
          <w:w w:val="115"/>
        </w:rPr>
        <w:t>hingga</w:t>
      </w:r>
      <w:r>
        <w:rPr>
          <w:spacing w:val="-10"/>
          <w:w w:val="115"/>
        </w:rPr>
        <w:t xml:space="preserve"> </w:t>
      </w:r>
      <w:r>
        <w:rPr>
          <w:w w:val="115"/>
        </w:rPr>
        <w:t>wilayah</w:t>
      </w:r>
      <w:r>
        <w:rPr>
          <w:spacing w:val="-9"/>
          <w:w w:val="115"/>
        </w:rPr>
        <w:t xml:space="preserve"> </w:t>
      </w:r>
      <w:r>
        <w:rPr>
          <w:w w:val="115"/>
        </w:rPr>
        <w:t>terkecil</w:t>
      </w:r>
      <w:r>
        <w:rPr>
          <w:spacing w:val="-10"/>
          <w:w w:val="115"/>
        </w:rPr>
        <w:t xml:space="preserve"> </w:t>
      </w:r>
      <w:r>
        <w:rPr>
          <w:w w:val="115"/>
        </w:rPr>
        <w:t>dirasakan</w:t>
      </w:r>
      <w:r>
        <w:rPr>
          <w:spacing w:val="-9"/>
          <w:w w:val="115"/>
        </w:rPr>
        <w:t xml:space="preserve"> </w:t>
      </w:r>
      <w:r>
        <w:rPr>
          <w:w w:val="115"/>
        </w:rPr>
        <w:t>semakin</w:t>
      </w:r>
      <w:r>
        <w:rPr>
          <w:spacing w:val="-9"/>
          <w:w w:val="115"/>
        </w:rPr>
        <w:t xml:space="preserve"> </w:t>
      </w:r>
      <w:r>
        <w:rPr>
          <w:w w:val="115"/>
        </w:rPr>
        <w:t>beragam</w:t>
      </w:r>
      <w:r>
        <w:rPr>
          <w:spacing w:val="-11"/>
          <w:w w:val="115"/>
        </w:rPr>
        <w:t xml:space="preserve"> </w:t>
      </w:r>
      <w:r>
        <w:rPr>
          <w:w w:val="115"/>
        </w:rPr>
        <w:t>untuk</w:t>
      </w:r>
      <w:r>
        <w:rPr>
          <w:spacing w:val="-10"/>
          <w:w w:val="115"/>
        </w:rPr>
        <w:t xml:space="preserve"> </w:t>
      </w:r>
      <w:r>
        <w:rPr>
          <w:w w:val="115"/>
        </w:rPr>
        <w:t xml:space="preserve">bisa </w:t>
      </w:r>
      <w:r>
        <w:rPr>
          <w:spacing w:val="-2"/>
          <w:w w:val="115"/>
        </w:rPr>
        <w:t>dipenuhi.</w:t>
      </w:r>
    </w:p>
    <w:p w14:paraId="22FF52CC">
      <w:pPr>
        <w:pStyle w:val="6"/>
        <w:spacing w:line="362" w:lineRule="auto"/>
        <w:ind w:left="593" w:right="732" w:firstLine="584"/>
        <w:jc w:val="both"/>
      </w:pPr>
      <w:r>
        <w:rPr>
          <w:w w:val="115"/>
        </w:rPr>
        <w:t>Pendataan Podes tidak hanya ditujukan untuk menghasilkan data spesifik bagi keperluan pembangunan Kalurahan, tetapi juga dimaksudkan untuk memberikan indikasi awal tentang fakta-fakta potensi Kalurahan.</w:t>
      </w:r>
    </w:p>
    <w:p w14:paraId="4508D386">
      <w:pPr>
        <w:pStyle w:val="6"/>
        <w:tabs>
          <w:tab w:val="left" w:pos="2577"/>
          <w:tab w:val="left" w:pos="3986"/>
          <w:tab w:val="left" w:pos="5273"/>
          <w:tab w:val="left" w:pos="7180"/>
          <w:tab w:val="left" w:pos="8971"/>
        </w:tabs>
        <w:spacing w:line="362" w:lineRule="auto"/>
        <w:ind w:left="593" w:right="725" w:firstLine="564"/>
        <w:jc w:val="both"/>
      </w:pPr>
      <w:r>
        <w:rPr>
          <w:color w:val="333333"/>
          <w:spacing w:val="-2"/>
          <w:w w:val="115"/>
        </w:rPr>
        <w:t>Secara</w:t>
      </w:r>
      <w:r>
        <w:rPr>
          <w:color w:val="333333"/>
        </w:rPr>
        <w:tab/>
      </w:r>
      <w:r>
        <w:rPr>
          <w:color w:val="333333"/>
          <w:spacing w:val="-4"/>
          <w:w w:val="115"/>
        </w:rPr>
        <w:t>umum</w:t>
      </w:r>
      <w:r>
        <w:rPr>
          <w:color w:val="333333"/>
        </w:rPr>
        <w:tab/>
      </w:r>
      <w:r>
        <w:rPr>
          <w:color w:val="333333"/>
          <w:spacing w:val="-4"/>
          <w:w w:val="115"/>
        </w:rPr>
        <w:t>maka</w:t>
      </w:r>
      <w:r>
        <w:rPr>
          <w:color w:val="333333"/>
        </w:rPr>
        <w:tab/>
      </w:r>
      <w:r>
        <w:rPr>
          <w:color w:val="333333"/>
          <w:spacing w:val="-2"/>
          <w:w w:val="115"/>
        </w:rPr>
        <w:t>diperlukan</w:t>
      </w:r>
      <w:r>
        <w:rPr>
          <w:color w:val="333333"/>
        </w:rPr>
        <w:tab/>
      </w:r>
      <w:r>
        <w:rPr>
          <w:color w:val="333333"/>
          <w:spacing w:val="-2"/>
          <w:w w:val="115"/>
        </w:rPr>
        <w:t>Pemetaan</w:t>
      </w:r>
      <w:r>
        <w:rPr>
          <w:color w:val="333333"/>
        </w:rPr>
        <w:tab/>
      </w:r>
      <w:r>
        <w:rPr>
          <w:color w:val="333333"/>
          <w:spacing w:val="-4"/>
          <w:w w:val="115"/>
        </w:rPr>
        <w:t xml:space="preserve">yang </w:t>
      </w:r>
      <w:r>
        <w:rPr>
          <w:color w:val="333333"/>
          <w:w w:val="115"/>
        </w:rPr>
        <w:t>dilaksanakan</w:t>
      </w:r>
      <w:r>
        <w:rPr>
          <w:color w:val="333333"/>
          <w:spacing w:val="40"/>
          <w:w w:val="115"/>
        </w:rPr>
        <w:t xml:space="preserve"> </w:t>
      </w:r>
      <w:r>
        <w:rPr>
          <w:color w:val="333333"/>
          <w:w w:val="115"/>
        </w:rPr>
        <w:t>berkaitan untuk mendapatan Data potensi</w:t>
      </w:r>
      <w:r>
        <w:rPr>
          <w:color w:val="333333"/>
          <w:spacing w:val="80"/>
          <w:w w:val="115"/>
        </w:rPr>
        <w:t xml:space="preserve"> </w:t>
      </w:r>
      <w:r>
        <w:rPr>
          <w:color w:val="333333"/>
          <w:w w:val="115"/>
        </w:rPr>
        <w:t>Kalurahan</w:t>
      </w:r>
      <w:r>
        <w:rPr>
          <w:color w:val="333333"/>
          <w:spacing w:val="40"/>
          <w:w w:val="115"/>
        </w:rPr>
        <w:t xml:space="preserve"> </w:t>
      </w:r>
      <w:r>
        <w:rPr>
          <w:color w:val="333333"/>
          <w:w w:val="115"/>
        </w:rPr>
        <w:t>sebagai berikut :</w:t>
      </w:r>
    </w:p>
    <w:p w14:paraId="23FA7D72">
      <w:pPr>
        <w:pStyle w:val="8"/>
        <w:numPr>
          <w:ilvl w:val="2"/>
          <w:numId w:val="37"/>
        </w:numPr>
        <w:tabs>
          <w:tab w:val="left" w:pos="1297"/>
        </w:tabs>
        <w:spacing w:before="0" w:after="0" w:line="275" w:lineRule="exact"/>
        <w:ind w:left="1297" w:right="0" w:hanging="360"/>
        <w:jc w:val="both"/>
        <w:rPr>
          <w:sz w:val="24"/>
        </w:rPr>
      </w:pPr>
      <w:r>
        <w:rPr>
          <w:color w:val="333333"/>
          <w:w w:val="115"/>
          <w:sz w:val="24"/>
        </w:rPr>
        <w:t>Data</w:t>
      </w:r>
      <w:r>
        <w:rPr>
          <w:color w:val="333333"/>
          <w:spacing w:val="2"/>
          <w:w w:val="115"/>
          <w:sz w:val="24"/>
        </w:rPr>
        <w:t xml:space="preserve"> </w:t>
      </w:r>
      <w:r>
        <w:rPr>
          <w:color w:val="333333"/>
          <w:w w:val="115"/>
          <w:sz w:val="24"/>
        </w:rPr>
        <w:t>tentang</w:t>
      </w:r>
      <w:r>
        <w:rPr>
          <w:color w:val="333333"/>
          <w:spacing w:val="3"/>
          <w:w w:val="115"/>
          <w:sz w:val="24"/>
        </w:rPr>
        <w:t xml:space="preserve"> </w:t>
      </w:r>
      <w:r>
        <w:rPr>
          <w:color w:val="333333"/>
          <w:w w:val="115"/>
          <w:sz w:val="24"/>
        </w:rPr>
        <w:t>Potensi</w:t>
      </w:r>
      <w:r>
        <w:rPr>
          <w:color w:val="333333"/>
          <w:spacing w:val="3"/>
          <w:w w:val="115"/>
          <w:sz w:val="24"/>
        </w:rPr>
        <w:t xml:space="preserve"> </w:t>
      </w:r>
      <w:r>
        <w:rPr>
          <w:color w:val="333333"/>
          <w:w w:val="115"/>
          <w:sz w:val="24"/>
        </w:rPr>
        <w:t>keunikan</w:t>
      </w:r>
      <w:r>
        <w:rPr>
          <w:color w:val="333333"/>
          <w:spacing w:val="4"/>
          <w:w w:val="115"/>
          <w:sz w:val="24"/>
        </w:rPr>
        <w:t xml:space="preserve"> </w:t>
      </w:r>
      <w:r>
        <w:rPr>
          <w:color w:val="333333"/>
          <w:w w:val="115"/>
          <w:sz w:val="24"/>
        </w:rPr>
        <w:t>lokal</w:t>
      </w:r>
      <w:r>
        <w:rPr>
          <w:color w:val="333333"/>
          <w:spacing w:val="3"/>
          <w:w w:val="115"/>
          <w:sz w:val="24"/>
        </w:rPr>
        <w:t xml:space="preserve"> </w:t>
      </w:r>
      <w:r>
        <w:rPr>
          <w:color w:val="333333"/>
          <w:w w:val="115"/>
          <w:sz w:val="24"/>
        </w:rPr>
        <w:t>yang</w:t>
      </w:r>
      <w:r>
        <w:rPr>
          <w:color w:val="333333"/>
          <w:spacing w:val="1"/>
          <w:w w:val="115"/>
          <w:sz w:val="24"/>
        </w:rPr>
        <w:t xml:space="preserve"> </w:t>
      </w:r>
      <w:r>
        <w:rPr>
          <w:color w:val="333333"/>
          <w:w w:val="115"/>
          <w:sz w:val="24"/>
        </w:rPr>
        <w:t>dimiliki</w:t>
      </w:r>
      <w:r>
        <w:rPr>
          <w:color w:val="333333"/>
          <w:spacing w:val="8"/>
          <w:w w:val="115"/>
          <w:sz w:val="24"/>
        </w:rPr>
        <w:t xml:space="preserve"> </w:t>
      </w:r>
      <w:r>
        <w:rPr>
          <w:color w:val="333333"/>
          <w:spacing w:val="-2"/>
          <w:w w:val="115"/>
          <w:sz w:val="24"/>
        </w:rPr>
        <w:t>Kalurahan;</w:t>
      </w:r>
    </w:p>
    <w:p w14:paraId="2CFB7A33">
      <w:pPr>
        <w:pStyle w:val="8"/>
        <w:numPr>
          <w:ilvl w:val="2"/>
          <w:numId w:val="37"/>
        </w:numPr>
        <w:tabs>
          <w:tab w:val="left" w:pos="1297"/>
        </w:tabs>
        <w:spacing w:before="134" w:after="0" w:line="240" w:lineRule="auto"/>
        <w:ind w:left="1297" w:right="0" w:hanging="360"/>
        <w:jc w:val="left"/>
        <w:rPr>
          <w:sz w:val="24"/>
        </w:rPr>
      </w:pPr>
      <w:r>
        <w:rPr>
          <w:color w:val="333333"/>
          <w:w w:val="115"/>
          <w:sz w:val="24"/>
        </w:rPr>
        <w:t>Data</w:t>
      </w:r>
      <w:r>
        <w:rPr>
          <w:color w:val="333333"/>
          <w:spacing w:val="-1"/>
          <w:w w:val="115"/>
          <w:sz w:val="24"/>
        </w:rPr>
        <w:t xml:space="preserve"> </w:t>
      </w:r>
      <w:r>
        <w:rPr>
          <w:color w:val="333333"/>
          <w:w w:val="115"/>
          <w:sz w:val="24"/>
        </w:rPr>
        <w:t>tentang</w:t>
      </w:r>
      <w:r>
        <w:rPr>
          <w:color w:val="333333"/>
          <w:spacing w:val="-2"/>
          <w:w w:val="115"/>
          <w:sz w:val="24"/>
        </w:rPr>
        <w:t xml:space="preserve"> </w:t>
      </w:r>
      <w:r>
        <w:rPr>
          <w:color w:val="333333"/>
          <w:w w:val="115"/>
          <w:sz w:val="24"/>
        </w:rPr>
        <w:t>Potensi Alam</w:t>
      </w:r>
      <w:r>
        <w:rPr>
          <w:color w:val="333333"/>
          <w:spacing w:val="-2"/>
          <w:w w:val="115"/>
          <w:sz w:val="24"/>
        </w:rPr>
        <w:t xml:space="preserve"> </w:t>
      </w:r>
      <w:r>
        <w:rPr>
          <w:color w:val="333333"/>
          <w:w w:val="115"/>
          <w:sz w:val="24"/>
        </w:rPr>
        <w:t>yang</w:t>
      </w:r>
      <w:r>
        <w:rPr>
          <w:color w:val="333333"/>
          <w:spacing w:val="-2"/>
          <w:w w:val="115"/>
          <w:sz w:val="24"/>
        </w:rPr>
        <w:t xml:space="preserve"> </w:t>
      </w:r>
      <w:r>
        <w:rPr>
          <w:color w:val="333333"/>
          <w:w w:val="115"/>
          <w:sz w:val="24"/>
        </w:rPr>
        <w:t>dimiliki</w:t>
      </w:r>
      <w:r>
        <w:rPr>
          <w:color w:val="333333"/>
          <w:spacing w:val="2"/>
          <w:w w:val="115"/>
          <w:sz w:val="24"/>
        </w:rPr>
        <w:t xml:space="preserve"> </w:t>
      </w:r>
      <w:r>
        <w:rPr>
          <w:color w:val="333333"/>
          <w:spacing w:val="-2"/>
          <w:w w:val="115"/>
          <w:sz w:val="24"/>
        </w:rPr>
        <w:t>Kalurahan;</w:t>
      </w:r>
    </w:p>
    <w:p w14:paraId="4631CA49">
      <w:pPr>
        <w:pStyle w:val="8"/>
        <w:numPr>
          <w:ilvl w:val="2"/>
          <w:numId w:val="37"/>
        </w:numPr>
        <w:tabs>
          <w:tab w:val="left" w:pos="1297"/>
        </w:tabs>
        <w:spacing w:before="143" w:after="0" w:line="240" w:lineRule="auto"/>
        <w:ind w:left="1297" w:right="0" w:hanging="360"/>
        <w:jc w:val="left"/>
        <w:rPr>
          <w:sz w:val="24"/>
        </w:rPr>
      </w:pPr>
      <w:r>
        <w:rPr>
          <w:color w:val="333333"/>
          <w:w w:val="115"/>
          <w:sz w:val="24"/>
        </w:rPr>
        <w:t>Data</w:t>
      </w:r>
      <w:r>
        <w:rPr>
          <w:color w:val="333333"/>
          <w:spacing w:val="-2"/>
          <w:w w:val="115"/>
          <w:sz w:val="24"/>
        </w:rPr>
        <w:t xml:space="preserve"> </w:t>
      </w:r>
      <w:r>
        <w:rPr>
          <w:color w:val="333333"/>
          <w:w w:val="115"/>
          <w:sz w:val="24"/>
        </w:rPr>
        <w:t>tentang</w:t>
      </w:r>
      <w:r>
        <w:rPr>
          <w:color w:val="333333"/>
          <w:spacing w:val="-2"/>
          <w:w w:val="115"/>
          <w:sz w:val="24"/>
        </w:rPr>
        <w:t xml:space="preserve"> </w:t>
      </w:r>
      <w:r>
        <w:rPr>
          <w:color w:val="333333"/>
          <w:w w:val="115"/>
          <w:sz w:val="24"/>
        </w:rPr>
        <w:t>Potensi</w:t>
      </w:r>
      <w:r>
        <w:rPr>
          <w:color w:val="333333"/>
          <w:spacing w:val="-1"/>
          <w:w w:val="115"/>
          <w:sz w:val="24"/>
        </w:rPr>
        <w:t xml:space="preserve"> </w:t>
      </w:r>
      <w:r>
        <w:rPr>
          <w:color w:val="333333"/>
          <w:w w:val="115"/>
          <w:sz w:val="24"/>
        </w:rPr>
        <w:t>Ekonomi</w:t>
      </w:r>
      <w:r>
        <w:rPr>
          <w:color w:val="333333"/>
          <w:spacing w:val="-1"/>
          <w:w w:val="115"/>
          <w:sz w:val="24"/>
        </w:rPr>
        <w:t xml:space="preserve"> </w:t>
      </w:r>
      <w:r>
        <w:rPr>
          <w:color w:val="333333"/>
          <w:w w:val="115"/>
          <w:sz w:val="24"/>
        </w:rPr>
        <w:t>yang</w:t>
      </w:r>
      <w:r>
        <w:rPr>
          <w:color w:val="333333"/>
          <w:spacing w:val="-3"/>
          <w:w w:val="115"/>
          <w:sz w:val="24"/>
        </w:rPr>
        <w:t xml:space="preserve"> </w:t>
      </w:r>
      <w:r>
        <w:rPr>
          <w:color w:val="333333"/>
          <w:w w:val="115"/>
          <w:sz w:val="24"/>
        </w:rPr>
        <w:t>dimiliki</w:t>
      </w:r>
      <w:r>
        <w:rPr>
          <w:color w:val="333333"/>
          <w:spacing w:val="3"/>
          <w:w w:val="115"/>
          <w:sz w:val="24"/>
        </w:rPr>
        <w:t xml:space="preserve"> </w:t>
      </w:r>
      <w:r>
        <w:rPr>
          <w:color w:val="333333"/>
          <w:spacing w:val="-2"/>
          <w:w w:val="115"/>
          <w:sz w:val="24"/>
        </w:rPr>
        <w:t>Kalurahan;</w:t>
      </w:r>
    </w:p>
    <w:p w14:paraId="5D22203B">
      <w:pPr>
        <w:pStyle w:val="8"/>
        <w:numPr>
          <w:ilvl w:val="2"/>
          <w:numId w:val="37"/>
        </w:numPr>
        <w:tabs>
          <w:tab w:val="left" w:pos="1297"/>
        </w:tabs>
        <w:spacing w:before="138" w:after="0" w:line="240" w:lineRule="auto"/>
        <w:ind w:left="1297" w:right="0" w:hanging="360"/>
        <w:jc w:val="left"/>
        <w:rPr>
          <w:sz w:val="24"/>
        </w:rPr>
      </w:pPr>
      <w:r>
        <w:rPr>
          <w:color w:val="333333"/>
          <w:w w:val="115"/>
          <w:sz w:val="24"/>
        </w:rPr>
        <w:t>Data</w:t>
      </w:r>
      <w:r>
        <w:rPr>
          <w:color w:val="333333"/>
          <w:spacing w:val="3"/>
          <w:w w:val="115"/>
          <w:sz w:val="24"/>
        </w:rPr>
        <w:t xml:space="preserve"> </w:t>
      </w:r>
      <w:r>
        <w:rPr>
          <w:color w:val="333333"/>
          <w:w w:val="115"/>
          <w:sz w:val="24"/>
        </w:rPr>
        <w:t>tentang</w:t>
      </w:r>
      <w:r>
        <w:rPr>
          <w:color w:val="333333"/>
          <w:spacing w:val="2"/>
          <w:w w:val="115"/>
          <w:sz w:val="24"/>
        </w:rPr>
        <w:t xml:space="preserve"> </w:t>
      </w:r>
      <w:r>
        <w:rPr>
          <w:color w:val="333333"/>
          <w:w w:val="115"/>
          <w:sz w:val="24"/>
        </w:rPr>
        <w:t>Potensi</w:t>
      </w:r>
      <w:r>
        <w:rPr>
          <w:color w:val="333333"/>
          <w:spacing w:val="4"/>
          <w:w w:val="115"/>
          <w:sz w:val="24"/>
        </w:rPr>
        <w:t xml:space="preserve"> </w:t>
      </w:r>
      <w:r>
        <w:rPr>
          <w:color w:val="333333"/>
          <w:w w:val="115"/>
          <w:sz w:val="24"/>
        </w:rPr>
        <w:t>Sosial</w:t>
      </w:r>
      <w:r>
        <w:rPr>
          <w:color w:val="333333"/>
          <w:spacing w:val="3"/>
          <w:w w:val="115"/>
          <w:sz w:val="24"/>
        </w:rPr>
        <w:t xml:space="preserve"> </w:t>
      </w:r>
      <w:r>
        <w:rPr>
          <w:color w:val="333333"/>
          <w:w w:val="115"/>
          <w:sz w:val="24"/>
        </w:rPr>
        <w:t>yang</w:t>
      </w:r>
      <w:r>
        <w:rPr>
          <w:color w:val="333333"/>
          <w:spacing w:val="2"/>
          <w:w w:val="115"/>
          <w:sz w:val="24"/>
        </w:rPr>
        <w:t xml:space="preserve"> </w:t>
      </w:r>
      <w:r>
        <w:rPr>
          <w:color w:val="333333"/>
          <w:w w:val="115"/>
          <w:sz w:val="24"/>
        </w:rPr>
        <w:t>dimiliki</w:t>
      </w:r>
      <w:r>
        <w:rPr>
          <w:color w:val="333333"/>
          <w:spacing w:val="7"/>
          <w:w w:val="115"/>
          <w:sz w:val="24"/>
        </w:rPr>
        <w:t xml:space="preserve"> </w:t>
      </w:r>
      <w:r>
        <w:rPr>
          <w:color w:val="333333"/>
          <w:spacing w:val="-2"/>
          <w:w w:val="115"/>
          <w:sz w:val="24"/>
        </w:rPr>
        <w:t>Kalurahan;</w:t>
      </w:r>
    </w:p>
    <w:p w14:paraId="0325D1D5">
      <w:pPr>
        <w:pStyle w:val="8"/>
        <w:numPr>
          <w:ilvl w:val="2"/>
          <w:numId w:val="37"/>
        </w:numPr>
        <w:tabs>
          <w:tab w:val="left" w:pos="1297"/>
        </w:tabs>
        <w:spacing w:before="143" w:after="0" w:line="240" w:lineRule="auto"/>
        <w:ind w:left="1297" w:right="0" w:hanging="360"/>
        <w:jc w:val="left"/>
        <w:rPr>
          <w:sz w:val="24"/>
        </w:rPr>
      </w:pPr>
      <w:r>
        <w:rPr>
          <w:color w:val="333333"/>
          <w:w w:val="115"/>
          <w:sz w:val="24"/>
        </w:rPr>
        <w:t>Data</w:t>
      </w:r>
      <w:r>
        <w:rPr>
          <w:color w:val="333333"/>
          <w:spacing w:val="3"/>
          <w:w w:val="115"/>
          <w:sz w:val="24"/>
        </w:rPr>
        <w:t xml:space="preserve"> </w:t>
      </w:r>
      <w:r>
        <w:rPr>
          <w:color w:val="333333"/>
          <w:w w:val="115"/>
          <w:sz w:val="24"/>
        </w:rPr>
        <w:t>tentang</w:t>
      </w:r>
      <w:r>
        <w:rPr>
          <w:color w:val="333333"/>
          <w:spacing w:val="1"/>
          <w:w w:val="115"/>
          <w:sz w:val="24"/>
        </w:rPr>
        <w:t xml:space="preserve"> </w:t>
      </w:r>
      <w:r>
        <w:rPr>
          <w:color w:val="333333"/>
          <w:w w:val="115"/>
          <w:sz w:val="24"/>
        </w:rPr>
        <w:t>Potensi</w:t>
      </w:r>
      <w:r>
        <w:rPr>
          <w:color w:val="333333"/>
          <w:spacing w:val="3"/>
          <w:w w:val="115"/>
          <w:sz w:val="24"/>
        </w:rPr>
        <w:t xml:space="preserve"> </w:t>
      </w:r>
      <w:r>
        <w:rPr>
          <w:color w:val="333333"/>
          <w:w w:val="115"/>
          <w:sz w:val="24"/>
        </w:rPr>
        <w:t>Budaya</w:t>
      </w:r>
      <w:r>
        <w:rPr>
          <w:color w:val="333333"/>
          <w:spacing w:val="4"/>
          <w:w w:val="115"/>
          <w:sz w:val="24"/>
        </w:rPr>
        <w:t xml:space="preserve"> </w:t>
      </w:r>
      <w:r>
        <w:rPr>
          <w:color w:val="333333"/>
          <w:w w:val="115"/>
          <w:sz w:val="24"/>
        </w:rPr>
        <w:t>yang</w:t>
      </w:r>
      <w:r>
        <w:rPr>
          <w:color w:val="333333"/>
          <w:spacing w:val="5"/>
          <w:w w:val="115"/>
          <w:sz w:val="24"/>
        </w:rPr>
        <w:t xml:space="preserve"> </w:t>
      </w:r>
      <w:r>
        <w:rPr>
          <w:color w:val="333333"/>
          <w:w w:val="115"/>
          <w:sz w:val="24"/>
        </w:rPr>
        <w:t>dimiliki</w:t>
      </w:r>
      <w:r>
        <w:rPr>
          <w:color w:val="333333"/>
          <w:spacing w:val="5"/>
          <w:w w:val="115"/>
          <w:sz w:val="24"/>
        </w:rPr>
        <w:t xml:space="preserve"> </w:t>
      </w:r>
      <w:r>
        <w:rPr>
          <w:color w:val="333333"/>
          <w:spacing w:val="-2"/>
          <w:w w:val="115"/>
          <w:sz w:val="24"/>
        </w:rPr>
        <w:t>Kalurahan.</w:t>
      </w:r>
    </w:p>
    <w:p w14:paraId="6B8FE7FE">
      <w:pPr>
        <w:pStyle w:val="8"/>
        <w:spacing w:after="0" w:line="240" w:lineRule="auto"/>
        <w:jc w:val="left"/>
        <w:rPr>
          <w:sz w:val="24"/>
        </w:rPr>
        <w:sectPr>
          <w:pgSz w:w="12240" w:h="20160"/>
          <w:pgMar w:top="1360" w:right="708" w:bottom="920" w:left="1275" w:header="0" w:footer="734" w:gutter="0"/>
          <w:cols w:space="720" w:num="1"/>
        </w:sectPr>
      </w:pPr>
    </w:p>
    <w:p w14:paraId="6598033A">
      <w:pPr>
        <w:pStyle w:val="6"/>
        <w:ind w:left="2379"/>
        <w:rPr>
          <w:sz w:val="20"/>
        </w:rPr>
      </w:pPr>
      <w:r>
        <w:rPr>
          <w:sz w:val="20"/>
        </w:rPr>
        <w:drawing>
          <wp:inline distT="0" distB="0" distL="0" distR="0">
            <wp:extent cx="3541395" cy="1901825"/>
            <wp:effectExtent l="0" t="0" r="0" b="0"/>
            <wp:docPr id="19" name="Image 19"/>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1" cstate="print"/>
                    <a:stretch>
                      <a:fillRect/>
                    </a:stretch>
                  </pic:blipFill>
                  <pic:spPr>
                    <a:xfrm>
                      <a:off x="0" y="0"/>
                      <a:ext cx="3541960" cy="1901952"/>
                    </a:xfrm>
                    <a:prstGeom prst="rect">
                      <a:avLst/>
                    </a:prstGeom>
                  </pic:spPr>
                </pic:pic>
              </a:graphicData>
            </a:graphic>
          </wp:inline>
        </w:drawing>
      </w:r>
    </w:p>
    <w:p w14:paraId="1A6EBE95">
      <w:pPr>
        <w:pStyle w:val="6"/>
      </w:pPr>
    </w:p>
    <w:p w14:paraId="68668A8A">
      <w:pPr>
        <w:pStyle w:val="6"/>
        <w:spacing w:before="58"/>
      </w:pPr>
    </w:p>
    <w:p w14:paraId="3C1CCC86">
      <w:pPr>
        <w:pStyle w:val="6"/>
        <w:spacing w:line="357" w:lineRule="auto"/>
        <w:ind w:left="593" w:right="730" w:firstLine="564"/>
      </w:pPr>
      <w:r>
        <w:rPr>
          <w:color w:val="333333"/>
          <w:w w:val="115"/>
        </w:rPr>
        <w:t>Selanjutnya</w:t>
      </w:r>
      <w:r>
        <w:rPr>
          <w:color w:val="333333"/>
          <w:spacing w:val="-2"/>
          <w:w w:val="115"/>
        </w:rPr>
        <w:t xml:space="preserve"> </w:t>
      </w:r>
      <w:r>
        <w:rPr>
          <w:color w:val="333333"/>
          <w:w w:val="115"/>
        </w:rPr>
        <w:t>Data</w:t>
      </w:r>
      <w:r>
        <w:rPr>
          <w:color w:val="333333"/>
          <w:spacing w:val="-2"/>
          <w:w w:val="115"/>
        </w:rPr>
        <w:t xml:space="preserve"> </w:t>
      </w:r>
      <w:r>
        <w:rPr>
          <w:color w:val="333333"/>
          <w:w w:val="115"/>
        </w:rPr>
        <w:t>Potensi</w:t>
      </w:r>
      <w:r>
        <w:rPr>
          <w:color w:val="333333"/>
          <w:spacing w:val="-2"/>
          <w:w w:val="115"/>
        </w:rPr>
        <w:t xml:space="preserve"> </w:t>
      </w:r>
      <w:r>
        <w:rPr>
          <w:color w:val="333333"/>
          <w:w w:val="115"/>
        </w:rPr>
        <w:t>itu difilter</w:t>
      </w:r>
      <w:r>
        <w:rPr>
          <w:color w:val="333333"/>
          <w:spacing w:val="-3"/>
          <w:w w:val="115"/>
        </w:rPr>
        <w:t xml:space="preserve"> </w:t>
      </w:r>
      <w:r>
        <w:rPr>
          <w:color w:val="333333"/>
          <w:w w:val="115"/>
        </w:rPr>
        <w:t>dan</w:t>
      </w:r>
      <w:r>
        <w:rPr>
          <w:color w:val="333333"/>
          <w:spacing w:val="-1"/>
          <w:w w:val="115"/>
        </w:rPr>
        <w:t xml:space="preserve"> </w:t>
      </w:r>
      <w:r>
        <w:rPr>
          <w:color w:val="333333"/>
          <w:w w:val="115"/>
        </w:rPr>
        <w:t>dikonfirmasi berdasar</w:t>
      </w:r>
      <w:r>
        <w:rPr>
          <w:color w:val="333333"/>
          <w:spacing w:val="-3"/>
          <w:w w:val="115"/>
        </w:rPr>
        <w:t xml:space="preserve"> </w:t>
      </w:r>
      <w:r>
        <w:rPr>
          <w:color w:val="333333"/>
          <w:w w:val="115"/>
        </w:rPr>
        <w:t>6 aspek Dimensi</w:t>
      </w:r>
      <w:r>
        <w:rPr>
          <w:color w:val="333333"/>
          <w:spacing w:val="40"/>
          <w:w w:val="115"/>
        </w:rPr>
        <w:t xml:space="preserve"> </w:t>
      </w:r>
      <w:r>
        <w:rPr>
          <w:color w:val="333333"/>
          <w:w w:val="115"/>
        </w:rPr>
        <w:t>dalam masyarakat:</w:t>
      </w:r>
    </w:p>
    <w:p w14:paraId="6A6A5436">
      <w:pPr>
        <w:pStyle w:val="8"/>
        <w:numPr>
          <w:ilvl w:val="0"/>
          <w:numId w:val="38"/>
        </w:numPr>
        <w:tabs>
          <w:tab w:val="left" w:pos="1441"/>
        </w:tabs>
        <w:spacing w:before="6" w:after="0" w:line="240" w:lineRule="auto"/>
        <w:ind w:left="1441" w:right="0" w:hanging="424"/>
        <w:jc w:val="left"/>
        <w:rPr>
          <w:sz w:val="24"/>
        </w:rPr>
      </w:pPr>
      <w:r>
        <w:rPr>
          <w:color w:val="333333"/>
          <w:w w:val="115"/>
          <w:sz w:val="24"/>
        </w:rPr>
        <w:t>Dimensi</w:t>
      </w:r>
      <w:r>
        <w:rPr>
          <w:color w:val="333333"/>
          <w:spacing w:val="6"/>
          <w:w w:val="115"/>
          <w:sz w:val="24"/>
        </w:rPr>
        <w:t xml:space="preserve"> </w:t>
      </w:r>
      <w:r>
        <w:rPr>
          <w:color w:val="333333"/>
          <w:spacing w:val="-2"/>
          <w:w w:val="115"/>
          <w:sz w:val="24"/>
        </w:rPr>
        <w:t>Sosial;</w:t>
      </w:r>
    </w:p>
    <w:p w14:paraId="701CEDA7">
      <w:pPr>
        <w:pStyle w:val="8"/>
        <w:numPr>
          <w:ilvl w:val="0"/>
          <w:numId w:val="38"/>
        </w:numPr>
        <w:tabs>
          <w:tab w:val="left" w:pos="1441"/>
        </w:tabs>
        <w:spacing w:before="42" w:after="0" w:line="240" w:lineRule="auto"/>
        <w:ind w:left="1441" w:right="0" w:hanging="424"/>
        <w:jc w:val="left"/>
        <w:rPr>
          <w:sz w:val="24"/>
        </w:rPr>
      </w:pPr>
      <w:r>
        <w:rPr>
          <w:color w:val="333333"/>
          <w:w w:val="115"/>
          <w:sz w:val="24"/>
        </w:rPr>
        <w:t>Dimensi</w:t>
      </w:r>
      <w:r>
        <w:rPr>
          <w:color w:val="333333"/>
          <w:spacing w:val="6"/>
          <w:w w:val="115"/>
          <w:sz w:val="24"/>
        </w:rPr>
        <w:t xml:space="preserve"> </w:t>
      </w:r>
      <w:r>
        <w:rPr>
          <w:color w:val="333333"/>
          <w:spacing w:val="-2"/>
          <w:w w:val="115"/>
          <w:sz w:val="24"/>
        </w:rPr>
        <w:t>Budaya;</w:t>
      </w:r>
    </w:p>
    <w:p w14:paraId="0B58907C">
      <w:pPr>
        <w:pStyle w:val="8"/>
        <w:numPr>
          <w:ilvl w:val="0"/>
          <w:numId w:val="38"/>
        </w:numPr>
        <w:tabs>
          <w:tab w:val="left" w:pos="1441"/>
        </w:tabs>
        <w:spacing w:before="43" w:after="0" w:line="240" w:lineRule="auto"/>
        <w:ind w:left="1441" w:right="0" w:hanging="424"/>
        <w:jc w:val="left"/>
        <w:rPr>
          <w:sz w:val="24"/>
        </w:rPr>
      </w:pPr>
      <w:r>
        <w:rPr>
          <w:color w:val="333333"/>
          <w:w w:val="115"/>
          <w:sz w:val="24"/>
        </w:rPr>
        <w:t>Dimensi</w:t>
      </w:r>
      <w:r>
        <w:rPr>
          <w:color w:val="333333"/>
          <w:spacing w:val="6"/>
          <w:w w:val="115"/>
          <w:sz w:val="24"/>
        </w:rPr>
        <w:t xml:space="preserve"> </w:t>
      </w:r>
      <w:r>
        <w:rPr>
          <w:color w:val="333333"/>
          <w:spacing w:val="-2"/>
          <w:w w:val="115"/>
          <w:sz w:val="24"/>
        </w:rPr>
        <w:t>Politik;</w:t>
      </w:r>
    </w:p>
    <w:p w14:paraId="432F9707">
      <w:pPr>
        <w:pStyle w:val="8"/>
        <w:numPr>
          <w:ilvl w:val="0"/>
          <w:numId w:val="38"/>
        </w:numPr>
        <w:tabs>
          <w:tab w:val="left" w:pos="1441"/>
        </w:tabs>
        <w:spacing w:before="43" w:after="0" w:line="240" w:lineRule="auto"/>
        <w:ind w:left="1441" w:right="0" w:hanging="424"/>
        <w:jc w:val="left"/>
        <w:rPr>
          <w:sz w:val="24"/>
        </w:rPr>
      </w:pPr>
      <w:r>
        <w:rPr>
          <w:color w:val="333333"/>
          <w:w w:val="115"/>
          <w:sz w:val="24"/>
        </w:rPr>
        <w:t>Dimensi</w:t>
      </w:r>
      <w:r>
        <w:rPr>
          <w:color w:val="333333"/>
          <w:spacing w:val="6"/>
          <w:w w:val="115"/>
          <w:sz w:val="24"/>
        </w:rPr>
        <w:t xml:space="preserve"> </w:t>
      </w:r>
      <w:r>
        <w:rPr>
          <w:color w:val="333333"/>
          <w:spacing w:val="-2"/>
          <w:w w:val="115"/>
          <w:sz w:val="24"/>
        </w:rPr>
        <w:t>Ekonomi;</w:t>
      </w:r>
    </w:p>
    <w:p w14:paraId="1EBD25DA">
      <w:pPr>
        <w:pStyle w:val="8"/>
        <w:numPr>
          <w:ilvl w:val="0"/>
          <w:numId w:val="38"/>
        </w:numPr>
        <w:tabs>
          <w:tab w:val="left" w:pos="1441"/>
        </w:tabs>
        <w:spacing w:before="43" w:after="0" w:line="240" w:lineRule="auto"/>
        <w:ind w:left="1441" w:right="0" w:hanging="424"/>
        <w:jc w:val="left"/>
        <w:rPr>
          <w:sz w:val="24"/>
        </w:rPr>
      </w:pPr>
      <w:r>
        <w:rPr>
          <w:color w:val="333333"/>
          <w:w w:val="115"/>
          <w:sz w:val="24"/>
        </w:rPr>
        <w:t>Dimensi</w:t>
      </w:r>
      <w:r>
        <w:rPr>
          <w:color w:val="333333"/>
          <w:spacing w:val="23"/>
          <w:w w:val="115"/>
          <w:sz w:val="24"/>
        </w:rPr>
        <w:t xml:space="preserve"> </w:t>
      </w:r>
      <w:r>
        <w:rPr>
          <w:color w:val="333333"/>
          <w:w w:val="115"/>
          <w:sz w:val="24"/>
        </w:rPr>
        <w:t>Sarana</w:t>
      </w:r>
      <w:r>
        <w:rPr>
          <w:color w:val="333333"/>
          <w:spacing w:val="23"/>
          <w:w w:val="115"/>
          <w:sz w:val="24"/>
        </w:rPr>
        <w:t xml:space="preserve"> </w:t>
      </w:r>
      <w:r>
        <w:rPr>
          <w:color w:val="333333"/>
          <w:w w:val="115"/>
          <w:sz w:val="24"/>
        </w:rPr>
        <w:t>dan</w:t>
      </w:r>
      <w:r>
        <w:rPr>
          <w:color w:val="333333"/>
          <w:spacing w:val="24"/>
          <w:w w:val="115"/>
          <w:sz w:val="24"/>
        </w:rPr>
        <w:t xml:space="preserve"> </w:t>
      </w:r>
      <w:r>
        <w:rPr>
          <w:color w:val="333333"/>
          <w:w w:val="115"/>
          <w:sz w:val="24"/>
        </w:rPr>
        <w:t>Prasarana,</w:t>
      </w:r>
      <w:r>
        <w:rPr>
          <w:color w:val="333333"/>
          <w:spacing w:val="22"/>
          <w:w w:val="115"/>
          <w:sz w:val="24"/>
        </w:rPr>
        <w:t xml:space="preserve"> </w:t>
      </w:r>
      <w:r>
        <w:rPr>
          <w:color w:val="333333"/>
          <w:spacing w:val="-4"/>
          <w:w w:val="115"/>
          <w:sz w:val="24"/>
        </w:rPr>
        <w:t>dan;</w:t>
      </w:r>
    </w:p>
    <w:p w14:paraId="2B02B213">
      <w:pPr>
        <w:pStyle w:val="8"/>
        <w:numPr>
          <w:ilvl w:val="0"/>
          <w:numId w:val="38"/>
        </w:numPr>
        <w:tabs>
          <w:tab w:val="left" w:pos="1441"/>
        </w:tabs>
        <w:spacing w:before="42" w:after="0" w:line="240" w:lineRule="auto"/>
        <w:ind w:left="1441" w:right="0" w:hanging="424"/>
        <w:jc w:val="left"/>
        <w:rPr>
          <w:sz w:val="24"/>
        </w:rPr>
      </w:pPr>
      <w:r>
        <w:rPr>
          <w:color w:val="333333"/>
          <w:w w:val="115"/>
          <w:sz w:val="24"/>
        </w:rPr>
        <w:t>Dimensi</w:t>
      </w:r>
      <w:r>
        <w:rPr>
          <w:color w:val="333333"/>
          <w:spacing w:val="6"/>
          <w:w w:val="115"/>
          <w:sz w:val="24"/>
        </w:rPr>
        <w:t xml:space="preserve"> </w:t>
      </w:r>
      <w:r>
        <w:rPr>
          <w:color w:val="333333"/>
          <w:spacing w:val="-2"/>
          <w:w w:val="115"/>
          <w:sz w:val="24"/>
        </w:rPr>
        <w:t>Teknologi.</w:t>
      </w:r>
    </w:p>
    <w:p w14:paraId="44C4883F">
      <w:pPr>
        <w:pStyle w:val="6"/>
        <w:spacing w:before="182"/>
      </w:pPr>
    </w:p>
    <w:p w14:paraId="4F13BE2C">
      <w:pPr>
        <w:pStyle w:val="6"/>
        <w:spacing w:line="360" w:lineRule="auto"/>
        <w:ind w:left="593" w:right="726" w:firstLine="848"/>
        <w:jc w:val="both"/>
        <w:rPr>
          <w:i/>
        </w:rPr>
      </w:pPr>
      <w:r>
        <w:rPr>
          <w:color w:val="333333"/>
          <w:w w:val="115"/>
        </w:rPr>
        <w:t>Setelah Data Potensi itu difilter dan dikonfirmasi berdasar 6 aspek Dimensi dalam masyarakat data tersebut digunakan untuk Melengkapi penyusunan kerangka sampling) untuk kegiatan statistik lain lebih lanjut dan Menyediakan data bagi keperluan penentuan klasifikasi/tipologi di Kalurahan guna penentuan kebijakan jangka pendek, menengah dan panjang, serta untuk menyediakan data pokok bagi penyusunan statistik sampai wilayah terkecil</w:t>
      </w:r>
      <w:r>
        <w:rPr>
          <w:color w:val="333333"/>
          <w:spacing w:val="40"/>
          <w:w w:val="115"/>
        </w:rPr>
        <w:t xml:space="preserve"> </w:t>
      </w:r>
      <w:r>
        <w:rPr>
          <w:color w:val="333333"/>
          <w:w w:val="115"/>
        </w:rPr>
        <w:t>kecil (</w:t>
      </w:r>
      <w:r>
        <w:rPr>
          <w:i/>
          <w:color w:val="333333"/>
          <w:w w:val="115"/>
        </w:rPr>
        <w:t>Small Area Statistics).</w:t>
      </w:r>
    </w:p>
    <w:p w14:paraId="3ADA923C">
      <w:pPr>
        <w:pStyle w:val="6"/>
        <w:spacing w:before="6" w:line="360" w:lineRule="auto"/>
        <w:ind w:left="593" w:right="725" w:firstLine="708"/>
        <w:jc w:val="both"/>
        <w:rPr>
          <w:i/>
        </w:rPr>
      </w:pPr>
      <w:r>
        <w:rPr>
          <w:color w:val="333333"/>
          <w:w w:val="115"/>
        </w:rPr>
        <w:t xml:space="preserve">Untuk memahami kondisi 5 Potensi Kalurahan dan kecenderungan perkembangan dalam kurun waktu tertentu. Adapun informasi yang perlu dikumpulkan, dikaji dan dianalisis, meliputi : gambar mengenai kondisi fisik, Letak Potensi, Para Pelaku, Semua informasi ini diharapkan dapat menggambarkan eksisiting, yang tengah berlangsung </w:t>
      </w:r>
      <w:r>
        <w:rPr>
          <w:i/>
          <w:color w:val="333333"/>
          <w:w w:val="115"/>
        </w:rPr>
        <w:t>(on-going)</w:t>
      </w:r>
      <w:r>
        <w:rPr>
          <w:i/>
          <w:color w:val="333333"/>
          <w:spacing w:val="-3"/>
          <w:w w:val="115"/>
        </w:rPr>
        <w:t xml:space="preserve"> </w:t>
      </w:r>
      <w:r>
        <w:rPr>
          <w:color w:val="333333"/>
          <w:w w:val="115"/>
        </w:rPr>
        <w:t xml:space="preserve">maupun yang akan dikembangkan </w:t>
      </w:r>
      <w:r>
        <w:rPr>
          <w:i/>
          <w:color w:val="333333"/>
          <w:w w:val="115"/>
        </w:rPr>
        <w:t>(commited).</w:t>
      </w:r>
    </w:p>
    <w:p w14:paraId="42119082">
      <w:pPr>
        <w:pStyle w:val="6"/>
        <w:spacing w:before="4" w:line="360" w:lineRule="auto"/>
        <w:ind w:left="593" w:right="728" w:firstLine="704"/>
        <w:jc w:val="both"/>
      </w:pPr>
      <w:r>
        <w:rPr>
          <w:color w:val="333333"/>
          <w:w w:val="115"/>
        </w:rPr>
        <w:t>Selain itu maka perlu juga melihat Kendala-kendala dalam pengembangan 5 Potensi Kalurahan yang telah dipetakan, baik dalam kaitannya dengan bidang prasarana, keuangan dan kebijakan, yang dimungkinkan menimbulkan permasalahan pada masyarakat setempat.</w:t>
      </w:r>
    </w:p>
    <w:p w14:paraId="0471E3A3">
      <w:pPr>
        <w:pStyle w:val="6"/>
        <w:spacing w:before="143"/>
      </w:pPr>
    </w:p>
    <w:p w14:paraId="197074C5">
      <w:pPr>
        <w:pStyle w:val="8"/>
        <w:numPr>
          <w:ilvl w:val="0"/>
          <w:numId w:val="37"/>
        </w:numPr>
        <w:tabs>
          <w:tab w:val="left" w:pos="592"/>
        </w:tabs>
        <w:spacing w:before="0" w:after="0" w:line="240" w:lineRule="auto"/>
        <w:ind w:left="592" w:right="0" w:hanging="427"/>
        <w:jc w:val="both"/>
        <w:rPr>
          <w:color w:val="333333"/>
          <w:sz w:val="24"/>
        </w:rPr>
      </w:pPr>
      <w:r>
        <w:rPr>
          <w:b/>
          <w:color w:val="333333"/>
          <w:w w:val="110"/>
          <w:sz w:val="24"/>
        </w:rPr>
        <w:t>Penyusunan</w:t>
      </w:r>
      <w:r>
        <w:rPr>
          <w:b/>
          <w:color w:val="333333"/>
          <w:spacing w:val="26"/>
          <w:w w:val="110"/>
          <w:sz w:val="24"/>
        </w:rPr>
        <w:t xml:space="preserve"> </w:t>
      </w:r>
      <w:r>
        <w:rPr>
          <w:b/>
          <w:color w:val="333333"/>
          <w:w w:val="110"/>
          <w:sz w:val="24"/>
        </w:rPr>
        <w:t>Skenario</w:t>
      </w:r>
      <w:r>
        <w:rPr>
          <w:b/>
          <w:color w:val="333333"/>
          <w:spacing w:val="28"/>
          <w:w w:val="110"/>
          <w:sz w:val="24"/>
        </w:rPr>
        <w:t xml:space="preserve"> </w:t>
      </w:r>
      <w:r>
        <w:rPr>
          <w:b/>
          <w:color w:val="333333"/>
          <w:w w:val="110"/>
          <w:sz w:val="24"/>
        </w:rPr>
        <w:t>Pengembangan</w:t>
      </w:r>
      <w:r>
        <w:rPr>
          <w:b/>
          <w:color w:val="333333"/>
          <w:spacing w:val="30"/>
          <w:w w:val="110"/>
          <w:sz w:val="24"/>
        </w:rPr>
        <w:t xml:space="preserve"> </w:t>
      </w:r>
      <w:r>
        <w:rPr>
          <w:b/>
          <w:color w:val="333333"/>
          <w:w w:val="110"/>
          <w:sz w:val="24"/>
        </w:rPr>
        <w:t>Ekonomi</w:t>
      </w:r>
      <w:r>
        <w:rPr>
          <w:b/>
          <w:color w:val="333333"/>
          <w:spacing w:val="29"/>
          <w:w w:val="110"/>
          <w:sz w:val="24"/>
        </w:rPr>
        <w:t xml:space="preserve"> </w:t>
      </w:r>
      <w:r>
        <w:rPr>
          <w:b/>
          <w:color w:val="333333"/>
          <w:spacing w:val="-2"/>
          <w:w w:val="110"/>
          <w:sz w:val="24"/>
        </w:rPr>
        <w:t>Kalurahan</w:t>
      </w:r>
    </w:p>
    <w:p w14:paraId="0F97D63F">
      <w:pPr>
        <w:pStyle w:val="6"/>
        <w:spacing w:before="143" w:line="360" w:lineRule="auto"/>
        <w:ind w:left="593" w:right="725" w:firstLine="704"/>
        <w:jc w:val="both"/>
      </w:pPr>
      <w:r>
        <w:rPr>
          <w:color w:val="333333"/>
          <w:w w:val="115"/>
        </w:rPr>
        <w:t>Skenario pengembangan Ekonomi Kalurahan berisi antara lain: pemanfaatan ruang dan struktur ruang (pengembangan sektor-sektor unggulan Kalurahan, kawasan dan sistem prasarana yang merupakan</w:t>
      </w:r>
      <w:r>
        <w:rPr>
          <w:color w:val="333333"/>
          <w:spacing w:val="80"/>
          <w:w w:val="115"/>
        </w:rPr>
        <w:t xml:space="preserve"> </w:t>
      </w:r>
      <w:r>
        <w:rPr>
          <w:color w:val="333333"/>
          <w:w w:val="115"/>
        </w:rPr>
        <w:t xml:space="preserve">acuan pengembangan Kalurahan. Selanjutnya dirumuskan model </w:t>
      </w:r>
      <w:r>
        <w:rPr>
          <w:color w:val="333333"/>
          <w:spacing w:val="-2"/>
          <w:w w:val="115"/>
        </w:rPr>
        <w:t>pengembangannya.</w:t>
      </w:r>
    </w:p>
    <w:p w14:paraId="250AEFC0">
      <w:pPr>
        <w:pStyle w:val="6"/>
        <w:spacing w:after="0" w:line="360" w:lineRule="auto"/>
        <w:jc w:val="both"/>
        <w:sectPr>
          <w:pgSz w:w="12240" w:h="20160"/>
          <w:pgMar w:top="1560" w:right="708" w:bottom="920" w:left="1275" w:header="0" w:footer="734" w:gutter="0"/>
          <w:cols w:space="720" w:num="1"/>
        </w:sectPr>
      </w:pPr>
    </w:p>
    <w:p w14:paraId="7C3D9706">
      <w:pPr>
        <w:pStyle w:val="6"/>
        <w:spacing w:before="80" w:line="360" w:lineRule="auto"/>
        <w:ind w:left="593" w:right="721"/>
        <w:jc w:val="both"/>
      </w:pPr>
      <w:r>
        <w:rPr>
          <w:color w:val="333333"/>
          <w:w w:val="115"/>
        </w:rPr>
        <w:t>Rumusan model pengembangan Kalurahan yang dimaksud berisi program- program pengembangan berdasarkan 5 Potensi Kalurahan dalam rangka mendukung pencapaian skenario-skenario yang telah dirumuskan dengan panduan berupa rencana induk (masterplan) pengembangan ekonomi Kalurahan dengan 8 indikator kunci. Adapun Pola Pengembangan Kalurahan dengan 8 indikator kunci agar Program-program yang layak untuk diimplementasikan atau masuk dalam skala prioritas, dikaji pola pelaksanaannya, dalam hal ini pola pelaksanaan yang dimaksud memperhitungkan seluruh pelaku pengembangan Ekonomi Kalurahan, yaitu pemerintah Kalurahan, swasta dan masyarakat.</w:t>
      </w:r>
    </w:p>
    <w:p w14:paraId="14F66720">
      <w:pPr>
        <w:pStyle w:val="6"/>
        <w:tabs>
          <w:tab w:val="left" w:pos="7127"/>
          <w:tab w:val="left" w:pos="8191"/>
        </w:tabs>
        <w:spacing w:before="4" w:line="276" w:lineRule="auto"/>
        <w:ind w:left="593" w:right="726" w:firstLine="704"/>
      </w:pPr>
      <w:r>
        <w:rPr>
          <w:color w:val="333333"/>
          <w:w w:val="115"/>
        </w:rPr>
        <w:t>Dalam</w:t>
      </w:r>
      <w:r>
        <w:rPr>
          <w:color w:val="333333"/>
          <w:spacing w:val="40"/>
          <w:w w:val="115"/>
        </w:rPr>
        <w:t xml:space="preserve"> </w:t>
      </w:r>
      <w:r>
        <w:rPr>
          <w:color w:val="333333"/>
          <w:w w:val="115"/>
        </w:rPr>
        <w:t>hal</w:t>
      </w:r>
      <w:r>
        <w:rPr>
          <w:color w:val="333333"/>
          <w:spacing w:val="40"/>
          <w:w w:val="115"/>
        </w:rPr>
        <w:t xml:space="preserve"> </w:t>
      </w:r>
      <w:r>
        <w:rPr>
          <w:color w:val="333333"/>
          <w:w w:val="115"/>
        </w:rPr>
        <w:t>pengembangan</w:t>
      </w:r>
      <w:r>
        <w:rPr>
          <w:color w:val="333333"/>
          <w:spacing w:val="40"/>
          <w:w w:val="115"/>
        </w:rPr>
        <w:t xml:space="preserve"> </w:t>
      </w:r>
      <w:r>
        <w:rPr>
          <w:color w:val="333333"/>
          <w:w w:val="115"/>
        </w:rPr>
        <w:t>Ekonomi</w:t>
      </w:r>
      <w:r>
        <w:rPr>
          <w:color w:val="333333"/>
          <w:spacing w:val="40"/>
          <w:w w:val="115"/>
        </w:rPr>
        <w:t xml:space="preserve"> </w:t>
      </w:r>
      <w:r>
        <w:rPr>
          <w:color w:val="333333"/>
          <w:w w:val="115"/>
        </w:rPr>
        <w:t>Kalurahan</w:t>
      </w:r>
      <w:r>
        <w:rPr>
          <w:color w:val="333333"/>
        </w:rPr>
        <w:tab/>
      </w:r>
      <w:r>
        <w:rPr>
          <w:color w:val="333333"/>
          <w:spacing w:val="-2"/>
          <w:w w:val="115"/>
        </w:rPr>
        <w:t>dengan</w:t>
      </w:r>
      <w:r>
        <w:rPr>
          <w:color w:val="333333"/>
        </w:rPr>
        <w:tab/>
      </w:r>
      <w:r>
        <w:rPr>
          <w:color w:val="333333"/>
          <w:w w:val="115"/>
        </w:rPr>
        <w:t>8</w:t>
      </w:r>
      <w:r>
        <w:rPr>
          <w:color w:val="333333"/>
          <w:spacing w:val="4"/>
          <w:w w:val="115"/>
        </w:rPr>
        <w:t xml:space="preserve"> </w:t>
      </w:r>
      <w:r>
        <w:rPr>
          <w:color w:val="333333"/>
          <w:w w:val="115"/>
        </w:rPr>
        <w:t>Indikator kunci yaitu:</w:t>
      </w:r>
    </w:p>
    <w:p w14:paraId="67016BE2">
      <w:pPr>
        <w:pStyle w:val="8"/>
        <w:numPr>
          <w:ilvl w:val="0"/>
          <w:numId w:val="39"/>
        </w:numPr>
        <w:tabs>
          <w:tab w:val="left" w:pos="1581"/>
        </w:tabs>
        <w:spacing w:before="2" w:after="0" w:line="240" w:lineRule="auto"/>
        <w:ind w:left="1581" w:right="0" w:hanging="283"/>
        <w:jc w:val="left"/>
        <w:rPr>
          <w:sz w:val="24"/>
        </w:rPr>
      </w:pPr>
      <w:r>
        <w:rPr>
          <w:color w:val="333333"/>
          <w:w w:val="115"/>
          <w:sz w:val="24"/>
        </w:rPr>
        <w:t>Indikator</w:t>
      </w:r>
      <w:r>
        <w:rPr>
          <w:color w:val="333333"/>
          <w:spacing w:val="-11"/>
          <w:w w:val="115"/>
          <w:sz w:val="24"/>
        </w:rPr>
        <w:t xml:space="preserve"> </w:t>
      </w:r>
      <w:r>
        <w:rPr>
          <w:color w:val="333333"/>
          <w:w w:val="115"/>
          <w:sz w:val="24"/>
        </w:rPr>
        <w:t>Kerangka</w:t>
      </w:r>
      <w:r>
        <w:rPr>
          <w:color w:val="333333"/>
          <w:spacing w:val="-10"/>
          <w:w w:val="115"/>
          <w:sz w:val="24"/>
        </w:rPr>
        <w:t xml:space="preserve"> </w:t>
      </w:r>
      <w:r>
        <w:rPr>
          <w:color w:val="333333"/>
          <w:w w:val="115"/>
          <w:sz w:val="24"/>
        </w:rPr>
        <w:t>Politik</w:t>
      </w:r>
      <w:r>
        <w:rPr>
          <w:color w:val="333333"/>
          <w:spacing w:val="-10"/>
          <w:w w:val="115"/>
          <w:sz w:val="24"/>
        </w:rPr>
        <w:t xml:space="preserve"> </w:t>
      </w:r>
      <w:r>
        <w:rPr>
          <w:color w:val="333333"/>
          <w:w w:val="115"/>
          <w:sz w:val="24"/>
        </w:rPr>
        <w:t>dalam</w:t>
      </w:r>
      <w:r>
        <w:rPr>
          <w:color w:val="333333"/>
          <w:spacing w:val="-6"/>
          <w:w w:val="115"/>
          <w:sz w:val="24"/>
        </w:rPr>
        <w:t xml:space="preserve"> </w:t>
      </w:r>
      <w:r>
        <w:rPr>
          <w:color w:val="333333"/>
          <w:spacing w:val="-2"/>
          <w:w w:val="115"/>
          <w:sz w:val="24"/>
        </w:rPr>
        <w:t>Kalurahan;</w:t>
      </w:r>
    </w:p>
    <w:p w14:paraId="6AD898D9">
      <w:pPr>
        <w:pStyle w:val="8"/>
        <w:numPr>
          <w:ilvl w:val="0"/>
          <w:numId w:val="39"/>
        </w:numPr>
        <w:tabs>
          <w:tab w:val="left" w:pos="1581"/>
        </w:tabs>
        <w:spacing w:before="42" w:after="0" w:line="240" w:lineRule="auto"/>
        <w:ind w:left="1581" w:right="0" w:hanging="283"/>
        <w:jc w:val="left"/>
        <w:rPr>
          <w:sz w:val="24"/>
        </w:rPr>
      </w:pPr>
      <w:r>
        <w:rPr>
          <w:color w:val="333333"/>
          <w:w w:val="110"/>
          <w:sz w:val="24"/>
        </w:rPr>
        <w:t>Indikator</w:t>
      </w:r>
      <w:r>
        <w:rPr>
          <w:color w:val="333333"/>
          <w:spacing w:val="40"/>
          <w:w w:val="110"/>
          <w:sz w:val="24"/>
        </w:rPr>
        <w:t xml:space="preserve"> </w:t>
      </w:r>
      <w:r>
        <w:rPr>
          <w:color w:val="333333"/>
          <w:w w:val="110"/>
          <w:sz w:val="24"/>
        </w:rPr>
        <w:t>Kelembagaan</w:t>
      </w:r>
      <w:r>
        <w:rPr>
          <w:color w:val="333333"/>
          <w:spacing w:val="46"/>
          <w:w w:val="110"/>
          <w:sz w:val="24"/>
        </w:rPr>
        <w:t xml:space="preserve"> </w:t>
      </w:r>
      <w:r>
        <w:rPr>
          <w:color w:val="333333"/>
          <w:spacing w:val="-2"/>
          <w:w w:val="110"/>
          <w:sz w:val="24"/>
        </w:rPr>
        <w:t>Kalurahan;</w:t>
      </w:r>
    </w:p>
    <w:p w14:paraId="3FA2D722">
      <w:pPr>
        <w:pStyle w:val="8"/>
        <w:numPr>
          <w:ilvl w:val="0"/>
          <w:numId w:val="39"/>
        </w:numPr>
        <w:tabs>
          <w:tab w:val="left" w:pos="1581"/>
        </w:tabs>
        <w:spacing w:before="43" w:after="0" w:line="240" w:lineRule="auto"/>
        <w:ind w:left="1581" w:right="0" w:hanging="283"/>
        <w:jc w:val="left"/>
        <w:rPr>
          <w:sz w:val="24"/>
        </w:rPr>
      </w:pPr>
      <w:r>
        <w:rPr>
          <w:color w:val="333333"/>
          <w:w w:val="115"/>
          <w:sz w:val="24"/>
        </w:rPr>
        <w:t>Indikator</w:t>
      </w:r>
      <w:r>
        <w:rPr>
          <w:color w:val="333333"/>
          <w:spacing w:val="-12"/>
          <w:w w:val="115"/>
          <w:sz w:val="24"/>
        </w:rPr>
        <w:t xml:space="preserve"> </w:t>
      </w:r>
      <w:r>
        <w:rPr>
          <w:color w:val="333333"/>
          <w:w w:val="115"/>
          <w:sz w:val="24"/>
        </w:rPr>
        <w:t>Peluang</w:t>
      </w:r>
      <w:r>
        <w:rPr>
          <w:color w:val="333333"/>
          <w:spacing w:val="-12"/>
          <w:w w:val="115"/>
          <w:sz w:val="24"/>
        </w:rPr>
        <w:t xml:space="preserve"> </w:t>
      </w:r>
      <w:r>
        <w:rPr>
          <w:color w:val="333333"/>
          <w:spacing w:val="-2"/>
          <w:w w:val="115"/>
          <w:sz w:val="24"/>
        </w:rPr>
        <w:t>pengembangannya;</w:t>
      </w:r>
    </w:p>
    <w:p w14:paraId="0DA28EF2">
      <w:pPr>
        <w:pStyle w:val="8"/>
        <w:numPr>
          <w:ilvl w:val="0"/>
          <w:numId w:val="39"/>
        </w:numPr>
        <w:tabs>
          <w:tab w:val="left" w:pos="1581"/>
        </w:tabs>
        <w:spacing w:before="42" w:after="0" w:line="240" w:lineRule="auto"/>
        <w:ind w:left="1581" w:right="0" w:hanging="283"/>
        <w:jc w:val="left"/>
        <w:rPr>
          <w:sz w:val="24"/>
        </w:rPr>
      </w:pPr>
      <w:r>
        <w:rPr>
          <w:color w:val="333333"/>
          <w:w w:val="115"/>
          <w:sz w:val="24"/>
        </w:rPr>
        <w:t>Indikator</w:t>
      </w:r>
      <w:r>
        <w:rPr>
          <w:color w:val="333333"/>
          <w:spacing w:val="-3"/>
          <w:w w:val="115"/>
          <w:sz w:val="24"/>
        </w:rPr>
        <w:t xml:space="preserve"> </w:t>
      </w:r>
      <w:r>
        <w:rPr>
          <w:color w:val="333333"/>
          <w:w w:val="115"/>
          <w:sz w:val="24"/>
        </w:rPr>
        <w:t>Kultur</w:t>
      </w:r>
      <w:r>
        <w:rPr>
          <w:color w:val="333333"/>
          <w:spacing w:val="-3"/>
          <w:w w:val="115"/>
          <w:sz w:val="24"/>
        </w:rPr>
        <w:t xml:space="preserve"> </w:t>
      </w:r>
      <w:r>
        <w:rPr>
          <w:color w:val="333333"/>
          <w:spacing w:val="-2"/>
          <w:w w:val="115"/>
          <w:sz w:val="24"/>
        </w:rPr>
        <w:t>Masyarakatnya</w:t>
      </w:r>
    </w:p>
    <w:p w14:paraId="0CFCE772">
      <w:pPr>
        <w:pStyle w:val="8"/>
        <w:numPr>
          <w:ilvl w:val="0"/>
          <w:numId w:val="39"/>
        </w:numPr>
        <w:tabs>
          <w:tab w:val="left" w:pos="1581"/>
        </w:tabs>
        <w:spacing w:before="43" w:after="0" w:line="240" w:lineRule="auto"/>
        <w:ind w:left="1581" w:right="0" w:hanging="283"/>
        <w:jc w:val="left"/>
        <w:rPr>
          <w:sz w:val="24"/>
        </w:rPr>
      </w:pPr>
      <w:r>
        <w:rPr>
          <w:color w:val="333333"/>
          <w:w w:val="115"/>
          <w:sz w:val="24"/>
        </w:rPr>
        <w:t>Indikator</w:t>
      </w:r>
      <w:r>
        <w:rPr>
          <w:color w:val="333333"/>
          <w:spacing w:val="18"/>
          <w:w w:val="115"/>
          <w:sz w:val="24"/>
        </w:rPr>
        <w:t xml:space="preserve"> </w:t>
      </w:r>
      <w:r>
        <w:rPr>
          <w:color w:val="333333"/>
          <w:w w:val="115"/>
          <w:sz w:val="24"/>
        </w:rPr>
        <w:t>Jaringan</w:t>
      </w:r>
      <w:r>
        <w:rPr>
          <w:color w:val="333333"/>
          <w:spacing w:val="23"/>
          <w:w w:val="115"/>
          <w:sz w:val="24"/>
        </w:rPr>
        <w:t xml:space="preserve"> </w:t>
      </w:r>
      <w:r>
        <w:rPr>
          <w:color w:val="333333"/>
          <w:spacing w:val="-2"/>
          <w:w w:val="115"/>
          <w:sz w:val="24"/>
        </w:rPr>
        <w:t>Kerjasama;</w:t>
      </w:r>
    </w:p>
    <w:p w14:paraId="55D8AE72">
      <w:pPr>
        <w:pStyle w:val="8"/>
        <w:numPr>
          <w:ilvl w:val="0"/>
          <w:numId w:val="39"/>
        </w:numPr>
        <w:tabs>
          <w:tab w:val="left" w:pos="1581"/>
        </w:tabs>
        <w:spacing w:before="43" w:after="0" w:line="240" w:lineRule="auto"/>
        <w:ind w:left="1581" w:right="0" w:hanging="283"/>
        <w:jc w:val="left"/>
        <w:rPr>
          <w:sz w:val="24"/>
        </w:rPr>
      </w:pPr>
      <w:r>
        <w:rPr>
          <w:color w:val="333333"/>
          <w:w w:val="115"/>
          <w:sz w:val="24"/>
        </w:rPr>
        <w:t>Indikator</w:t>
      </w:r>
      <w:r>
        <w:rPr>
          <w:color w:val="333333"/>
          <w:spacing w:val="-1"/>
          <w:w w:val="115"/>
          <w:sz w:val="24"/>
        </w:rPr>
        <w:t xml:space="preserve"> </w:t>
      </w:r>
      <w:r>
        <w:rPr>
          <w:color w:val="333333"/>
          <w:w w:val="115"/>
          <w:sz w:val="24"/>
        </w:rPr>
        <w:t>Sinkronisasi</w:t>
      </w:r>
      <w:r>
        <w:rPr>
          <w:color w:val="333333"/>
          <w:spacing w:val="1"/>
          <w:w w:val="115"/>
          <w:sz w:val="24"/>
        </w:rPr>
        <w:t xml:space="preserve"> </w:t>
      </w:r>
      <w:r>
        <w:rPr>
          <w:color w:val="333333"/>
          <w:spacing w:val="-2"/>
          <w:w w:val="115"/>
          <w:sz w:val="24"/>
        </w:rPr>
        <w:t>Global;</w:t>
      </w:r>
    </w:p>
    <w:p w14:paraId="7CE4AF0A">
      <w:pPr>
        <w:pStyle w:val="8"/>
        <w:numPr>
          <w:ilvl w:val="0"/>
          <w:numId w:val="39"/>
        </w:numPr>
        <w:tabs>
          <w:tab w:val="left" w:pos="1581"/>
        </w:tabs>
        <w:spacing w:before="42" w:after="0" w:line="240" w:lineRule="auto"/>
        <w:ind w:left="1581" w:right="0" w:hanging="283"/>
        <w:jc w:val="left"/>
        <w:rPr>
          <w:sz w:val="24"/>
        </w:rPr>
      </w:pPr>
      <w:r>
        <w:rPr>
          <w:color w:val="333333"/>
          <w:w w:val="115"/>
          <w:sz w:val="24"/>
        </w:rPr>
        <w:t>Indikator</w:t>
      </w:r>
      <w:r>
        <w:rPr>
          <w:color w:val="333333"/>
          <w:spacing w:val="-6"/>
          <w:w w:val="115"/>
          <w:sz w:val="24"/>
        </w:rPr>
        <w:t xml:space="preserve"> </w:t>
      </w:r>
      <w:r>
        <w:rPr>
          <w:color w:val="333333"/>
          <w:w w:val="115"/>
          <w:sz w:val="24"/>
        </w:rPr>
        <w:t>Penguasaan</w:t>
      </w:r>
      <w:r>
        <w:rPr>
          <w:color w:val="333333"/>
          <w:spacing w:val="-4"/>
          <w:w w:val="115"/>
          <w:sz w:val="24"/>
        </w:rPr>
        <w:t xml:space="preserve"> </w:t>
      </w:r>
      <w:r>
        <w:rPr>
          <w:color w:val="333333"/>
          <w:w w:val="115"/>
          <w:sz w:val="24"/>
        </w:rPr>
        <w:t>teknologi,</w:t>
      </w:r>
      <w:r>
        <w:rPr>
          <w:color w:val="333333"/>
          <w:spacing w:val="-4"/>
          <w:w w:val="115"/>
          <w:sz w:val="24"/>
        </w:rPr>
        <w:t xml:space="preserve"> dan;</w:t>
      </w:r>
    </w:p>
    <w:p w14:paraId="328391C9">
      <w:pPr>
        <w:pStyle w:val="8"/>
        <w:numPr>
          <w:ilvl w:val="0"/>
          <w:numId w:val="39"/>
        </w:numPr>
        <w:tabs>
          <w:tab w:val="left" w:pos="1581"/>
        </w:tabs>
        <w:spacing w:before="43" w:after="0" w:line="240" w:lineRule="auto"/>
        <w:ind w:left="1581" w:right="0" w:hanging="283"/>
        <w:jc w:val="left"/>
        <w:rPr>
          <w:sz w:val="24"/>
        </w:rPr>
      </w:pPr>
      <w:r>
        <w:rPr>
          <w:color w:val="333333"/>
          <w:w w:val="115"/>
          <w:sz w:val="24"/>
        </w:rPr>
        <w:t>Indikator</w:t>
      </w:r>
      <w:r>
        <w:rPr>
          <w:color w:val="333333"/>
          <w:spacing w:val="1"/>
          <w:w w:val="115"/>
          <w:sz w:val="24"/>
        </w:rPr>
        <w:t xml:space="preserve"> </w:t>
      </w:r>
      <w:r>
        <w:rPr>
          <w:color w:val="333333"/>
          <w:w w:val="115"/>
          <w:sz w:val="24"/>
        </w:rPr>
        <w:t>Sosial</w:t>
      </w:r>
      <w:r>
        <w:rPr>
          <w:color w:val="333333"/>
          <w:spacing w:val="3"/>
          <w:w w:val="115"/>
          <w:sz w:val="24"/>
        </w:rPr>
        <w:t xml:space="preserve"> </w:t>
      </w:r>
      <w:r>
        <w:rPr>
          <w:color w:val="333333"/>
          <w:w w:val="115"/>
          <w:sz w:val="24"/>
        </w:rPr>
        <w:t>yang</w:t>
      </w:r>
      <w:r>
        <w:rPr>
          <w:color w:val="333333"/>
          <w:spacing w:val="1"/>
          <w:w w:val="115"/>
          <w:sz w:val="24"/>
        </w:rPr>
        <w:t xml:space="preserve"> </w:t>
      </w:r>
      <w:r>
        <w:rPr>
          <w:color w:val="333333"/>
          <w:spacing w:val="-2"/>
          <w:w w:val="115"/>
          <w:sz w:val="24"/>
        </w:rPr>
        <w:t>Inklusi.</w:t>
      </w:r>
    </w:p>
    <w:p w14:paraId="3C1BE1CD">
      <w:pPr>
        <w:pStyle w:val="6"/>
        <w:spacing w:before="8"/>
        <w:rPr>
          <w:sz w:val="3"/>
        </w:rPr>
      </w:pPr>
      <w:r>
        <w:rPr>
          <w:sz w:val="3"/>
        </w:rPr>
        <w:drawing>
          <wp:anchor distT="0" distB="0" distL="0" distR="0" simplePos="0" relativeHeight="251668480" behindDoc="1" locked="0" layoutInCell="1" allowOverlap="1">
            <wp:simplePos x="0" y="0"/>
            <wp:positionH relativeFrom="page">
              <wp:posOffset>2197100</wp:posOffset>
            </wp:positionH>
            <wp:positionV relativeFrom="paragraph">
              <wp:posOffset>42545</wp:posOffset>
            </wp:positionV>
            <wp:extent cx="3110230" cy="2541905"/>
            <wp:effectExtent l="0" t="0" r="0" b="0"/>
            <wp:wrapTopAndBottom/>
            <wp:docPr id="20" name="Image 20"/>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stretch>
                      <a:fillRect/>
                    </a:stretch>
                  </pic:blipFill>
                  <pic:spPr>
                    <a:xfrm>
                      <a:off x="0" y="0"/>
                      <a:ext cx="3110361" cy="2542031"/>
                    </a:xfrm>
                    <a:prstGeom prst="rect">
                      <a:avLst/>
                    </a:prstGeom>
                  </pic:spPr>
                </pic:pic>
              </a:graphicData>
            </a:graphic>
          </wp:anchor>
        </w:drawing>
      </w:r>
    </w:p>
    <w:p w14:paraId="4A73FBAA">
      <w:pPr>
        <w:pStyle w:val="6"/>
        <w:spacing w:before="201"/>
        <w:ind w:left="593"/>
        <w:jc w:val="both"/>
      </w:pPr>
      <w:r>
        <w:rPr>
          <w:color w:val="333333"/>
          <w:w w:val="115"/>
        </w:rPr>
        <w:t>Peran</w:t>
      </w:r>
      <w:r>
        <w:rPr>
          <w:color w:val="333333"/>
          <w:spacing w:val="-3"/>
          <w:w w:val="115"/>
        </w:rPr>
        <w:t xml:space="preserve"> </w:t>
      </w:r>
      <w:r>
        <w:rPr>
          <w:color w:val="333333"/>
          <w:w w:val="115"/>
        </w:rPr>
        <w:t>Partisipatif</w:t>
      </w:r>
      <w:r>
        <w:rPr>
          <w:color w:val="333333"/>
          <w:spacing w:val="-2"/>
          <w:w w:val="115"/>
        </w:rPr>
        <w:t xml:space="preserve"> </w:t>
      </w:r>
      <w:r>
        <w:rPr>
          <w:color w:val="333333"/>
          <w:w w:val="115"/>
        </w:rPr>
        <w:t>Masyarakat</w:t>
      </w:r>
      <w:r>
        <w:rPr>
          <w:color w:val="333333"/>
          <w:spacing w:val="-2"/>
          <w:w w:val="115"/>
        </w:rPr>
        <w:t xml:space="preserve"> </w:t>
      </w:r>
      <w:r>
        <w:rPr>
          <w:color w:val="333333"/>
          <w:w w:val="115"/>
        </w:rPr>
        <w:t>dapat</w:t>
      </w:r>
      <w:r>
        <w:rPr>
          <w:color w:val="333333"/>
          <w:spacing w:val="-1"/>
          <w:w w:val="115"/>
        </w:rPr>
        <w:t xml:space="preserve"> </w:t>
      </w:r>
      <w:r>
        <w:rPr>
          <w:color w:val="333333"/>
          <w:w w:val="115"/>
        </w:rPr>
        <w:t>dilihat</w:t>
      </w:r>
      <w:r>
        <w:rPr>
          <w:color w:val="333333"/>
          <w:spacing w:val="-4"/>
          <w:w w:val="115"/>
        </w:rPr>
        <w:t xml:space="preserve"> </w:t>
      </w:r>
      <w:r>
        <w:rPr>
          <w:color w:val="333333"/>
          <w:spacing w:val="-2"/>
          <w:w w:val="115"/>
        </w:rPr>
        <w:t>diantaranya</w:t>
      </w:r>
    </w:p>
    <w:p w14:paraId="5CB82D8A">
      <w:pPr>
        <w:pStyle w:val="8"/>
        <w:numPr>
          <w:ilvl w:val="0"/>
          <w:numId w:val="40"/>
        </w:numPr>
        <w:tabs>
          <w:tab w:val="left" w:pos="1582"/>
          <w:tab w:val="left" w:pos="1657"/>
        </w:tabs>
        <w:spacing w:before="139" w:after="0" w:line="362" w:lineRule="auto"/>
        <w:ind w:left="1582" w:right="734" w:hanging="284"/>
        <w:jc w:val="both"/>
        <w:rPr>
          <w:sz w:val="24"/>
        </w:rPr>
      </w:pPr>
      <w:r>
        <w:rPr>
          <w:sz w:val="24"/>
        </w:rPr>
        <w:tab/>
      </w:r>
      <w:r>
        <w:rPr>
          <w:color w:val="333333"/>
          <w:w w:val="115"/>
          <w:sz w:val="24"/>
        </w:rPr>
        <w:t>Menjaga Kultur atau adat istiadat yang ada dalam kehidupan masyarakat Kalurahan, sebagai Indentitas. Bahwa kemajuan Kalurahan tidak boleh menghilangkan kultur khas Kalurahan.</w:t>
      </w:r>
    </w:p>
    <w:p w14:paraId="1FD92B18">
      <w:pPr>
        <w:pStyle w:val="8"/>
        <w:numPr>
          <w:ilvl w:val="0"/>
          <w:numId w:val="40"/>
        </w:numPr>
        <w:tabs>
          <w:tab w:val="left" w:pos="1582"/>
        </w:tabs>
        <w:spacing w:before="0" w:after="0" w:line="360" w:lineRule="auto"/>
        <w:ind w:left="1582" w:right="729" w:hanging="284"/>
        <w:jc w:val="both"/>
        <w:rPr>
          <w:sz w:val="24"/>
        </w:rPr>
      </w:pPr>
      <w:r>
        <w:rPr>
          <w:w w:val="115"/>
          <w:sz w:val="24"/>
        </w:rPr>
        <w:t>Dalam</w:t>
      </w:r>
      <w:r>
        <w:rPr>
          <w:spacing w:val="-6"/>
          <w:w w:val="115"/>
          <w:sz w:val="24"/>
        </w:rPr>
        <w:t xml:space="preserve"> </w:t>
      </w:r>
      <w:r>
        <w:rPr>
          <w:w w:val="115"/>
          <w:sz w:val="24"/>
        </w:rPr>
        <w:t>Pengembangan</w:t>
      </w:r>
      <w:r>
        <w:rPr>
          <w:spacing w:val="-3"/>
          <w:w w:val="115"/>
          <w:sz w:val="24"/>
        </w:rPr>
        <w:t xml:space="preserve"> </w:t>
      </w:r>
      <w:r>
        <w:rPr>
          <w:w w:val="115"/>
          <w:sz w:val="24"/>
        </w:rPr>
        <w:t>ekonomi</w:t>
      </w:r>
      <w:r>
        <w:rPr>
          <w:spacing w:val="-4"/>
          <w:w w:val="115"/>
          <w:sz w:val="24"/>
        </w:rPr>
        <w:t xml:space="preserve"> </w:t>
      </w:r>
      <w:r>
        <w:rPr>
          <w:w w:val="115"/>
          <w:sz w:val="24"/>
        </w:rPr>
        <w:t>Kalurahan</w:t>
      </w:r>
      <w:r>
        <w:rPr>
          <w:spacing w:val="-3"/>
          <w:w w:val="115"/>
          <w:sz w:val="24"/>
        </w:rPr>
        <w:t xml:space="preserve"> </w:t>
      </w:r>
      <w:r>
        <w:rPr>
          <w:w w:val="115"/>
          <w:sz w:val="24"/>
        </w:rPr>
        <w:t>harus</w:t>
      </w:r>
      <w:r>
        <w:rPr>
          <w:spacing w:val="-5"/>
          <w:w w:val="115"/>
          <w:sz w:val="24"/>
        </w:rPr>
        <w:t xml:space="preserve"> </w:t>
      </w:r>
      <w:r>
        <w:rPr>
          <w:w w:val="115"/>
          <w:sz w:val="24"/>
        </w:rPr>
        <w:t>berdasarkan</w:t>
      </w:r>
      <w:r>
        <w:rPr>
          <w:spacing w:val="-3"/>
          <w:w w:val="115"/>
          <w:sz w:val="24"/>
        </w:rPr>
        <w:t xml:space="preserve"> </w:t>
      </w:r>
      <w:r>
        <w:rPr>
          <w:w w:val="115"/>
          <w:sz w:val="24"/>
        </w:rPr>
        <w:t>pada Sosial Inklusi yaitu keterlibatan masyarakat dari berbagai macam lapisan, bahkan melibatkan kaum rentan maupun disabilitas sebagai aktor perubahan kalurahan. Sehingga tidak satupun warga Masyarakat Kalurahan yang merasa ditinggalkan oleh Pemerintah Kalurahan dalam pengembangan Ekonomi Kalurahan. Karena semua Pihak dan lapisan Masyarakat merasakan dilibatkan dalam arah pembangunan Kalurahan.</w:t>
      </w:r>
    </w:p>
    <w:p w14:paraId="27720787">
      <w:pPr>
        <w:pStyle w:val="8"/>
        <w:spacing w:after="0" w:line="360" w:lineRule="auto"/>
        <w:jc w:val="both"/>
        <w:rPr>
          <w:sz w:val="24"/>
        </w:rPr>
        <w:sectPr>
          <w:pgSz w:w="12240" w:h="20160"/>
          <w:pgMar w:top="1360" w:right="708" w:bottom="920" w:left="1275" w:header="0" w:footer="734" w:gutter="0"/>
          <w:cols w:space="720" w:num="1"/>
        </w:sectPr>
      </w:pPr>
    </w:p>
    <w:p w14:paraId="62304CA3">
      <w:pPr>
        <w:spacing w:before="87"/>
        <w:ind w:left="675" w:right="1236" w:firstLine="0"/>
        <w:jc w:val="center"/>
        <w:rPr>
          <w:b/>
          <w:sz w:val="22"/>
        </w:rPr>
      </w:pPr>
      <w:r>
        <w:rPr>
          <w:b/>
          <w:w w:val="110"/>
          <w:sz w:val="22"/>
        </w:rPr>
        <w:t>BAB</w:t>
      </w:r>
      <w:r>
        <w:rPr>
          <w:b/>
          <w:spacing w:val="21"/>
          <w:w w:val="110"/>
          <w:sz w:val="22"/>
        </w:rPr>
        <w:t xml:space="preserve"> </w:t>
      </w:r>
      <w:r>
        <w:rPr>
          <w:b/>
          <w:spacing w:val="-5"/>
          <w:w w:val="110"/>
          <w:sz w:val="22"/>
        </w:rPr>
        <w:t>VI</w:t>
      </w:r>
    </w:p>
    <w:p w14:paraId="66129608">
      <w:pPr>
        <w:spacing w:before="130"/>
        <w:ind w:left="675" w:right="1244" w:firstLine="0"/>
        <w:jc w:val="center"/>
        <w:rPr>
          <w:b/>
          <w:sz w:val="22"/>
        </w:rPr>
      </w:pPr>
      <w:r>
        <w:rPr>
          <w:b/>
          <w:w w:val="115"/>
          <w:sz w:val="22"/>
        </w:rPr>
        <w:t>ARAH</w:t>
      </w:r>
      <w:r>
        <w:rPr>
          <w:b/>
          <w:spacing w:val="11"/>
          <w:w w:val="115"/>
          <w:sz w:val="22"/>
        </w:rPr>
        <w:t xml:space="preserve"> </w:t>
      </w:r>
      <w:r>
        <w:rPr>
          <w:b/>
          <w:w w:val="115"/>
          <w:sz w:val="22"/>
        </w:rPr>
        <w:t>KEBIJAKSANAAN</w:t>
      </w:r>
      <w:r>
        <w:rPr>
          <w:b/>
          <w:spacing w:val="10"/>
          <w:w w:val="115"/>
          <w:sz w:val="22"/>
        </w:rPr>
        <w:t xml:space="preserve"> </w:t>
      </w:r>
      <w:r>
        <w:rPr>
          <w:b/>
          <w:w w:val="115"/>
          <w:sz w:val="22"/>
        </w:rPr>
        <w:t>KEUANGAN</w:t>
      </w:r>
      <w:r>
        <w:rPr>
          <w:b/>
          <w:spacing w:val="11"/>
          <w:w w:val="115"/>
          <w:sz w:val="22"/>
        </w:rPr>
        <w:t xml:space="preserve"> </w:t>
      </w:r>
      <w:r>
        <w:rPr>
          <w:b/>
          <w:spacing w:val="-2"/>
          <w:w w:val="115"/>
          <w:sz w:val="22"/>
        </w:rPr>
        <w:t>KALURAHAN</w:t>
      </w:r>
    </w:p>
    <w:p w14:paraId="5B175EFC">
      <w:pPr>
        <w:pStyle w:val="6"/>
        <w:spacing w:before="257"/>
        <w:rPr>
          <w:b/>
          <w:sz w:val="22"/>
        </w:rPr>
      </w:pPr>
    </w:p>
    <w:p w14:paraId="27C8F7D0">
      <w:pPr>
        <w:pStyle w:val="6"/>
        <w:spacing w:line="360" w:lineRule="auto"/>
        <w:ind w:left="165" w:right="732" w:firstLine="719"/>
        <w:jc w:val="both"/>
      </w:pPr>
      <w:r>
        <w:rPr>
          <w:w w:val="115"/>
        </w:rPr>
        <w:t xml:space="preserve">Pada dasarnya Anggaran Kalurahan merupakan salah satu instrumen utama kebijaksanaan publik dalam upaya peningkatan kesejahteraan masyarakat kalurahan, maka penyusunan anggaran kalurahan tahun anggaran </w:t>
      </w:r>
      <w:r>
        <w:rPr>
          <w:w w:val="115"/>
          <w:lang w:val="en-GB"/>
        </w:rPr>
        <w:t>2022-2029</w:t>
      </w:r>
      <w:r>
        <w:rPr>
          <w:w w:val="115"/>
        </w:rPr>
        <w:t xml:space="preserve"> tetap memperhatikan norma dan prinsip – prinsip sebagai berikut:</w:t>
      </w:r>
    </w:p>
    <w:p w14:paraId="44FD2ED7">
      <w:pPr>
        <w:pStyle w:val="8"/>
        <w:numPr>
          <w:ilvl w:val="0"/>
          <w:numId w:val="41"/>
        </w:numPr>
        <w:tabs>
          <w:tab w:val="left" w:pos="592"/>
        </w:tabs>
        <w:spacing w:before="5" w:after="0" w:line="240" w:lineRule="auto"/>
        <w:ind w:left="592" w:right="0" w:hanging="427"/>
        <w:jc w:val="both"/>
        <w:rPr>
          <w:sz w:val="24"/>
        </w:rPr>
      </w:pPr>
      <w:r>
        <w:rPr>
          <w:w w:val="115"/>
          <w:sz w:val="24"/>
        </w:rPr>
        <w:t>Disiplin</w:t>
      </w:r>
      <w:r>
        <w:rPr>
          <w:spacing w:val="5"/>
          <w:w w:val="115"/>
          <w:sz w:val="24"/>
        </w:rPr>
        <w:t xml:space="preserve"> </w:t>
      </w:r>
      <w:r>
        <w:rPr>
          <w:spacing w:val="-2"/>
          <w:w w:val="115"/>
          <w:sz w:val="24"/>
        </w:rPr>
        <w:t>Anggaran</w:t>
      </w:r>
    </w:p>
    <w:p w14:paraId="2FE0A214">
      <w:pPr>
        <w:pStyle w:val="6"/>
        <w:spacing w:before="142" w:line="360" w:lineRule="auto"/>
        <w:ind w:left="593" w:right="721"/>
        <w:jc w:val="both"/>
      </w:pPr>
      <w:r>
        <w:rPr>
          <w:w w:val="115"/>
        </w:rPr>
        <w:t>Anggaran Kalurahan disusun berdasarkan prioritas yang sesuai dengan sasaran pembangunan dan dilaksanakan secara efisien, tepat guna, tepat waktu, dan dapat dipertanggungjawabkan secara kualitatif dan kuantitatif. Oleh karena itu pengalokasian anggaran senantiasa ditujukan pada arah</w:t>
      </w:r>
      <w:r>
        <w:rPr>
          <w:spacing w:val="40"/>
          <w:w w:val="115"/>
        </w:rPr>
        <w:t xml:space="preserve"> </w:t>
      </w:r>
      <w:r>
        <w:rPr>
          <w:w w:val="115"/>
        </w:rPr>
        <w:t>dan kebijaksanaan yang telah disepakati antara Pemerintah Kalurahan dan Badan Permusyawaratan Kalurahan (BPKal) dengan tetap memperhatikan kebutuhan riil dan prioritas kebutuhan masyarakat Kalurahan Nomporejo yang merupakan cermin dari Rencana Pembangunan Kalurahan.</w:t>
      </w:r>
    </w:p>
    <w:p w14:paraId="59FB66C3">
      <w:pPr>
        <w:pStyle w:val="8"/>
        <w:numPr>
          <w:ilvl w:val="0"/>
          <w:numId w:val="41"/>
        </w:numPr>
        <w:tabs>
          <w:tab w:val="left" w:pos="564"/>
        </w:tabs>
        <w:spacing w:before="5" w:after="0" w:line="240" w:lineRule="auto"/>
        <w:ind w:left="564" w:right="0" w:hanging="399"/>
        <w:jc w:val="both"/>
        <w:rPr>
          <w:sz w:val="24"/>
        </w:rPr>
      </w:pPr>
      <w:r>
        <w:rPr>
          <w:w w:val="115"/>
          <w:sz w:val="24"/>
        </w:rPr>
        <w:t>Anggaran</w:t>
      </w:r>
      <w:r>
        <w:rPr>
          <w:spacing w:val="-1"/>
          <w:w w:val="115"/>
          <w:sz w:val="24"/>
        </w:rPr>
        <w:t xml:space="preserve"> </w:t>
      </w:r>
      <w:r>
        <w:rPr>
          <w:w w:val="115"/>
          <w:sz w:val="24"/>
        </w:rPr>
        <w:t xml:space="preserve">Berimbang dan </w:t>
      </w:r>
      <w:r>
        <w:rPr>
          <w:spacing w:val="-2"/>
          <w:w w:val="115"/>
          <w:sz w:val="24"/>
        </w:rPr>
        <w:t>Dinamis</w:t>
      </w:r>
    </w:p>
    <w:p w14:paraId="4EAF05A3">
      <w:pPr>
        <w:pStyle w:val="6"/>
        <w:spacing w:before="139" w:line="360" w:lineRule="auto"/>
        <w:ind w:left="593" w:right="730"/>
        <w:jc w:val="both"/>
      </w:pPr>
      <w:r>
        <w:rPr>
          <w:w w:val="115"/>
        </w:rPr>
        <w:t xml:space="preserve">Upaya yang ditempuh oleh Pemerintah Kalurahan Nomporejo adalah mempertemukan secara berimbang antara penerimaan dengan alokasi pengeluaran yang realistis untuk menghindari terjadinya devisit anggaran sebagai akibat rencana pengeluaran melampui kapasitas penerimaan Kalurahan dan di sisi lain harus diupayakan peningkatan penerimaan </w:t>
      </w:r>
      <w:r>
        <w:rPr>
          <w:spacing w:val="-2"/>
          <w:w w:val="115"/>
        </w:rPr>
        <w:t>Kalurahan.</w:t>
      </w:r>
    </w:p>
    <w:p w14:paraId="3AB00E5C">
      <w:pPr>
        <w:pStyle w:val="8"/>
        <w:numPr>
          <w:ilvl w:val="0"/>
          <w:numId w:val="41"/>
        </w:numPr>
        <w:tabs>
          <w:tab w:val="left" w:pos="564"/>
        </w:tabs>
        <w:spacing w:before="4" w:after="0" w:line="240" w:lineRule="auto"/>
        <w:ind w:left="564" w:right="0" w:hanging="399"/>
        <w:jc w:val="both"/>
        <w:rPr>
          <w:sz w:val="24"/>
        </w:rPr>
      </w:pPr>
      <w:r>
        <w:rPr>
          <w:w w:val="115"/>
          <w:sz w:val="24"/>
        </w:rPr>
        <w:t>Efisien</w:t>
      </w:r>
      <w:r>
        <w:rPr>
          <w:spacing w:val="8"/>
          <w:w w:val="115"/>
          <w:sz w:val="24"/>
        </w:rPr>
        <w:t xml:space="preserve"> </w:t>
      </w:r>
      <w:r>
        <w:rPr>
          <w:spacing w:val="-2"/>
          <w:w w:val="115"/>
          <w:sz w:val="24"/>
        </w:rPr>
        <w:t>Anggaran</w:t>
      </w:r>
    </w:p>
    <w:p w14:paraId="6E948A64">
      <w:pPr>
        <w:pStyle w:val="6"/>
        <w:spacing w:before="142" w:line="360" w:lineRule="auto"/>
        <w:ind w:left="593" w:right="727"/>
        <w:jc w:val="both"/>
      </w:pPr>
      <w:r>
        <w:rPr>
          <w:w w:val="115"/>
        </w:rPr>
        <w:t>Langkah awal yang dapat ditempuh oleh Pemerintah Kalurahan Nomporejo agar dapat mengendalikan tingkat efisiensi pengelolaan keuangan Kalurahan secara optimal dimulai sejak awal proses perencanaan dengan tujuan dan target yang jelas.</w:t>
      </w:r>
    </w:p>
    <w:p w14:paraId="231DFD9D">
      <w:pPr>
        <w:pStyle w:val="8"/>
        <w:numPr>
          <w:ilvl w:val="0"/>
          <w:numId w:val="41"/>
        </w:numPr>
        <w:tabs>
          <w:tab w:val="left" w:pos="564"/>
        </w:tabs>
        <w:spacing w:before="1" w:after="0" w:line="240" w:lineRule="auto"/>
        <w:ind w:left="564" w:right="0" w:hanging="399"/>
        <w:jc w:val="both"/>
        <w:rPr>
          <w:sz w:val="24"/>
        </w:rPr>
      </w:pPr>
      <w:r>
        <w:rPr>
          <w:w w:val="115"/>
          <w:sz w:val="24"/>
        </w:rPr>
        <w:t>Transparansi</w:t>
      </w:r>
      <w:r>
        <w:rPr>
          <w:spacing w:val="-5"/>
          <w:w w:val="115"/>
          <w:sz w:val="24"/>
        </w:rPr>
        <w:t xml:space="preserve"> </w:t>
      </w:r>
      <w:r>
        <w:rPr>
          <w:spacing w:val="-2"/>
          <w:w w:val="115"/>
          <w:sz w:val="24"/>
        </w:rPr>
        <w:t>Anggaran</w:t>
      </w:r>
    </w:p>
    <w:p w14:paraId="0B5AC277">
      <w:pPr>
        <w:pStyle w:val="6"/>
        <w:spacing w:before="142" w:line="360" w:lineRule="auto"/>
        <w:ind w:left="593" w:right="730"/>
        <w:jc w:val="both"/>
      </w:pPr>
      <w:r>
        <w:rPr>
          <w:w w:val="115"/>
        </w:rPr>
        <w:t>Sejalan dengan prinsip ini Pemerintah Kalurahan Nomporejo, baik untuk kepentingan Pemerintah Daerah, Pemerintah Kalurahan sendiri, lembaga maupun masyarakat dalam format yang akomodatif khususnya berkaitan dengan pelaksanaan pengendalian dan pengawasan.</w:t>
      </w:r>
    </w:p>
    <w:p w14:paraId="77DD445F">
      <w:pPr>
        <w:pStyle w:val="8"/>
        <w:numPr>
          <w:ilvl w:val="0"/>
          <w:numId w:val="41"/>
        </w:numPr>
        <w:tabs>
          <w:tab w:val="left" w:pos="564"/>
        </w:tabs>
        <w:spacing w:before="245" w:after="0" w:line="240" w:lineRule="auto"/>
        <w:ind w:left="564" w:right="0" w:hanging="399"/>
        <w:jc w:val="both"/>
        <w:rPr>
          <w:sz w:val="24"/>
        </w:rPr>
      </w:pPr>
      <w:r>
        <w:rPr>
          <w:w w:val="110"/>
          <w:sz w:val="24"/>
        </w:rPr>
        <w:t>Tertib</w:t>
      </w:r>
      <w:r>
        <w:rPr>
          <w:spacing w:val="-1"/>
          <w:w w:val="110"/>
          <w:sz w:val="24"/>
        </w:rPr>
        <w:t xml:space="preserve"> </w:t>
      </w:r>
      <w:r>
        <w:rPr>
          <w:spacing w:val="-2"/>
          <w:w w:val="110"/>
          <w:sz w:val="24"/>
        </w:rPr>
        <w:t>Anggaran</w:t>
      </w:r>
    </w:p>
    <w:p w14:paraId="2ABEEAE3">
      <w:pPr>
        <w:pStyle w:val="6"/>
        <w:spacing w:before="138" w:line="360" w:lineRule="auto"/>
        <w:ind w:left="593" w:right="722"/>
        <w:jc w:val="both"/>
      </w:pPr>
      <w:r>
        <w:rPr>
          <w:w w:val="115"/>
        </w:rPr>
        <w:t>Usaha yang ditempuh Pemerintah Kalurahan Nomporejo terkait ketertiban anggaran adalah melakukan pengelolaan tata usaha keuangan Kalurahan dengan mencatat pada kesempatan pertama setiap terjadi penerimaan maupun pengeluaran keuangan Kalurahan dan dilengkapi dengan bukti– bukti sebagai pertanggungjawaban.</w:t>
      </w:r>
    </w:p>
    <w:p w14:paraId="29929658">
      <w:pPr>
        <w:pStyle w:val="6"/>
        <w:spacing w:after="0" w:line="360" w:lineRule="auto"/>
        <w:jc w:val="both"/>
        <w:sectPr>
          <w:pgSz w:w="12240" w:h="20160"/>
          <w:pgMar w:top="1740" w:right="708" w:bottom="920" w:left="1275" w:header="0" w:footer="734" w:gutter="0"/>
          <w:cols w:space="720" w:num="1"/>
        </w:sectPr>
      </w:pPr>
    </w:p>
    <w:p w14:paraId="6CADB043">
      <w:pPr>
        <w:pStyle w:val="6"/>
        <w:spacing w:before="80"/>
        <w:ind w:left="565"/>
        <w:jc w:val="both"/>
      </w:pPr>
      <w:r>
        <w:rPr>
          <w:w w:val="115"/>
        </w:rPr>
        <w:t>Usaha</w:t>
      </w:r>
      <w:r>
        <w:rPr>
          <w:spacing w:val="21"/>
          <w:w w:val="115"/>
        </w:rPr>
        <w:t xml:space="preserve"> </w:t>
      </w:r>
      <w:r>
        <w:rPr>
          <w:w w:val="115"/>
        </w:rPr>
        <w:t>–</w:t>
      </w:r>
      <w:r>
        <w:rPr>
          <w:spacing w:val="19"/>
          <w:w w:val="115"/>
        </w:rPr>
        <w:t xml:space="preserve"> </w:t>
      </w:r>
      <w:r>
        <w:rPr>
          <w:w w:val="115"/>
        </w:rPr>
        <w:t>usaha</w:t>
      </w:r>
      <w:r>
        <w:rPr>
          <w:spacing w:val="19"/>
          <w:w w:val="115"/>
        </w:rPr>
        <w:t xml:space="preserve"> </w:t>
      </w:r>
      <w:r>
        <w:rPr>
          <w:w w:val="115"/>
        </w:rPr>
        <w:t>kegiatan</w:t>
      </w:r>
      <w:r>
        <w:rPr>
          <w:spacing w:val="20"/>
          <w:w w:val="115"/>
        </w:rPr>
        <w:t xml:space="preserve"> </w:t>
      </w:r>
      <w:r>
        <w:rPr>
          <w:w w:val="115"/>
        </w:rPr>
        <w:t>pedukung</w:t>
      </w:r>
      <w:r>
        <w:rPr>
          <w:spacing w:val="12"/>
          <w:w w:val="115"/>
        </w:rPr>
        <w:t xml:space="preserve"> </w:t>
      </w:r>
      <w:r>
        <w:rPr>
          <w:spacing w:val="-2"/>
          <w:w w:val="115"/>
        </w:rPr>
        <w:t>lainya:</w:t>
      </w:r>
    </w:p>
    <w:p w14:paraId="60B518BB">
      <w:pPr>
        <w:pStyle w:val="8"/>
        <w:numPr>
          <w:ilvl w:val="1"/>
          <w:numId w:val="41"/>
        </w:numPr>
        <w:tabs>
          <w:tab w:val="left" w:pos="871"/>
          <w:tab w:val="left" w:pos="873"/>
        </w:tabs>
        <w:spacing w:before="143" w:after="0" w:line="360" w:lineRule="auto"/>
        <w:ind w:left="873" w:right="730" w:hanging="281"/>
        <w:jc w:val="both"/>
        <w:rPr>
          <w:sz w:val="24"/>
        </w:rPr>
      </w:pPr>
      <w:r>
        <w:rPr>
          <w:w w:val="115"/>
          <w:sz w:val="24"/>
        </w:rPr>
        <w:t>Peningkatan PAKal (Pendapatan Asli Kalurahan) dengan menggali semaksimal mungkin potensi yang ada dengan tetap memperhatikan kondisi sosial masyarakat walaupun terdapat masalah–masalah dengan masyarakat sendiri.</w:t>
      </w:r>
    </w:p>
    <w:p w14:paraId="7A250998">
      <w:pPr>
        <w:pStyle w:val="8"/>
        <w:numPr>
          <w:ilvl w:val="1"/>
          <w:numId w:val="41"/>
        </w:numPr>
        <w:tabs>
          <w:tab w:val="left" w:pos="871"/>
          <w:tab w:val="left" w:pos="873"/>
        </w:tabs>
        <w:spacing w:before="0" w:after="0" w:line="362" w:lineRule="auto"/>
        <w:ind w:left="873" w:right="730" w:hanging="281"/>
        <w:jc w:val="both"/>
        <w:rPr>
          <w:sz w:val="24"/>
        </w:rPr>
      </w:pPr>
      <w:r>
        <w:rPr>
          <w:w w:val="115"/>
          <w:sz w:val="24"/>
        </w:rPr>
        <w:t>Peninjauan kembali Keputusan Kalurahan yang sudah tidak sesuai dengan kondisi serta dinamika perkembangan saat ini.</w:t>
      </w:r>
    </w:p>
    <w:p w14:paraId="47A72DFF">
      <w:pPr>
        <w:pStyle w:val="8"/>
        <w:numPr>
          <w:ilvl w:val="1"/>
          <w:numId w:val="41"/>
        </w:numPr>
        <w:tabs>
          <w:tab w:val="left" w:pos="871"/>
          <w:tab w:val="left" w:pos="873"/>
        </w:tabs>
        <w:spacing w:before="0" w:after="0" w:line="357" w:lineRule="auto"/>
        <w:ind w:left="873" w:right="734" w:hanging="281"/>
        <w:jc w:val="both"/>
        <w:rPr>
          <w:sz w:val="24"/>
        </w:rPr>
      </w:pPr>
      <w:r>
        <w:rPr>
          <w:w w:val="115"/>
          <w:sz w:val="24"/>
        </w:rPr>
        <w:t>Peningkatan kesadaran masyarakat untuk melaksanakan kewajiban diimbangi dengan peningkatan pelayanan.</w:t>
      </w:r>
    </w:p>
    <w:p w14:paraId="286D6AA2">
      <w:pPr>
        <w:pStyle w:val="8"/>
        <w:numPr>
          <w:ilvl w:val="1"/>
          <w:numId w:val="41"/>
        </w:numPr>
        <w:tabs>
          <w:tab w:val="left" w:pos="871"/>
          <w:tab w:val="left" w:pos="873"/>
        </w:tabs>
        <w:spacing w:before="4" w:after="0" w:line="360" w:lineRule="auto"/>
        <w:ind w:left="873" w:right="734" w:hanging="281"/>
        <w:jc w:val="both"/>
        <w:rPr>
          <w:sz w:val="24"/>
        </w:rPr>
      </w:pPr>
      <w:r>
        <w:rPr>
          <w:w w:val="115"/>
          <w:sz w:val="24"/>
        </w:rPr>
        <w:t>Peningkatan</w:t>
      </w:r>
      <w:r>
        <w:rPr>
          <w:spacing w:val="-2"/>
          <w:w w:val="115"/>
          <w:sz w:val="24"/>
        </w:rPr>
        <w:t xml:space="preserve"> </w:t>
      </w:r>
      <w:r>
        <w:rPr>
          <w:w w:val="115"/>
          <w:sz w:val="24"/>
        </w:rPr>
        <w:t>Belanja</w:t>
      </w:r>
      <w:r>
        <w:rPr>
          <w:spacing w:val="-3"/>
          <w:w w:val="115"/>
          <w:sz w:val="24"/>
        </w:rPr>
        <w:t xml:space="preserve"> </w:t>
      </w:r>
      <w:r>
        <w:rPr>
          <w:w w:val="115"/>
          <w:sz w:val="24"/>
        </w:rPr>
        <w:t>Investasi</w:t>
      </w:r>
      <w:r>
        <w:rPr>
          <w:spacing w:val="-3"/>
          <w:w w:val="115"/>
          <w:sz w:val="24"/>
        </w:rPr>
        <w:t xml:space="preserve"> </w:t>
      </w:r>
      <w:r>
        <w:rPr>
          <w:w w:val="115"/>
          <w:sz w:val="24"/>
        </w:rPr>
        <w:t>baik</w:t>
      </w:r>
      <w:r>
        <w:rPr>
          <w:spacing w:val="-4"/>
          <w:w w:val="115"/>
          <w:sz w:val="24"/>
        </w:rPr>
        <w:t xml:space="preserve"> </w:t>
      </w:r>
      <w:r>
        <w:rPr>
          <w:w w:val="115"/>
          <w:sz w:val="24"/>
        </w:rPr>
        <w:t>melalu</w:t>
      </w:r>
      <w:r>
        <w:rPr>
          <w:spacing w:val="-3"/>
          <w:w w:val="115"/>
          <w:sz w:val="24"/>
        </w:rPr>
        <w:t xml:space="preserve"> </w:t>
      </w:r>
      <w:r>
        <w:rPr>
          <w:w w:val="115"/>
          <w:sz w:val="24"/>
        </w:rPr>
        <w:t>Penyertaan</w:t>
      </w:r>
      <w:r>
        <w:rPr>
          <w:spacing w:val="-2"/>
          <w:w w:val="115"/>
          <w:sz w:val="24"/>
        </w:rPr>
        <w:t xml:space="preserve"> </w:t>
      </w:r>
      <w:r>
        <w:rPr>
          <w:w w:val="115"/>
          <w:sz w:val="24"/>
        </w:rPr>
        <w:t>Modal</w:t>
      </w:r>
      <w:r>
        <w:rPr>
          <w:spacing w:val="-3"/>
          <w:w w:val="115"/>
          <w:sz w:val="24"/>
        </w:rPr>
        <w:t xml:space="preserve"> </w:t>
      </w:r>
      <w:r>
        <w:rPr>
          <w:w w:val="115"/>
          <w:sz w:val="24"/>
        </w:rPr>
        <w:t>ke</w:t>
      </w:r>
      <w:r>
        <w:rPr>
          <w:spacing w:val="-4"/>
          <w:w w:val="115"/>
          <w:sz w:val="24"/>
        </w:rPr>
        <w:t xml:space="preserve"> </w:t>
      </w:r>
      <w:r>
        <w:rPr>
          <w:w w:val="115"/>
          <w:sz w:val="24"/>
        </w:rPr>
        <w:t>BUMKAL maupun Investasi ke masyarakat langsung melalui Peningkatan produktivitas pertanian, Peternakan, dan Usaha Kecil Mikro.</w:t>
      </w:r>
    </w:p>
    <w:p w14:paraId="45A9298C">
      <w:pPr>
        <w:pStyle w:val="8"/>
        <w:spacing w:after="0" w:line="360" w:lineRule="auto"/>
        <w:jc w:val="both"/>
        <w:rPr>
          <w:sz w:val="24"/>
        </w:rPr>
        <w:sectPr>
          <w:pgSz w:w="12240" w:h="20160"/>
          <w:pgMar w:top="1360" w:right="708" w:bottom="920" w:left="1275" w:header="0" w:footer="734" w:gutter="0"/>
          <w:cols w:space="720" w:num="1"/>
        </w:sectPr>
      </w:pPr>
    </w:p>
    <w:p w14:paraId="3B9825E3">
      <w:pPr>
        <w:spacing w:before="79" w:line="585" w:lineRule="auto"/>
        <w:ind w:left="3750" w:right="4312" w:hanging="1"/>
        <w:jc w:val="center"/>
        <w:rPr>
          <w:b/>
          <w:sz w:val="22"/>
        </w:rPr>
      </w:pPr>
      <w:r>
        <w:rPr>
          <w:b/>
          <w:w w:val="120"/>
          <w:sz w:val="22"/>
        </w:rPr>
        <w:t xml:space="preserve">BAB VII </w:t>
      </w:r>
      <w:r>
        <w:rPr>
          <w:b/>
          <w:w w:val="115"/>
          <w:sz w:val="22"/>
        </w:rPr>
        <w:t>KEBIJAKAN</w:t>
      </w:r>
      <w:r>
        <w:rPr>
          <w:b/>
          <w:spacing w:val="-4"/>
          <w:w w:val="115"/>
          <w:sz w:val="22"/>
        </w:rPr>
        <w:t xml:space="preserve"> </w:t>
      </w:r>
      <w:r>
        <w:rPr>
          <w:b/>
          <w:w w:val="115"/>
          <w:sz w:val="22"/>
        </w:rPr>
        <w:t>UMUM</w:t>
      </w:r>
    </w:p>
    <w:p w14:paraId="57587F52">
      <w:pPr>
        <w:pStyle w:val="6"/>
        <w:spacing w:before="146" w:line="360" w:lineRule="auto"/>
        <w:ind w:left="165" w:right="734" w:firstLine="719"/>
        <w:jc w:val="both"/>
      </w:pPr>
      <w:r>
        <w:rPr>
          <w:w w:val="115"/>
        </w:rPr>
        <w:t>Merupakan arah kebijakan yang diambil dalam rangka pencapaian sasaran yang terukur, dengan menterjemahkan Visi dan misi lurah selama 6 tahun, dengan memperhatikan arah kebijakan pembangunan di daerah.</w:t>
      </w:r>
    </w:p>
    <w:p w14:paraId="6C90E30D">
      <w:pPr>
        <w:pStyle w:val="6"/>
        <w:spacing w:line="280" w:lineRule="exact"/>
        <w:ind w:left="165"/>
        <w:jc w:val="both"/>
      </w:pPr>
      <w:r>
        <w:rPr>
          <w:w w:val="115"/>
        </w:rPr>
        <w:t>Pelaksanaannya</w:t>
      </w:r>
      <w:r>
        <w:rPr>
          <w:spacing w:val="4"/>
          <w:w w:val="115"/>
        </w:rPr>
        <w:t xml:space="preserve"> </w:t>
      </w:r>
      <w:r>
        <w:rPr>
          <w:w w:val="115"/>
        </w:rPr>
        <w:t>dengan</w:t>
      </w:r>
      <w:r>
        <w:rPr>
          <w:spacing w:val="71"/>
          <w:w w:val="115"/>
        </w:rPr>
        <w:t xml:space="preserve"> </w:t>
      </w:r>
      <w:r>
        <w:rPr>
          <w:w w:val="115"/>
        </w:rPr>
        <w:t>memperhatikan</w:t>
      </w:r>
      <w:r>
        <w:rPr>
          <w:spacing w:val="5"/>
          <w:w w:val="115"/>
        </w:rPr>
        <w:t xml:space="preserve"> </w:t>
      </w:r>
      <w:r>
        <w:rPr>
          <w:w w:val="115"/>
        </w:rPr>
        <w:t>hal–</w:t>
      </w:r>
      <w:r>
        <w:rPr>
          <w:spacing w:val="5"/>
          <w:w w:val="115"/>
        </w:rPr>
        <w:t xml:space="preserve"> </w:t>
      </w:r>
      <w:r>
        <w:rPr>
          <w:w w:val="115"/>
        </w:rPr>
        <w:t>hal</w:t>
      </w:r>
      <w:r>
        <w:rPr>
          <w:spacing w:val="4"/>
          <w:w w:val="115"/>
        </w:rPr>
        <w:t xml:space="preserve"> </w:t>
      </w:r>
      <w:r>
        <w:rPr>
          <w:w w:val="115"/>
        </w:rPr>
        <w:t>sebagai</w:t>
      </w:r>
      <w:r>
        <w:rPr>
          <w:spacing w:val="4"/>
          <w:w w:val="115"/>
        </w:rPr>
        <w:t xml:space="preserve"> </w:t>
      </w:r>
      <w:r>
        <w:rPr>
          <w:spacing w:val="-2"/>
          <w:w w:val="115"/>
        </w:rPr>
        <w:t>berikut:</w:t>
      </w:r>
    </w:p>
    <w:p w14:paraId="519F499E">
      <w:pPr>
        <w:pStyle w:val="8"/>
        <w:numPr>
          <w:ilvl w:val="0"/>
          <w:numId w:val="42"/>
        </w:numPr>
        <w:tabs>
          <w:tab w:val="left" w:pos="448"/>
        </w:tabs>
        <w:spacing w:before="143" w:after="0" w:line="240" w:lineRule="auto"/>
        <w:ind w:left="448" w:right="0" w:hanging="283"/>
        <w:jc w:val="left"/>
        <w:rPr>
          <w:sz w:val="24"/>
        </w:rPr>
      </w:pPr>
      <w:r>
        <w:rPr>
          <w:w w:val="115"/>
          <w:sz w:val="24"/>
        </w:rPr>
        <w:t>Permasalahan</w:t>
      </w:r>
      <w:r>
        <w:rPr>
          <w:spacing w:val="10"/>
          <w:w w:val="115"/>
          <w:sz w:val="24"/>
        </w:rPr>
        <w:t xml:space="preserve"> </w:t>
      </w:r>
      <w:r>
        <w:rPr>
          <w:w w:val="115"/>
          <w:sz w:val="24"/>
        </w:rPr>
        <w:t>di</w:t>
      </w:r>
      <w:r>
        <w:rPr>
          <w:spacing w:val="8"/>
          <w:w w:val="115"/>
          <w:sz w:val="24"/>
        </w:rPr>
        <w:t xml:space="preserve"> </w:t>
      </w:r>
      <w:r>
        <w:rPr>
          <w:w w:val="115"/>
          <w:sz w:val="24"/>
        </w:rPr>
        <w:t>kalurahan</w:t>
      </w:r>
      <w:r>
        <w:rPr>
          <w:spacing w:val="10"/>
          <w:w w:val="115"/>
          <w:sz w:val="24"/>
        </w:rPr>
        <w:t xml:space="preserve"> </w:t>
      </w:r>
      <w:r>
        <w:rPr>
          <w:w w:val="115"/>
          <w:sz w:val="24"/>
        </w:rPr>
        <w:t>yang</w:t>
      </w:r>
      <w:r>
        <w:rPr>
          <w:spacing w:val="9"/>
          <w:w w:val="115"/>
          <w:sz w:val="24"/>
        </w:rPr>
        <w:t xml:space="preserve"> </w:t>
      </w:r>
      <w:r>
        <w:rPr>
          <w:w w:val="115"/>
          <w:sz w:val="24"/>
        </w:rPr>
        <w:t>mendesak</w:t>
      </w:r>
      <w:r>
        <w:rPr>
          <w:spacing w:val="7"/>
          <w:w w:val="115"/>
          <w:sz w:val="24"/>
        </w:rPr>
        <w:t xml:space="preserve"> </w:t>
      </w:r>
      <w:r>
        <w:rPr>
          <w:w w:val="115"/>
          <w:sz w:val="24"/>
        </w:rPr>
        <w:t>dan</w:t>
      </w:r>
      <w:r>
        <w:rPr>
          <w:spacing w:val="10"/>
          <w:w w:val="115"/>
          <w:sz w:val="24"/>
        </w:rPr>
        <w:t xml:space="preserve"> </w:t>
      </w:r>
      <w:r>
        <w:rPr>
          <w:w w:val="115"/>
          <w:sz w:val="24"/>
        </w:rPr>
        <w:t>harus</w:t>
      </w:r>
      <w:r>
        <w:rPr>
          <w:spacing w:val="7"/>
          <w:w w:val="115"/>
          <w:sz w:val="24"/>
        </w:rPr>
        <w:t xml:space="preserve"> </w:t>
      </w:r>
      <w:r>
        <w:rPr>
          <w:w w:val="115"/>
          <w:sz w:val="24"/>
        </w:rPr>
        <w:t>segera</w:t>
      </w:r>
      <w:r>
        <w:rPr>
          <w:spacing w:val="9"/>
          <w:w w:val="115"/>
          <w:sz w:val="24"/>
        </w:rPr>
        <w:t xml:space="preserve"> </w:t>
      </w:r>
      <w:r>
        <w:rPr>
          <w:spacing w:val="-2"/>
          <w:w w:val="115"/>
          <w:sz w:val="24"/>
        </w:rPr>
        <w:t>diatasi.</w:t>
      </w:r>
    </w:p>
    <w:p w14:paraId="68276796">
      <w:pPr>
        <w:pStyle w:val="8"/>
        <w:numPr>
          <w:ilvl w:val="0"/>
          <w:numId w:val="42"/>
        </w:numPr>
        <w:tabs>
          <w:tab w:val="left" w:pos="449"/>
        </w:tabs>
        <w:spacing w:before="143" w:after="0" w:line="357" w:lineRule="auto"/>
        <w:ind w:left="449" w:right="727" w:hanging="284"/>
        <w:jc w:val="left"/>
        <w:rPr>
          <w:sz w:val="24"/>
        </w:rPr>
      </w:pPr>
      <w:r>
        <w:rPr>
          <w:w w:val="115"/>
          <w:sz w:val="24"/>
        </w:rPr>
        <w:t>Aspirasi</w:t>
      </w:r>
      <w:r>
        <w:rPr>
          <w:spacing w:val="37"/>
          <w:w w:val="115"/>
          <w:sz w:val="24"/>
        </w:rPr>
        <w:t xml:space="preserve"> </w:t>
      </w:r>
      <w:r>
        <w:rPr>
          <w:w w:val="115"/>
          <w:sz w:val="24"/>
        </w:rPr>
        <w:t>dari</w:t>
      </w:r>
      <w:r>
        <w:rPr>
          <w:spacing w:val="36"/>
          <w:w w:val="115"/>
          <w:sz w:val="24"/>
        </w:rPr>
        <w:t xml:space="preserve"> </w:t>
      </w:r>
      <w:r>
        <w:rPr>
          <w:w w:val="115"/>
          <w:sz w:val="24"/>
        </w:rPr>
        <w:t>masyarakat</w:t>
      </w:r>
      <w:r>
        <w:rPr>
          <w:spacing w:val="36"/>
          <w:w w:val="115"/>
          <w:sz w:val="24"/>
        </w:rPr>
        <w:t xml:space="preserve"> </w:t>
      </w:r>
      <w:r>
        <w:rPr>
          <w:w w:val="115"/>
          <w:sz w:val="24"/>
        </w:rPr>
        <w:t>yang</w:t>
      </w:r>
      <w:r>
        <w:rPr>
          <w:spacing w:val="35"/>
          <w:w w:val="115"/>
          <w:sz w:val="24"/>
        </w:rPr>
        <w:t xml:space="preserve"> </w:t>
      </w:r>
      <w:r>
        <w:rPr>
          <w:w w:val="115"/>
          <w:sz w:val="24"/>
        </w:rPr>
        <w:t>berkem</w:t>
      </w:r>
    </w:p>
    <w:p w14:paraId="3D70ED5A">
      <w:pPr>
        <w:pStyle w:val="8"/>
        <w:numPr>
          <w:ilvl w:val="0"/>
          <w:numId w:val="42"/>
        </w:numPr>
        <w:tabs>
          <w:tab w:val="left" w:pos="449"/>
        </w:tabs>
        <w:spacing w:before="143" w:after="0" w:line="357" w:lineRule="auto"/>
        <w:ind w:left="449" w:right="727" w:hanging="284"/>
        <w:jc w:val="left"/>
        <w:rPr>
          <w:sz w:val="24"/>
        </w:rPr>
      </w:pPr>
      <w:r>
        <w:rPr>
          <w:w w:val="115"/>
          <w:sz w:val="24"/>
        </w:rPr>
        <w:t>bang,</w:t>
      </w:r>
      <w:r>
        <w:rPr>
          <w:spacing w:val="40"/>
          <w:w w:val="115"/>
          <w:sz w:val="24"/>
        </w:rPr>
        <w:t xml:space="preserve"> </w:t>
      </w:r>
      <w:r>
        <w:rPr>
          <w:w w:val="115"/>
          <w:sz w:val="24"/>
        </w:rPr>
        <w:t>sebagai</w:t>
      </w:r>
      <w:r>
        <w:rPr>
          <w:spacing w:val="36"/>
          <w:w w:val="115"/>
          <w:sz w:val="24"/>
        </w:rPr>
        <w:t xml:space="preserve"> </w:t>
      </w:r>
      <w:r>
        <w:rPr>
          <w:w w:val="115"/>
          <w:sz w:val="24"/>
        </w:rPr>
        <w:t>bentuk</w:t>
      </w:r>
      <w:r>
        <w:rPr>
          <w:spacing w:val="35"/>
          <w:w w:val="115"/>
          <w:sz w:val="24"/>
        </w:rPr>
        <w:t xml:space="preserve"> </w:t>
      </w:r>
      <w:r>
        <w:rPr>
          <w:w w:val="115"/>
          <w:sz w:val="24"/>
        </w:rPr>
        <w:t>kebutuhan</w:t>
      </w:r>
      <w:r>
        <w:rPr>
          <w:spacing w:val="37"/>
          <w:w w:val="115"/>
          <w:sz w:val="24"/>
        </w:rPr>
        <w:t xml:space="preserve"> </w:t>
      </w:r>
      <w:r>
        <w:rPr>
          <w:w w:val="115"/>
          <w:sz w:val="24"/>
        </w:rPr>
        <w:t>riil yang semua itu dapat dijaring melalui mekanisme formal.</w:t>
      </w:r>
    </w:p>
    <w:p w14:paraId="692BC792">
      <w:pPr>
        <w:pStyle w:val="8"/>
        <w:numPr>
          <w:ilvl w:val="0"/>
          <w:numId w:val="42"/>
        </w:numPr>
        <w:tabs>
          <w:tab w:val="left" w:pos="449"/>
        </w:tabs>
        <w:spacing w:before="5" w:after="0" w:line="362" w:lineRule="auto"/>
        <w:ind w:left="449" w:right="731" w:hanging="284"/>
        <w:jc w:val="left"/>
        <w:rPr>
          <w:sz w:val="24"/>
        </w:rPr>
      </w:pPr>
      <w:r>
        <w:rPr>
          <w:w w:val="110"/>
          <w:sz w:val="24"/>
        </w:rPr>
        <w:t>Prediksi perkembangan penyelenggaraan otonomi Kalurahan memperhatikan</w:t>
      </w:r>
      <w:r>
        <w:rPr>
          <w:spacing w:val="80"/>
          <w:w w:val="110"/>
          <w:sz w:val="24"/>
        </w:rPr>
        <w:t xml:space="preserve"> </w:t>
      </w:r>
      <w:r>
        <w:rPr>
          <w:w w:val="110"/>
          <w:sz w:val="24"/>
        </w:rPr>
        <w:t>urusan</w:t>
      </w:r>
      <w:r>
        <w:rPr>
          <w:spacing w:val="40"/>
          <w:w w:val="110"/>
          <w:sz w:val="24"/>
        </w:rPr>
        <w:t xml:space="preserve"> </w:t>
      </w:r>
      <w:r>
        <w:rPr>
          <w:w w:val="110"/>
          <w:sz w:val="24"/>
        </w:rPr>
        <w:t>tugas</w:t>
      </w:r>
      <w:r>
        <w:rPr>
          <w:spacing w:val="40"/>
          <w:w w:val="110"/>
          <w:sz w:val="24"/>
        </w:rPr>
        <w:t xml:space="preserve"> </w:t>
      </w:r>
      <w:r>
        <w:rPr>
          <w:w w:val="110"/>
          <w:sz w:val="24"/>
        </w:rPr>
        <w:t>pokok</w:t>
      </w:r>
      <w:r>
        <w:rPr>
          <w:spacing w:val="40"/>
          <w:w w:val="110"/>
          <w:sz w:val="24"/>
        </w:rPr>
        <w:t xml:space="preserve"> </w:t>
      </w:r>
      <w:r>
        <w:rPr>
          <w:w w:val="110"/>
          <w:sz w:val="24"/>
        </w:rPr>
        <w:t>dan</w:t>
      </w:r>
      <w:r>
        <w:rPr>
          <w:spacing w:val="40"/>
          <w:w w:val="110"/>
          <w:sz w:val="24"/>
        </w:rPr>
        <w:t xml:space="preserve"> </w:t>
      </w:r>
      <w:r>
        <w:rPr>
          <w:w w:val="110"/>
          <w:sz w:val="24"/>
        </w:rPr>
        <w:t>fungsi</w:t>
      </w:r>
      <w:r>
        <w:rPr>
          <w:spacing w:val="40"/>
          <w:w w:val="110"/>
          <w:sz w:val="24"/>
        </w:rPr>
        <w:t xml:space="preserve"> </w:t>
      </w:r>
      <w:r>
        <w:rPr>
          <w:w w:val="110"/>
          <w:sz w:val="24"/>
        </w:rPr>
        <w:t>dari</w:t>
      </w:r>
      <w:r>
        <w:rPr>
          <w:spacing w:val="40"/>
          <w:w w:val="110"/>
          <w:sz w:val="24"/>
        </w:rPr>
        <w:t xml:space="preserve"> </w:t>
      </w:r>
      <w:r>
        <w:rPr>
          <w:w w:val="110"/>
          <w:sz w:val="24"/>
        </w:rPr>
        <w:t>masing</w:t>
      </w:r>
      <w:r>
        <w:rPr>
          <w:spacing w:val="40"/>
          <w:w w:val="110"/>
          <w:sz w:val="24"/>
        </w:rPr>
        <w:t xml:space="preserve"> </w:t>
      </w:r>
      <w:r>
        <w:rPr>
          <w:w w:val="110"/>
          <w:sz w:val="24"/>
        </w:rPr>
        <w:t>–</w:t>
      </w:r>
      <w:r>
        <w:rPr>
          <w:spacing w:val="40"/>
          <w:w w:val="110"/>
          <w:sz w:val="24"/>
        </w:rPr>
        <w:t xml:space="preserve"> </w:t>
      </w:r>
      <w:r>
        <w:rPr>
          <w:w w:val="110"/>
          <w:sz w:val="24"/>
        </w:rPr>
        <w:t>masing</w:t>
      </w:r>
      <w:r>
        <w:rPr>
          <w:spacing w:val="40"/>
          <w:w w:val="110"/>
          <w:sz w:val="24"/>
        </w:rPr>
        <w:t xml:space="preserve"> </w:t>
      </w:r>
      <w:r>
        <w:rPr>
          <w:w w:val="110"/>
          <w:sz w:val="24"/>
        </w:rPr>
        <w:t>dinas</w:t>
      </w:r>
      <w:r>
        <w:rPr>
          <w:spacing w:val="40"/>
          <w:w w:val="110"/>
          <w:sz w:val="24"/>
        </w:rPr>
        <w:t xml:space="preserve"> </w:t>
      </w:r>
      <w:r>
        <w:rPr>
          <w:w w:val="110"/>
          <w:sz w:val="24"/>
        </w:rPr>
        <w:t>instansi.</w:t>
      </w:r>
    </w:p>
    <w:p w14:paraId="431A61AC">
      <w:pPr>
        <w:pStyle w:val="8"/>
        <w:numPr>
          <w:ilvl w:val="0"/>
          <w:numId w:val="42"/>
        </w:numPr>
        <w:tabs>
          <w:tab w:val="left" w:pos="449"/>
        </w:tabs>
        <w:spacing w:before="0" w:after="0" w:line="362" w:lineRule="auto"/>
        <w:ind w:left="449" w:right="728" w:hanging="284"/>
        <w:jc w:val="left"/>
        <w:rPr>
          <w:sz w:val="24"/>
        </w:rPr>
      </w:pPr>
      <w:r>
        <w:rPr>
          <w:w w:val="115"/>
          <w:sz w:val="24"/>
        </w:rPr>
        <w:t>Kemampuan</w:t>
      </w:r>
      <w:r>
        <w:rPr>
          <w:spacing w:val="80"/>
          <w:w w:val="115"/>
          <w:sz w:val="24"/>
        </w:rPr>
        <w:t xml:space="preserve"> </w:t>
      </w:r>
      <w:r>
        <w:rPr>
          <w:w w:val="115"/>
          <w:sz w:val="24"/>
        </w:rPr>
        <w:t>daerah</w:t>
      </w:r>
      <w:r>
        <w:rPr>
          <w:spacing w:val="80"/>
          <w:w w:val="115"/>
          <w:sz w:val="24"/>
        </w:rPr>
        <w:t xml:space="preserve"> </w:t>
      </w:r>
      <w:r>
        <w:rPr>
          <w:w w:val="115"/>
          <w:sz w:val="24"/>
        </w:rPr>
        <w:t>khususnya</w:t>
      </w:r>
      <w:r>
        <w:rPr>
          <w:spacing w:val="80"/>
          <w:w w:val="115"/>
          <w:sz w:val="24"/>
        </w:rPr>
        <w:t xml:space="preserve"> </w:t>
      </w:r>
      <w:r>
        <w:rPr>
          <w:w w:val="115"/>
          <w:sz w:val="24"/>
        </w:rPr>
        <w:t>pendanaan</w:t>
      </w:r>
      <w:r>
        <w:rPr>
          <w:spacing w:val="80"/>
          <w:w w:val="115"/>
          <w:sz w:val="24"/>
        </w:rPr>
        <w:t xml:space="preserve"> </w:t>
      </w:r>
      <w:r>
        <w:rPr>
          <w:w w:val="115"/>
          <w:sz w:val="24"/>
        </w:rPr>
        <w:t>pembangunan,</w:t>
      </w:r>
      <w:r>
        <w:rPr>
          <w:spacing w:val="80"/>
          <w:w w:val="115"/>
          <w:sz w:val="24"/>
        </w:rPr>
        <w:t xml:space="preserve"> </w:t>
      </w:r>
      <w:r>
        <w:rPr>
          <w:w w:val="115"/>
          <w:sz w:val="24"/>
        </w:rPr>
        <w:t>sumberdaya</w:t>
      </w:r>
      <w:r>
        <w:rPr>
          <w:spacing w:val="40"/>
          <w:w w:val="115"/>
          <w:sz w:val="24"/>
        </w:rPr>
        <w:t xml:space="preserve"> </w:t>
      </w:r>
      <w:r>
        <w:rPr>
          <w:w w:val="115"/>
          <w:sz w:val="24"/>
        </w:rPr>
        <w:t>alam yang ada dan sumber daya masyarakat serta kelembagaan yang ada.</w:t>
      </w:r>
    </w:p>
    <w:p w14:paraId="6D0D648B">
      <w:pPr>
        <w:pStyle w:val="8"/>
        <w:numPr>
          <w:ilvl w:val="0"/>
          <w:numId w:val="42"/>
        </w:numPr>
        <w:tabs>
          <w:tab w:val="left" w:pos="449"/>
        </w:tabs>
        <w:spacing w:before="0" w:after="0" w:line="357" w:lineRule="auto"/>
        <w:ind w:left="449" w:right="729" w:hanging="284"/>
        <w:jc w:val="left"/>
        <w:rPr>
          <w:sz w:val="24"/>
        </w:rPr>
      </w:pPr>
      <w:r>
        <w:rPr>
          <w:w w:val="115"/>
          <w:sz w:val="24"/>
        </w:rPr>
        <w:t>Program</w:t>
      </w:r>
      <w:r>
        <w:rPr>
          <w:spacing w:val="40"/>
          <w:w w:val="115"/>
          <w:sz w:val="24"/>
        </w:rPr>
        <w:t xml:space="preserve"> </w:t>
      </w:r>
      <w:r>
        <w:rPr>
          <w:w w:val="115"/>
          <w:sz w:val="24"/>
        </w:rPr>
        <w:t>SKPD</w:t>
      </w:r>
      <w:r>
        <w:rPr>
          <w:spacing w:val="40"/>
          <w:w w:val="115"/>
          <w:sz w:val="24"/>
        </w:rPr>
        <w:t xml:space="preserve"> </w:t>
      </w:r>
      <w:r>
        <w:rPr>
          <w:w w:val="115"/>
          <w:sz w:val="24"/>
        </w:rPr>
        <w:t>baik</w:t>
      </w:r>
      <w:r>
        <w:rPr>
          <w:spacing w:val="40"/>
          <w:w w:val="115"/>
          <w:sz w:val="24"/>
        </w:rPr>
        <w:t xml:space="preserve"> </w:t>
      </w:r>
      <w:r>
        <w:rPr>
          <w:w w:val="115"/>
          <w:sz w:val="24"/>
        </w:rPr>
        <w:t>ditingkat</w:t>
      </w:r>
      <w:r>
        <w:rPr>
          <w:spacing w:val="40"/>
          <w:w w:val="115"/>
          <w:sz w:val="24"/>
        </w:rPr>
        <w:t xml:space="preserve"> </w:t>
      </w:r>
      <w:r>
        <w:rPr>
          <w:w w:val="115"/>
          <w:sz w:val="24"/>
        </w:rPr>
        <w:t>Kabupaten</w:t>
      </w:r>
      <w:r>
        <w:rPr>
          <w:spacing w:val="40"/>
          <w:w w:val="115"/>
          <w:sz w:val="24"/>
        </w:rPr>
        <w:t xml:space="preserve"> </w:t>
      </w:r>
      <w:r>
        <w:rPr>
          <w:w w:val="115"/>
          <w:sz w:val="24"/>
        </w:rPr>
        <w:t>maupun</w:t>
      </w:r>
      <w:r>
        <w:rPr>
          <w:spacing w:val="40"/>
          <w:w w:val="115"/>
          <w:sz w:val="24"/>
        </w:rPr>
        <w:t xml:space="preserve"> </w:t>
      </w:r>
      <w:r>
        <w:rPr>
          <w:w w:val="115"/>
          <w:sz w:val="24"/>
        </w:rPr>
        <w:t>Provinsi</w:t>
      </w:r>
      <w:r>
        <w:rPr>
          <w:spacing w:val="40"/>
          <w:w w:val="115"/>
          <w:sz w:val="24"/>
        </w:rPr>
        <w:t xml:space="preserve"> </w:t>
      </w:r>
      <w:r>
        <w:rPr>
          <w:w w:val="115"/>
          <w:sz w:val="24"/>
        </w:rPr>
        <w:t>untuk</w:t>
      </w:r>
      <w:r>
        <w:rPr>
          <w:spacing w:val="40"/>
          <w:w w:val="115"/>
          <w:sz w:val="24"/>
        </w:rPr>
        <w:t xml:space="preserve"> </w:t>
      </w:r>
      <w:r>
        <w:rPr>
          <w:w w:val="115"/>
          <w:sz w:val="24"/>
        </w:rPr>
        <w:t>menjadi sinkronisasi pembangunan di Kalurahan.</w:t>
      </w:r>
    </w:p>
    <w:p w14:paraId="74BA4E44">
      <w:pPr>
        <w:pStyle w:val="8"/>
        <w:numPr>
          <w:ilvl w:val="0"/>
          <w:numId w:val="42"/>
        </w:numPr>
        <w:tabs>
          <w:tab w:val="left" w:pos="448"/>
        </w:tabs>
        <w:spacing w:before="0" w:after="0" w:line="240" w:lineRule="auto"/>
        <w:ind w:left="448" w:right="0" w:hanging="283"/>
        <w:jc w:val="left"/>
        <w:rPr>
          <w:sz w:val="24"/>
        </w:rPr>
      </w:pPr>
      <w:r>
        <w:rPr>
          <w:w w:val="115"/>
          <w:sz w:val="24"/>
        </w:rPr>
        <w:t>Kebijakan</w:t>
      </w:r>
      <w:r>
        <w:rPr>
          <w:spacing w:val="-9"/>
          <w:w w:val="115"/>
          <w:sz w:val="24"/>
        </w:rPr>
        <w:t xml:space="preserve"> </w:t>
      </w:r>
      <w:r>
        <w:rPr>
          <w:w w:val="115"/>
          <w:sz w:val="24"/>
        </w:rPr>
        <w:t>Tata</w:t>
      </w:r>
      <w:r>
        <w:rPr>
          <w:spacing w:val="-9"/>
          <w:w w:val="115"/>
          <w:sz w:val="24"/>
        </w:rPr>
        <w:t xml:space="preserve"> </w:t>
      </w:r>
      <w:r>
        <w:rPr>
          <w:w w:val="115"/>
          <w:sz w:val="24"/>
        </w:rPr>
        <w:t>Ruang</w:t>
      </w:r>
      <w:r>
        <w:rPr>
          <w:spacing w:val="-12"/>
          <w:w w:val="115"/>
          <w:sz w:val="24"/>
        </w:rPr>
        <w:t xml:space="preserve"> </w:t>
      </w:r>
      <w:r>
        <w:rPr>
          <w:w w:val="115"/>
          <w:sz w:val="24"/>
        </w:rPr>
        <w:t>dan</w:t>
      </w:r>
      <w:r>
        <w:rPr>
          <w:spacing w:val="-8"/>
          <w:w w:val="115"/>
          <w:sz w:val="24"/>
        </w:rPr>
        <w:t xml:space="preserve"> </w:t>
      </w:r>
      <w:r>
        <w:rPr>
          <w:w w:val="115"/>
          <w:sz w:val="24"/>
        </w:rPr>
        <w:t>Pembangunan</w:t>
      </w:r>
      <w:r>
        <w:rPr>
          <w:spacing w:val="-9"/>
          <w:w w:val="115"/>
          <w:sz w:val="24"/>
        </w:rPr>
        <w:t xml:space="preserve"> </w:t>
      </w:r>
      <w:r>
        <w:rPr>
          <w:w w:val="115"/>
          <w:sz w:val="24"/>
        </w:rPr>
        <w:t>Kawasan</w:t>
      </w:r>
      <w:r>
        <w:rPr>
          <w:spacing w:val="-8"/>
          <w:w w:val="115"/>
          <w:sz w:val="24"/>
        </w:rPr>
        <w:t xml:space="preserve"> </w:t>
      </w:r>
      <w:r>
        <w:rPr>
          <w:w w:val="115"/>
          <w:sz w:val="24"/>
        </w:rPr>
        <w:t>Perdesaan</w:t>
      </w:r>
      <w:r>
        <w:rPr>
          <w:spacing w:val="-9"/>
          <w:w w:val="115"/>
          <w:sz w:val="24"/>
        </w:rPr>
        <w:t xml:space="preserve"> </w:t>
      </w:r>
      <w:r>
        <w:rPr>
          <w:w w:val="115"/>
          <w:sz w:val="24"/>
        </w:rPr>
        <w:t>sangat</w:t>
      </w:r>
      <w:r>
        <w:rPr>
          <w:spacing w:val="-13"/>
          <w:w w:val="115"/>
          <w:sz w:val="24"/>
        </w:rPr>
        <w:t xml:space="preserve"> </w:t>
      </w:r>
      <w:r>
        <w:rPr>
          <w:spacing w:val="-2"/>
          <w:w w:val="115"/>
          <w:sz w:val="24"/>
        </w:rPr>
        <w:t>dinamis</w:t>
      </w:r>
    </w:p>
    <w:p w14:paraId="710EB3BD">
      <w:pPr>
        <w:pStyle w:val="6"/>
        <w:spacing w:before="280"/>
      </w:pPr>
    </w:p>
    <w:p w14:paraId="05C48F6B">
      <w:pPr>
        <w:pStyle w:val="6"/>
        <w:spacing w:before="1" w:line="360" w:lineRule="auto"/>
        <w:ind w:left="165" w:right="726"/>
        <w:jc w:val="both"/>
      </w:pPr>
      <w:r>
        <w:rPr>
          <w:w w:val="115"/>
        </w:rPr>
        <w:t xml:space="preserve">Implementasi Rencana Pembangunan Jangka Menengah Kalurahan Nomporejo Tahun </w:t>
      </w:r>
      <w:r>
        <w:rPr>
          <w:w w:val="115"/>
          <w:lang w:val="en-GB"/>
        </w:rPr>
        <w:t>2022-2029</w:t>
      </w:r>
      <w:r>
        <w:rPr>
          <w:w w:val="115"/>
        </w:rPr>
        <w:t xml:space="preserve"> yang lebih konkrit akan dijabarkan dalam rencana strategis RPJMKal dan Rencana kerja RKPKal, termasuk program–program yang bersifat rutin setiap tahun akan dituangkan dalam bentuk Anggaran Pendapatan dan Belanja Kalurahan.</w:t>
      </w:r>
    </w:p>
    <w:p w14:paraId="1ADF66CA">
      <w:pPr>
        <w:pStyle w:val="6"/>
        <w:spacing w:before="2" w:line="360" w:lineRule="auto"/>
        <w:ind w:left="165" w:right="726"/>
        <w:jc w:val="both"/>
      </w:pPr>
      <w:r>
        <w:rPr>
          <w:w w:val="115"/>
        </w:rPr>
        <w:t xml:space="preserve">Arah Kebijakan Umum Kalurahan Nomporejo untuk tahun </w:t>
      </w:r>
      <w:r>
        <w:rPr>
          <w:w w:val="115"/>
          <w:lang w:val="en-GB"/>
        </w:rPr>
        <w:t>2022-2029</w:t>
      </w:r>
      <w:r>
        <w:rPr>
          <w:w w:val="115"/>
        </w:rPr>
        <w:t xml:space="preserve"> secara umum</w:t>
      </w:r>
      <w:r>
        <w:rPr>
          <w:spacing w:val="-5"/>
          <w:w w:val="115"/>
        </w:rPr>
        <w:t xml:space="preserve"> </w:t>
      </w:r>
      <w:r>
        <w:rPr>
          <w:w w:val="115"/>
        </w:rPr>
        <w:t>adalah</w:t>
      </w:r>
      <w:r>
        <w:rPr>
          <w:spacing w:val="-3"/>
          <w:w w:val="115"/>
        </w:rPr>
        <w:t xml:space="preserve"> </w:t>
      </w:r>
      <w:r>
        <w:rPr>
          <w:w w:val="115"/>
        </w:rPr>
        <w:t>untuk</w:t>
      </w:r>
      <w:r>
        <w:rPr>
          <w:spacing w:val="-4"/>
          <w:w w:val="115"/>
        </w:rPr>
        <w:t xml:space="preserve"> </w:t>
      </w:r>
      <w:r>
        <w:rPr>
          <w:w w:val="115"/>
        </w:rPr>
        <w:t>dapat</w:t>
      </w:r>
      <w:r>
        <w:rPr>
          <w:spacing w:val="-3"/>
          <w:w w:val="115"/>
        </w:rPr>
        <w:t xml:space="preserve"> </w:t>
      </w:r>
      <w:r>
        <w:rPr>
          <w:w w:val="115"/>
        </w:rPr>
        <w:t>mendorong</w:t>
      </w:r>
      <w:r>
        <w:rPr>
          <w:spacing w:val="-5"/>
          <w:w w:val="115"/>
        </w:rPr>
        <w:t xml:space="preserve"> </w:t>
      </w:r>
      <w:r>
        <w:rPr>
          <w:w w:val="115"/>
        </w:rPr>
        <w:t>dan</w:t>
      </w:r>
      <w:r>
        <w:rPr>
          <w:spacing w:val="-3"/>
          <w:w w:val="115"/>
        </w:rPr>
        <w:t xml:space="preserve"> </w:t>
      </w:r>
      <w:r>
        <w:rPr>
          <w:w w:val="115"/>
        </w:rPr>
        <w:t>mengembangkan</w:t>
      </w:r>
      <w:r>
        <w:rPr>
          <w:spacing w:val="-3"/>
          <w:w w:val="115"/>
        </w:rPr>
        <w:t xml:space="preserve"> </w:t>
      </w:r>
      <w:r>
        <w:rPr>
          <w:w w:val="115"/>
        </w:rPr>
        <w:t>potensi Kalurahan melalui pemberdayaan masyarakat. Adapun arah kebijakan yang dimaksud adalah sebagai berikut:</w:t>
      </w:r>
    </w:p>
    <w:p w14:paraId="1DD903A3">
      <w:pPr>
        <w:pStyle w:val="8"/>
        <w:numPr>
          <w:ilvl w:val="0"/>
          <w:numId w:val="43"/>
        </w:numPr>
        <w:tabs>
          <w:tab w:val="left" w:pos="593"/>
        </w:tabs>
        <w:spacing w:before="243" w:after="0" w:line="240" w:lineRule="auto"/>
        <w:ind w:left="593" w:right="0" w:hanging="428"/>
        <w:jc w:val="left"/>
        <w:rPr>
          <w:sz w:val="24"/>
        </w:rPr>
      </w:pPr>
      <w:r>
        <w:rPr>
          <w:spacing w:val="-2"/>
          <w:w w:val="115"/>
          <w:sz w:val="24"/>
        </w:rPr>
        <w:t>Misi</w:t>
      </w:r>
      <w:r>
        <w:rPr>
          <w:spacing w:val="5"/>
          <w:w w:val="115"/>
          <w:sz w:val="24"/>
        </w:rPr>
        <w:t xml:space="preserve"> </w:t>
      </w:r>
      <w:r>
        <w:rPr>
          <w:spacing w:val="-2"/>
          <w:w w:val="115"/>
          <w:sz w:val="24"/>
        </w:rPr>
        <w:t>Pertama:</w:t>
      </w:r>
      <w:r>
        <w:rPr>
          <w:spacing w:val="8"/>
          <w:w w:val="115"/>
          <w:sz w:val="24"/>
        </w:rPr>
        <w:t xml:space="preserve"> </w:t>
      </w:r>
      <w:r>
        <w:rPr>
          <w:spacing w:val="-2"/>
          <w:w w:val="115"/>
          <w:sz w:val="24"/>
        </w:rPr>
        <w:t>Bidang</w:t>
      </w:r>
      <w:r>
        <w:rPr>
          <w:spacing w:val="4"/>
          <w:w w:val="115"/>
          <w:sz w:val="24"/>
        </w:rPr>
        <w:t xml:space="preserve"> </w:t>
      </w:r>
      <w:r>
        <w:rPr>
          <w:spacing w:val="-2"/>
          <w:w w:val="115"/>
          <w:sz w:val="24"/>
        </w:rPr>
        <w:t>Penyelenggaraan</w:t>
      </w:r>
      <w:r>
        <w:rPr>
          <w:spacing w:val="7"/>
          <w:w w:val="115"/>
          <w:sz w:val="24"/>
        </w:rPr>
        <w:t xml:space="preserve"> </w:t>
      </w:r>
      <w:r>
        <w:rPr>
          <w:spacing w:val="-2"/>
          <w:w w:val="115"/>
          <w:sz w:val="24"/>
        </w:rPr>
        <w:t>Pemerintahan</w:t>
      </w:r>
      <w:r>
        <w:rPr>
          <w:spacing w:val="6"/>
          <w:w w:val="115"/>
          <w:sz w:val="24"/>
        </w:rPr>
        <w:t xml:space="preserve"> </w:t>
      </w:r>
      <w:r>
        <w:rPr>
          <w:spacing w:val="-2"/>
          <w:w w:val="115"/>
          <w:sz w:val="24"/>
        </w:rPr>
        <w:t>Kalurahan</w:t>
      </w:r>
    </w:p>
    <w:p w14:paraId="479F854E">
      <w:pPr>
        <w:pStyle w:val="8"/>
        <w:numPr>
          <w:ilvl w:val="1"/>
          <w:numId w:val="43"/>
        </w:numPr>
        <w:tabs>
          <w:tab w:val="left" w:pos="1311"/>
          <w:tab w:val="left" w:pos="1313"/>
          <w:tab w:val="left" w:pos="2948"/>
          <w:tab w:val="left" w:pos="4651"/>
          <w:tab w:val="left" w:pos="6529"/>
          <w:tab w:val="left" w:pos="7317"/>
          <w:tab w:val="left" w:pos="8180"/>
          <w:tab w:val="left" w:pos="8859"/>
        </w:tabs>
        <w:spacing w:before="144" w:after="0" w:line="357" w:lineRule="auto"/>
        <w:ind w:left="1313" w:right="732" w:hanging="361"/>
        <w:jc w:val="left"/>
        <w:rPr>
          <w:sz w:val="24"/>
        </w:rPr>
      </w:pPr>
      <w:r>
        <w:rPr>
          <w:spacing w:val="-2"/>
          <w:w w:val="115"/>
          <w:sz w:val="24"/>
        </w:rPr>
        <w:t>Pengelolaan</w:t>
      </w:r>
      <w:r>
        <w:rPr>
          <w:sz w:val="24"/>
        </w:rPr>
        <w:tab/>
      </w:r>
      <w:r>
        <w:rPr>
          <w:spacing w:val="-2"/>
          <w:w w:val="115"/>
          <w:sz w:val="24"/>
        </w:rPr>
        <w:t>administrasi</w:t>
      </w:r>
      <w:r>
        <w:rPr>
          <w:sz w:val="24"/>
        </w:rPr>
        <w:tab/>
      </w:r>
      <w:r>
        <w:rPr>
          <w:spacing w:val="-2"/>
          <w:w w:val="115"/>
          <w:sz w:val="24"/>
        </w:rPr>
        <w:t>pemerintahan</w:t>
      </w:r>
      <w:r>
        <w:rPr>
          <w:sz w:val="24"/>
        </w:rPr>
        <w:tab/>
      </w:r>
      <w:r>
        <w:rPr>
          <w:spacing w:val="-4"/>
          <w:w w:val="115"/>
          <w:sz w:val="24"/>
        </w:rPr>
        <w:t>yang</w:t>
      </w:r>
      <w:r>
        <w:rPr>
          <w:sz w:val="24"/>
        </w:rPr>
        <w:tab/>
      </w:r>
      <w:r>
        <w:rPr>
          <w:spacing w:val="-2"/>
          <w:w w:val="115"/>
          <w:sz w:val="24"/>
        </w:rPr>
        <w:t>tertib</w:t>
      </w:r>
      <w:r>
        <w:rPr>
          <w:sz w:val="24"/>
        </w:rPr>
        <w:tab/>
      </w:r>
      <w:r>
        <w:rPr>
          <w:spacing w:val="-4"/>
          <w:w w:val="115"/>
          <w:sz w:val="24"/>
        </w:rPr>
        <w:t>dan</w:t>
      </w:r>
      <w:r>
        <w:rPr>
          <w:sz w:val="24"/>
        </w:rPr>
        <w:tab/>
      </w:r>
      <w:r>
        <w:rPr>
          <w:spacing w:val="-4"/>
          <w:w w:val="115"/>
          <w:sz w:val="24"/>
        </w:rPr>
        <w:t xml:space="preserve">dapat </w:t>
      </w:r>
      <w:r>
        <w:rPr>
          <w:spacing w:val="-2"/>
          <w:w w:val="115"/>
          <w:sz w:val="24"/>
        </w:rPr>
        <w:t>dipertanggungjawabkan</w:t>
      </w:r>
    </w:p>
    <w:p w14:paraId="79A21BC6">
      <w:pPr>
        <w:pStyle w:val="8"/>
        <w:numPr>
          <w:ilvl w:val="1"/>
          <w:numId w:val="43"/>
        </w:numPr>
        <w:tabs>
          <w:tab w:val="left" w:pos="1313"/>
        </w:tabs>
        <w:spacing w:before="5" w:after="0" w:line="362" w:lineRule="auto"/>
        <w:ind w:left="1313" w:right="738" w:hanging="361"/>
        <w:jc w:val="left"/>
        <w:rPr>
          <w:sz w:val="24"/>
        </w:rPr>
      </w:pPr>
      <w:r>
        <w:rPr>
          <w:w w:val="115"/>
          <w:sz w:val="24"/>
        </w:rPr>
        <w:t>Pelayanan</w:t>
      </w:r>
      <w:r>
        <w:rPr>
          <w:spacing w:val="80"/>
          <w:w w:val="115"/>
          <w:sz w:val="24"/>
        </w:rPr>
        <w:t xml:space="preserve"> </w:t>
      </w:r>
      <w:r>
        <w:rPr>
          <w:w w:val="115"/>
          <w:sz w:val="24"/>
        </w:rPr>
        <w:t>publik</w:t>
      </w:r>
      <w:r>
        <w:rPr>
          <w:spacing w:val="80"/>
          <w:w w:val="115"/>
          <w:sz w:val="24"/>
        </w:rPr>
        <w:t xml:space="preserve"> </w:t>
      </w:r>
      <w:r>
        <w:rPr>
          <w:w w:val="115"/>
          <w:sz w:val="24"/>
        </w:rPr>
        <w:t>secara</w:t>
      </w:r>
      <w:r>
        <w:rPr>
          <w:spacing w:val="80"/>
          <w:w w:val="115"/>
          <w:sz w:val="24"/>
        </w:rPr>
        <w:t xml:space="preserve"> </w:t>
      </w:r>
      <w:r>
        <w:rPr>
          <w:w w:val="115"/>
          <w:sz w:val="24"/>
        </w:rPr>
        <w:t>cepat</w:t>
      </w:r>
      <w:r>
        <w:rPr>
          <w:spacing w:val="80"/>
          <w:w w:val="115"/>
          <w:sz w:val="24"/>
        </w:rPr>
        <w:t xml:space="preserve"> </w:t>
      </w:r>
      <w:r>
        <w:rPr>
          <w:w w:val="115"/>
          <w:sz w:val="24"/>
        </w:rPr>
        <w:t>dan</w:t>
      </w:r>
      <w:r>
        <w:rPr>
          <w:spacing w:val="80"/>
          <w:w w:val="115"/>
          <w:sz w:val="24"/>
        </w:rPr>
        <w:t xml:space="preserve"> </w:t>
      </w:r>
      <w:r>
        <w:rPr>
          <w:w w:val="115"/>
          <w:sz w:val="24"/>
        </w:rPr>
        <w:t>tepat</w:t>
      </w:r>
      <w:r>
        <w:rPr>
          <w:spacing w:val="80"/>
          <w:w w:val="115"/>
          <w:sz w:val="24"/>
        </w:rPr>
        <w:t xml:space="preserve"> </w:t>
      </w:r>
      <w:r>
        <w:rPr>
          <w:w w:val="115"/>
          <w:sz w:val="24"/>
        </w:rPr>
        <w:t>melalui</w:t>
      </w:r>
      <w:r>
        <w:rPr>
          <w:spacing w:val="80"/>
          <w:w w:val="115"/>
          <w:sz w:val="24"/>
        </w:rPr>
        <w:t xml:space="preserve"> </w:t>
      </w:r>
      <w:r>
        <w:rPr>
          <w:w w:val="115"/>
          <w:sz w:val="24"/>
        </w:rPr>
        <w:t>Pengembangan Sistem Informasi Desa</w:t>
      </w:r>
    </w:p>
    <w:p w14:paraId="6F82059D">
      <w:pPr>
        <w:pStyle w:val="8"/>
        <w:numPr>
          <w:ilvl w:val="1"/>
          <w:numId w:val="43"/>
        </w:numPr>
        <w:tabs>
          <w:tab w:val="left" w:pos="1313"/>
        </w:tabs>
        <w:spacing w:before="0" w:after="0" w:line="362" w:lineRule="auto"/>
        <w:ind w:left="1313" w:right="737" w:hanging="361"/>
        <w:jc w:val="left"/>
        <w:rPr>
          <w:sz w:val="24"/>
        </w:rPr>
      </w:pPr>
      <w:r>
        <w:rPr>
          <w:w w:val="115"/>
          <w:sz w:val="24"/>
        </w:rPr>
        <w:t>Menjalin</w:t>
      </w:r>
      <w:r>
        <w:rPr>
          <w:spacing w:val="80"/>
          <w:w w:val="115"/>
          <w:sz w:val="24"/>
        </w:rPr>
        <w:t xml:space="preserve"> </w:t>
      </w:r>
      <w:r>
        <w:rPr>
          <w:w w:val="115"/>
          <w:sz w:val="24"/>
        </w:rPr>
        <w:t>sinergisitas</w:t>
      </w:r>
      <w:r>
        <w:rPr>
          <w:spacing w:val="80"/>
          <w:w w:val="115"/>
          <w:sz w:val="24"/>
        </w:rPr>
        <w:t xml:space="preserve"> </w:t>
      </w:r>
      <w:r>
        <w:rPr>
          <w:w w:val="115"/>
          <w:sz w:val="24"/>
        </w:rPr>
        <w:t>Pemerintahan</w:t>
      </w:r>
      <w:r>
        <w:rPr>
          <w:spacing w:val="80"/>
          <w:w w:val="115"/>
          <w:sz w:val="24"/>
        </w:rPr>
        <w:t xml:space="preserve"> </w:t>
      </w:r>
      <w:r>
        <w:rPr>
          <w:w w:val="115"/>
          <w:sz w:val="24"/>
        </w:rPr>
        <w:t>Kalurahan</w:t>
      </w:r>
      <w:r>
        <w:rPr>
          <w:spacing w:val="80"/>
          <w:w w:val="115"/>
          <w:sz w:val="24"/>
        </w:rPr>
        <w:t xml:space="preserve"> </w:t>
      </w:r>
      <w:r>
        <w:rPr>
          <w:w w:val="115"/>
          <w:sz w:val="24"/>
        </w:rPr>
        <w:t>dan</w:t>
      </w:r>
      <w:r>
        <w:rPr>
          <w:spacing w:val="80"/>
          <w:w w:val="115"/>
          <w:sz w:val="24"/>
        </w:rPr>
        <w:t xml:space="preserve"> </w:t>
      </w:r>
      <w:r>
        <w:rPr>
          <w:w w:val="115"/>
          <w:sz w:val="24"/>
        </w:rPr>
        <w:t>instansi</w:t>
      </w:r>
      <w:r>
        <w:rPr>
          <w:spacing w:val="80"/>
          <w:w w:val="115"/>
          <w:sz w:val="24"/>
        </w:rPr>
        <w:t xml:space="preserve"> </w:t>
      </w:r>
      <w:r>
        <w:rPr>
          <w:w w:val="115"/>
          <w:sz w:val="24"/>
        </w:rPr>
        <w:t>atau dinas terkait.</w:t>
      </w:r>
    </w:p>
    <w:p w14:paraId="2C1EE4EC">
      <w:pPr>
        <w:pStyle w:val="6"/>
        <w:spacing w:before="132"/>
      </w:pPr>
    </w:p>
    <w:p w14:paraId="19A4F21E">
      <w:pPr>
        <w:pStyle w:val="8"/>
        <w:numPr>
          <w:ilvl w:val="0"/>
          <w:numId w:val="43"/>
        </w:numPr>
        <w:tabs>
          <w:tab w:val="left" w:pos="564"/>
        </w:tabs>
        <w:spacing w:before="0" w:after="0" w:line="240" w:lineRule="auto"/>
        <w:ind w:left="564" w:right="0" w:hanging="399"/>
        <w:jc w:val="left"/>
        <w:rPr>
          <w:sz w:val="24"/>
        </w:rPr>
      </w:pPr>
      <w:r>
        <w:rPr>
          <w:w w:val="115"/>
          <w:sz w:val="24"/>
        </w:rPr>
        <w:t>Misi</w:t>
      </w:r>
      <w:r>
        <w:rPr>
          <w:spacing w:val="10"/>
          <w:w w:val="115"/>
          <w:sz w:val="24"/>
        </w:rPr>
        <w:t xml:space="preserve"> </w:t>
      </w:r>
      <w:r>
        <w:rPr>
          <w:w w:val="115"/>
          <w:sz w:val="24"/>
        </w:rPr>
        <w:t>Kedua:</w:t>
      </w:r>
      <w:r>
        <w:rPr>
          <w:spacing w:val="13"/>
          <w:w w:val="115"/>
          <w:sz w:val="24"/>
        </w:rPr>
        <w:t xml:space="preserve"> </w:t>
      </w:r>
      <w:r>
        <w:rPr>
          <w:w w:val="115"/>
          <w:sz w:val="24"/>
        </w:rPr>
        <w:t>Bidang</w:t>
      </w:r>
      <w:r>
        <w:rPr>
          <w:spacing w:val="11"/>
          <w:w w:val="115"/>
          <w:sz w:val="24"/>
        </w:rPr>
        <w:t xml:space="preserve"> </w:t>
      </w:r>
      <w:r>
        <w:rPr>
          <w:w w:val="115"/>
          <w:sz w:val="24"/>
        </w:rPr>
        <w:t>Pelaksanaan</w:t>
      </w:r>
      <w:r>
        <w:rPr>
          <w:spacing w:val="11"/>
          <w:w w:val="115"/>
          <w:sz w:val="24"/>
        </w:rPr>
        <w:t xml:space="preserve"> </w:t>
      </w:r>
      <w:r>
        <w:rPr>
          <w:w w:val="115"/>
          <w:sz w:val="24"/>
        </w:rPr>
        <w:t>Pembangunan</w:t>
      </w:r>
      <w:r>
        <w:rPr>
          <w:spacing w:val="12"/>
          <w:w w:val="115"/>
          <w:sz w:val="24"/>
        </w:rPr>
        <w:t xml:space="preserve"> </w:t>
      </w:r>
      <w:r>
        <w:rPr>
          <w:spacing w:val="-2"/>
          <w:w w:val="115"/>
          <w:sz w:val="24"/>
        </w:rPr>
        <w:t>Kalurahan</w:t>
      </w:r>
    </w:p>
    <w:p w14:paraId="7EFD448C">
      <w:pPr>
        <w:pStyle w:val="8"/>
        <w:numPr>
          <w:ilvl w:val="1"/>
          <w:numId w:val="43"/>
        </w:numPr>
        <w:tabs>
          <w:tab w:val="left" w:pos="1244"/>
        </w:tabs>
        <w:spacing w:before="142" w:after="0" w:line="240" w:lineRule="auto"/>
        <w:ind w:left="1244" w:right="0" w:hanging="359"/>
        <w:jc w:val="left"/>
        <w:rPr>
          <w:sz w:val="24"/>
        </w:rPr>
      </w:pPr>
      <w:r>
        <w:rPr>
          <w:w w:val="115"/>
          <w:sz w:val="24"/>
        </w:rPr>
        <w:t>Meningkatkan</w:t>
      </w:r>
      <w:r>
        <w:rPr>
          <w:spacing w:val="5"/>
          <w:w w:val="115"/>
          <w:sz w:val="24"/>
        </w:rPr>
        <w:t xml:space="preserve"> </w:t>
      </w:r>
      <w:r>
        <w:rPr>
          <w:w w:val="115"/>
          <w:sz w:val="24"/>
        </w:rPr>
        <w:t>kualitas</w:t>
      </w:r>
      <w:r>
        <w:rPr>
          <w:spacing w:val="3"/>
          <w:w w:val="115"/>
          <w:sz w:val="24"/>
        </w:rPr>
        <w:t xml:space="preserve"> </w:t>
      </w:r>
      <w:r>
        <w:rPr>
          <w:w w:val="115"/>
          <w:sz w:val="24"/>
        </w:rPr>
        <w:t>hidup</w:t>
      </w:r>
      <w:r>
        <w:rPr>
          <w:spacing w:val="2"/>
          <w:w w:val="115"/>
          <w:sz w:val="24"/>
        </w:rPr>
        <w:t xml:space="preserve"> </w:t>
      </w:r>
      <w:r>
        <w:rPr>
          <w:w w:val="115"/>
          <w:sz w:val="24"/>
        </w:rPr>
        <w:t>masyarkat</w:t>
      </w:r>
      <w:r>
        <w:rPr>
          <w:spacing w:val="4"/>
          <w:w w:val="115"/>
          <w:sz w:val="24"/>
        </w:rPr>
        <w:t xml:space="preserve"> </w:t>
      </w:r>
      <w:r>
        <w:rPr>
          <w:w w:val="115"/>
          <w:sz w:val="24"/>
        </w:rPr>
        <w:t>(pendidikan</w:t>
      </w:r>
      <w:r>
        <w:rPr>
          <w:spacing w:val="4"/>
          <w:w w:val="115"/>
          <w:sz w:val="24"/>
        </w:rPr>
        <w:t xml:space="preserve"> </w:t>
      </w:r>
      <w:r>
        <w:rPr>
          <w:w w:val="115"/>
          <w:sz w:val="24"/>
        </w:rPr>
        <w:t>dan</w:t>
      </w:r>
      <w:r>
        <w:rPr>
          <w:spacing w:val="4"/>
          <w:w w:val="115"/>
          <w:sz w:val="24"/>
        </w:rPr>
        <w:t xml:space="preserve"> </w:t>
      </w:r>
      <w:r>
        <w:rPr>
          <w:spacing w:val="-2"/>
          <w:w w:val="115"/>
          <w:sz w:val="24"/>
        </w:rPr>
        <w:t>kesehatan)</w:t>
      </w:r>
    </w:p>
    <w:p w14:paraId="7C14B786">
      <w:pPr>
        <w:pStyle w:val="8"/>
        <w:numPr>
          <w:ilvl w:val="1"/>
          <w:numId w:val="43"/>
        </w:numPr>
        <w:tabs>
          <w:tab w:val="left" w:pos="1245"/>
        </w:tabs>
        <w:spacing w:before="139" w:after="0" w:line="240" w:lineRule="auto"/>
        <w:ind w:left="1245" w:right="0" w:hanging="360"/>
        <w:jc w:val="left"/>
        <w:rPr>
          <w:sz w:val="24"/>
        </w:rPr>
      </w:pPr>
      <w:r>
        <w:rPr>
          <w:w w:val="115"/>
          <w:sz w:val="24"/>
        </w:rPr>
        <w:t>Pembangunan</w:t>
      </w:r>
      <w:r>
        <w:rPr>
          <w:spacing w:val="4"/>
          <w:w w:val="115"/>
          <w:sz w:val="24"/>
        </w:rPr>
        <w:t xml:space="preserve"> </w:t>
      </w:r>
      <w:r>
        <w:rPr>
          <w:w w:val="115"/>
          <w:sz w:val="24"/>
        </w:rPr>
        <w:t>infrastruktur</w:t>
      </w:r>
      <w:r>
        <w:rPr>
          <w:spacing w:val="2"/>
          <w:w w:val="115"/>
          <w:sz w:val="24"/>
        </w:rPr>
        <w:t xml:space="preserve"> </w:t>
      </w:r>
      <w:r>
        <w:rPr>
          <w:w w:val="115"/>
          <w:sz w:val="24"/>
        </w:rPr>
        <w:t>di</w:t>
      </w:r>
      <w:r>
        <w:rPr>
          <w:spacing w:val="3"/>
          <w:w w:val="115"/>
          <w:sz w:val="24"/>
        </w:rPr>
        <w:t xml:space="preserve"> </w:t>
      </w:r>
      <w:r>
        <w:rPr>
          <w:spacing w:val="-2"/>
          <w:w w:val="115"/>
          <w:sz w:val="24"/>
        </w:rPr>
        <w:t>kalurahan</w:t>
      </w:r>
    </w:p>
    <w:p w14:paraId="655F24BF">
      <w:pPr>
        <w:pStyle w:val="8"/>
        <w:numPr>
          <w:ilvl w:val="1"/>
          <w:numId w:val="43"/>
        </w:numPr>
        <w:tabs>
          <w:tab w:val="left" w:pos="1245"/>
        </w:tabs>
        <w:spacing w:before="143" w:after="0" w:line="240" w:lineRule="auto"/>
        <w:ind w:left="1245" w:right="0" w:hanging="360"/>
        <w:jc w:val="left"/>
        <w:rPr>
          <w:sz w:val="24"/>
        </w:rPr>
      </w:pPr>
      <w:r>
        <w:rPr>
          <w:w w:val="115"/>
          <w:sz w:val="24"/>
        </w:rPr>
        <w:t>Pembangunan</w:t>
      </w:r>
      <w:r>
        <w:rPr>
          <w:spacing w:val="3"/>
          <w:w w:val="115"/>
          <w:sz w:val="24"/>
        </w:rPr>
        <w:t xml:space="preserve"> </w:t>
      </w:r>
      <w:r>
        <w:rPr>
          <w:w w:val="115"/>
          <w:sz w:val="24"/>
        </w:rPr>
        <w:t>lingkungan</w:t>
      </w:r>
      <w:r>
        <w:rPr>
          <w:spacing w:val="4"/>
          <w:w w:val="115"/>
          <w:sz w:val="24"/>
        </w:rPr>
        <w:t xml:space="preserve"> </w:t>
      </w:r>
      <w:r>
        <w:rPr>
          <w:w w:val="115"/>
          <w:sz w:val="24"/>
        </w:rPr>
        <w:t>permukiman</w:t>
      </w:r>
      <w:r>
        <w:rPr>
          <w:spacing w:val="4"/>
          <w:w w:val="115"/>
          <w:sz w:val="24"/>
        </w:rPr>
        <w:t xml:space="preserve"> </w:t>
      </w:r>
      <w:r>
        <w:rPr>
          <w:w w:val="115"/>
          <w:sz w:val="24"/>
        </w:rPr>
        <w:t>di</w:t>
      </w:r>
      <w:r>
        <w:rPr>
          <w:spacing w:val="3"/>
          <w:w w:val="115"/>
          <w:sz w:val="24"/>
        </w:rPr>
        <w:t xml:space="preserve"> </w:t>
      </w:r>
      <w:r>
        <w:rPr>
          <w:spacing w:val="-2"/>
          <w:w w:val="115"/>
          <w:sz w:val="24"/>
        </w:rPr>
        <w:t>kalurahan</w:t>
      </w:r>
    </w:p>
    <w:p w14:paraId="22323205">
      <w:pPr>
        <w:pStyle w:val="8"/>
        <w:spacing w:after="0" w:line="240" w:lineRule="auto"/>
        <w:jc w:val="left"/>
        <w:rPr>
          <w:sz w:val="24"/>
        </w:rPr>
        <w:sectPr>
          <w:pgSz w:w="12240" w:h="20160"/>
          <w:pgMar w:top="1360" w:right="708" w:bottom="920" w:left="1275" w:header="0" w:footer="734" w:gutter="0"/>
          <w:cols w:space="720" w:num="1"/>
        </w:sectPr>
      </w:pPr>
    </w:p>
    <w:p w14:paraId="18489B16">
      <w:pPr>
        <w:pStyle w:val="8"/>
        <w:numPr>
          <w:ilvl w:val="0"/>
          <w:numId w:val="43"/>
        </w:numPr>
        <w:tabs>
          <w:tab w:val="left" w:pos="564"/>
        </w:tabs>
        <w:spacing w:before="80" w:after="0" w:line="240" w:lineRule="auto"/>
        <w:ind w:left="564" w:right="0" w:hanging="399"/>
        <w:jc w:val="left"/>
        <w:rPr>
          <w:sz w:val="24"/>
        </w:rPr>
      </w:pPr>
      <w:r>
        <w:rPr>
          <w:w w:val="115"/>
          <w:sz w:val="24"/>
        </w:rPr>
        <w:t>Misi</w:t>
      </w:r>
      <w:r>
        <w:rPr>
          <w:spacing w:val="3"/>
          <w:w w:val="115"/>
          <w:sz w:val="24"/>
        </w:rPr>
        <w:t xml:space="preserve"> </w:t>
      </w:r>
      <w:r>
        <w:rPr>
          <w:w w:val="115"/>
          <w:sz w:val="24"/>
        </w:rPr>
        <w:t>Ketiga</w:t>
      </w:r>
      <w:r>
        <w:rPr>
          <w:spacing w:val="3"/>
          <w:w w:val="115"/>
          <w:sz w:val="24"/>
        </w:rPr>
        <w:t xml:space="preserve"> </w:t>
      </w:r>
      <w:r>
        <w:rPr>
          <w:w w:val="115"/>
          <w:sz w:val="24"/>
        </w:rPr>
        <w:t>:</w:t>
      </w:r>
      <w:r>
        <w:rPr>
          <w:spacing w:val="5"/>
          <w:w w:val="115"/>
          <w:sz w:val="24"/>
        </w:rPr>
        <w:t xml:space="preserve"> </w:t>
      </w:r>
      <w:r>
        <w:rPr>
          <w:w w:val="115"/>
          <w:sz w:val="24"/>
        </w:rPr>
        <w:t>Bidang</w:t>
      </w:r>
      <w:r>
        <w:rPr>
          <w:spacing w:val="2"/>
          <w:w w:val="115"/>
          <w:sz w:val="24"/>
        </w:rPr>
        <w:t xml:space="preserve"> </w:t>
      </w:r>
      <w:r>
        <w:rPr>
          <w:w w:val="115"/>
          <w:sz w:val="24"/>
        </w:rPr>
        <w:t>Pembinaan</w:t>
      </w:r>
      <w:r>
        <w:rPr>
          <w:spacing w:val="3"/>
          <w:w w:val="115"/>
          <w:sz w:val="24"/>
        </w:rPr>
        <w:t xml:space="preserve"> </w:t>
      </w:r>
      <w:r>
        <w:rPr>
          <w:spacing w:val="-2"/>
          <w:w w:val="115"/>
          <w:sz w:val="24"/>
        </w:rPr>
        <w:t>Kemasyarakatan</w:t>
      </w:r>
    </w:p>
    <w:p w14:paraId="0E4642DE">
      <w:pPr>
        <w:pStyle w:val="6"/>
      </w:pPr>
    </w:p>
    <w:p w14:paraId="45D0C11E">
      <w:pPr>
        <w:pStyle w:val="6"/>
      </w:pPr>
    </w:p>
    <w:p w14:paraId="145AC82F">
      <w:pPr>
        <w:pStyle w:val="8"/>
        <w:numPr>
          <w:ilvl w:val="1"/>
          <w:numId w:val="43"/>
        </w:numPr>
        <w:tabs>
          <w:tab w:val="left" w:pos="951"/>
        </w:tabs>
        <w:spacing w:before="0" w:after="0" w:line="240" w:lineRule="auto"/>
        <w:ind w:left="951" w:right="0" w:hanging="358"/>
        <w:jc w:val="both"/>
        <w:rPr>
          <w:sz w:val="24"/>
        </w:rPr>
      </w:pPr>
      <w:r>
        <w:rPr>
          <w:w w:val="115"/>
          <w:sz w:val="24"/>
        </w:rPr>
        <w:t>Meningkatkan</w:t>
      </w:r>
      <w:r>
        <w:rPr>
          <w:spacing w:val="3"/>
          <w:w w:val="115"/>
          <w:sz w:val="24"/>
        </w:rPr>
        <w:t xml:space="preserve"> </w:t>
      </w:r>
      <w:r>
        <w:rPr>
          <w:w w:val="115"/>
          <w:sz w:val="24"/>
        </w:rPr>
        <w:t>keamanan</w:t>
      </w:r>
      <w:r>
        <w:rPr>
          <w:spacing w:val="4"/>
          <w:w w:val="115"/>
          <w:sz w:val="24"/>
        </w:rPr>
        <w:t xml:space="preserve"> </w:t>
      </w:r>
      <w:r>
        <w:rPr>
          <w:w w:val="115"/>
          <w:sz w:val="24"/>
        </w:rPr>
        <w:t>dan</w:t>
      </w:r>
      <w:r>
        <w:rPr>
          <w:spacing w:val="4"/>
          <w:w w:val="115"/>
          <w:sz w:val="24"/>
        </w:rPr>
        <w:t xml:space="preserve"> </w:t>
      </w:r>
      <w:r>
        <w:rPr>
          <w:w w:val="115"/>
          <w:sz w:val="24"/>
        </w:rPr>
        <w:t>ketertiban</w:t>
      </w:r>
      <w:r>
        <w:rPr>
          <w:spacing w:val="4"/>
          <w:w w:val="115"/>
          <w:sz w:val="24"/>
        </w:rPr>
        <w:t xml:space="preserve"> </w:t>
      </w:r>
      <w:r>
        <w:rPr>
          <w:spacing w:val="-2"/>
          <w:w w:val="115"/>
          <w:sz w:val="24"/>
        </w:rPr>
        <w:t>masyarakat.</w:t>
      </w:r>
    </w:p>
    <w:p w14:paraId="58B22FCD">
      <w:pPr>
        <w:pStyle w:val="8"/>
        <w:numPr>
          <w:ilvl w:val="1"/>
          <w:numId w:val="43"/>
        </w:numPr>
        <w:tabs>
          <w:tab w:val="left" w:pos="952"/>
        </w:tabs>
        <w:spacing w:before="143" w:after="0" w:line="240" w:lineRule="auto"/>
        <w:ind w:left="952" w:right="0" w:hanging="359"/>
        <w:jc w:val="both"/>
        <w:rPr>
          <w:sz w:val="24"/>
        </w:rPr>
      </w:pPr>
      <w:r>
        <w:rPr>
          <w:w w:val="115"/>
          <w:sz w:val="24"/>
        </w:rPr>
        <w:t>Mengembangkan</w:t>
      </w:r>
      <w:r>
        <w:rPr>
          <w:spacing w:val="9"/>
          <w:w w:val="115"/>
          <w:sz w:val="24"/>
        </w:rPr>
        <w:t xml:space="preserve"> </w:t>
      </w:r>
      <w:r>
        <w:rPr>
          <w:w w:val="115"/>
          <w:sz w:val="24"/>
        </w:rPr>
        <w:t>kehidupan</w:t>
      </w:r>
      <w:r>
        <w:rPr>
          <w:spacing w:val="10"/>
          <w:w w:val="115"/>
          <w:sz w:val="24"/>
        </w:rPr>
        <w:t xml:space="preserve"> </w:t>
      </w:r>
      <w:r>
        <w:rPr>
          <w:w w:val="115"/>
          <w:sz w:val="24"/>
        </w:rPr>
        <w:t>sosial</w:t>
      </w:r>
      <w:r>
        <w:rPr>
          <w:spacing w:val="9"/>
          <w:w w:val="115"/>
          <w:sz w:val="24"/>
        </w:rPr>
        <w:t xml:space="preserve"> </w:t>
      </w:r>
      <w:r>
        <w:rPr>
          <w:w w:val="115"/>
          <w:sz w:val="24"/>
        </w:rPr>
        <w:t>budaya,</w:t>
      </w:r>
      <w:r>
        <w:rPr>
          <w:spacing w:val="7"/>
          <w:w w:val="115"/>
          <w:sz w:val="24"/>
        </w:rPr>
        <w:t xml:space="preserve"> </w:t>
      </w:r>
      <w:r>
        <w:rPr>
          <w:w w:val="115"/>
          <w:sz w:val="24"/>
        </w:rPr>
        <w:t>olah</w:t>
      </w:r>
      <w:r>
        <w:rPr>
          <w:spacing w:val="10"/>
          <w:w w:val="115"/>
          <w:sz w:val="24"/>
        </w:rPr>
        <w:t xml:space="preserve"> </w:t>
      </w:r>
      <w:r>
        <w:rPr>
          <w:w w:val="115"/>
          <w:sz w:val="24"/>
        </w:rPr>
        <w:t>raga</w:t>
      </w:r>
      <w:r>
        <w:rPr>
          <w:spacing w:val="10"/>
          <w:w w:val="115"/>
          <w:sz w:val="24"/>
        </w:rPr>
        <w:t xml:space="preserve"> </w:t>
      </w:r>
      <w:r>
        <w:rPr>
          <w:w w:val="115"/>
          <w:sz w:val="24"/>
        </w:rPr>
        <w:t>dan</w:t>
      </w:r>
      <w:r>
        <w:rPr>
          <w:spacing w:val="9"/>
          <w:w w:val="115"/>
          <w:sz w:val="24"/>
        </w:rPr>
        <w:t xml:space="preserve"> </w:t>
      </w:r>
      <w:r>
        <w:rPr>
          <w:spacing w:val="-2"/>
          <w:w w:val="115"/>
          <w:sz w:val="24"/>
        </w:rPr>
        <w:t>keagamaan.</w:t>
      </w:r>
    </w:p>
    <w:p w14:paraId="1CA895F5">
      <w:pPr>
        <w:pStyle w:val="8"/>
        <w:numPr>
          <w:ilvl w:val="1"/>
          <w:numId w:val="43"/>
        </w:numPr>
        <w:tabs>
          <w:tab w:val="left" w:pos="953"/>
        </w:tabs>
        <w:spacing w:before="142" w:after="0" w:line="360" w:lineRule="auto"/>
        <w:ind w:left="953" w:right="725" w:hanging="360"/>
        <w:jc w:val="both"/>
        <w:rPr>
          <w:sz w:val="24"/>
        </w:rPr>
      </w:pPr>
      <w:r>
        <w:rPr>
          <w:w w:val="115"/>
          <w:sz w:val="24"/>
        </w:rPr>
        <w:t xml:space="preserve">Meningkatkan peran aktif Lembaga Kemasyarakatan Desa (PKK, Karangtaruna, organisasi perempuan, RT-RW, Linmas, LPM Kalurahan </w:t>
      </w:r>
      <w:r>
        <w:rPr>
          <w:spacing w:val="-2"/>
          <w:w w:val="115"/>
          <w:sz w:val="24"/>
        </w:rPr>
        <w:t>dll).</w:t>
      </w:r>
    </w:p>
    <w:p w14:paraId="2214E444">
      <w:pPr>
        <w:pStyle w:val="6"/>
        <w:spacing w:before="141"/>
      </w:pPr>
    </w:p>
    <w:p w14:paraId="542E6AF4">
      <w:pPr>
        <w:pStyle w:val="8"/>
        <w:numPr>
          <w:ilvl w:val="0"/>
          <w:numId w:val="43"/>
        </w:numPr>
        <w:tabs>
          <w:tab w:val="left" w:pos="508"/>
        </w:tabs>
        <w:spacing w:before="0" w:after="0" w:line="240" w:lineRule="auto"/>
        <w:ind w:left="508" w:right="0" w:hanging="343"/>
        <w:jc w:val="left"/>
        <w:rPr>
          <w:sz w:val="24"/>
        </w:rPr>
      </w:pPr>
      <w:r>
        <w:rPr>
          <w:w w:val="115"/>
          <w:sz w:val="24"/>
        </w:rPr>
        <w:t>Misi</w:t>
      </w:r>
      <w:r>
        <w:rPr>
          <w:spacing w:val="-10"/>
          <w:w w:val="115"/>
          <w:sz w:val="24"/>
        </w:rPr>
        <w:t xml:space="preserve"> </w:t>
      </w:r>
      <w:r>
        <w:rPr>
          <w:w w:val="115"/>
          <w:sz w:val="24"/>
        </w:rPr>
        <w:t>Keempat:</w:t>
      </w:r>
      <w:r>
        <w:rPr>
          <w:spacing w:val="-10"/>
          <w:w w:val="115"/>
          <w:sz w:val="24"/>
        </w:rPr>
        <w:t xml:space="preserve"> </w:t>
      </w:r>
      <w:r>
        <w:rPr>
          <w:w w:val="115"/>
          <w:sz w:val="24"/>
        </w:rPr>
        <w:t>Bidang</w:t>
      </w:r>
      <w:r>
        <w:rPr>
          <w:spacing w:val="-9"/>
          <w:w w:val="115"/>
          <w:sz w:val="24"/>
        </w:rPr>
        <w:t xml:space="preserve"> </w:t>
      </w:r>
      <w:r>
        <w:rPr>
          <w:w w:val="115"/>
          <w:sz w:val="24"/>
        </w:rPr>
        <w:t>Pemberdayaan</w:t>
      </w:r>
      <w:r>
        <w:rPr>
          <w:spacing w:val="-8"/>
          <w:w w:val="115"/>
          <w:sz w:val="24"/>
        </w:rPr>
        <w:t xml:space="preserve"> </w:t>
      </w:r>
      <w:r>
        <w:rPr>
          <w:spacing w:val="-2"/>
          <w:w w:val="115"/>
          <w:sz w:val="24"/>
        </w:rPr>
        <w:t>Masyarakat</w:t>
      </w:r>
    </w:p>
    <w:p w14:paraId="02CAA781">
      <w:pPr>
        <w:pStyle w:val="8"/>
        <w:numPr>
          <w:ilvl w:val="1"/>
          <w:numId w:val="43"/>
        </w:numPr>
        <w:tabs>
          <w:tab w:val="left" w:pos="883"/>
          <w:tab w:val="left" w:pos="885"/>
        </w:tabs>
        <w:spacing w:before="143" w:after="0" w:line="357" w:lineRule="auto"/>
        <w:ind w:left="885" w:right="859" w:hanging="360"/>
        <w:jc w:val="left"/>
        <w:rPr>
          <w:sz w:val="24"/>
        </w:rPr>
      </w:pPr>
      <w:r>
        <w:rPr>
          <w:w w:val="115"/>
          <w:sz w:val="24"/>
        </w:rPr>
        <w:t>Meningkatkan usaha sektor pertanian, perikanan dan peternakan unuk pemulihan ekonomi paska pandemic covid.</w:t>
      </w:r>
    </w:p>
    <w:p w14:paraId="478C6257">
      <w:pPr>
        <w:pStyle w:val="8"/>
        <w:numPr>
          <w:ilvl w:val="1"/>
          <w:numId w:val="43"/>
        </w:numPr>
        <w:tabs>
          <w:tab w:val="left" w:pos="884"/>
        </w:tabs>
        <w:spacing w:before="6" w:after="0" w:line="240" w:lineRule="auto"/>
        <w:ind w:left="884" w:right="0" w:hanging="359"/>
        <w:jc w:val="left"/>
        <w:rPr>
          <w:sz w:val="24"/>
        </w:rPr>
      </w:pPr>
      <w:r>
        <w:rPr>
          <w:w w:val="115"/>
          <w:sz w:val="24"/>
        </w:rPr>
        <w:t>Melaksanakan</w:t>
      </w:r>
      <w:r>
        <w:rPr>
          <w:spacing w:val="6"/>
          <w:w w:val="115"/>
          <w:sz w:val="24"/>
        </w:rPr>
        <w:t xml:space="preserve"> </w:t>
      </w:r>
      <w:r>
        <w:rPr>
          <w:w w:val="115"/>
          <w:sz w:val="24"/>
        </w:rPr>
        <w:t>pelatihan</w:t>
      </w:r>
      <w:r>
        <w:rPr>
          <w:spacing w:val="7"/>
          <w:w w:val="115"/>
          <w:sz w:val="24"/>
        </w:rPr>
        <w:t xml:space="preserve"> </w:t>
      </w:r>
      <w:r>
        <w:rPr>
          <w:w w:val="115"/>
          <w:sz w:val="24"/>
        </w:rPr>
        <w:t>ketrampilan</w:t>
      </w:r>
      <w:r>
        <w:rPr>
          <w:spacing w:val="7"/>
          <w:w w:val="115"/>
          <w:sz w:val="24"/>
        </w:rPr>
        <w:t xml:space="preserve"> </w:t>
      </w:r>
      <w:r>
        <w:rPr>
          <w:w w:val="115"/>
          <w:sz w:val="24"/>
        </w:rPr>
        <w:t>dan</w:t>
      </w:r>
      <w:r>
        <w:rPr>
          <w:spacing w:val="6"/>
          <w:w w:val="115"/>
          <w:sz w:val="24"/>
        </w:rPr>
        <w:t xml:space="preserve"> </w:t>
      </w:r>
      <w:r>
        <w:rPr>
          <w:spacing w:val="-2"/>
          <w:w w:val="115"/>
          <w:sz w:val="24"/>
        </w:rPr>
        <w:t>kewirausahaan.</w:t>
      </w:r>
    </w:p>
    <w:p w14:paraId="32968F97">
      <w:pPr>
        <w:pStyle w:val="8"/>
        <w:numPr>
          <w:ilvl w:val="1"/>
          <w:numId w:val="43"/>
        </w:numPr>
        <w:tabs>
          <w:tab w:val="left" w:pos="884"/>
        </w:tabs>
        <w:spacing w:before="143" w:after="0" w:line="240" w:lineRule="auto"/>
        <w:ind w:left="884" w:right="0" w:hanging="359"/>
        <w:jc w:val="left"/>
        <w:rPr>
          <w:sz w:val="24"/>
        </w:rPr>
      </w:pPr>
      <w:r>
        <w:rPr>
          <w:w w:val="115"/>
          <w:sz w:val="24"/>
        </w:rPr>
        <w:t>Mengembangka</w:t>
      </w:r>
      <w:r>
        <w:rPr>
          <w:spacing w:val="-1"/>
          <w:w w:val="115"/>
          <w:sz w:val="24"/>
        </w:rPr>
        <w:t xml:space="preserve"> </w:t>
      </w:r>
      <w:r>
        <w:rPr>
          <w:w w:val="115"/>
          <w:sz w:val="24"/>
        </w:rPr>
        <w:t>usaha</w:t>
      </w:r>
      <w:r>
        <w:rPr>
          <w:spacing w:val="-1"/>
          <w:w w:val="115"/>
          <w:sz w:val="24"/>
        </w:rPr>
        <w:t xml:space="preserve"> </w:t>
      </w:r>
      <w:r>
        <w:rPr>
          <w:w w:val="115"/>
          <w:sz w:val="24"/>
        </w:rPr>
        <w:t>ekonomi</w:t>
      </w:r>
      <w:r>
        <w:rPr>
          <w:spacing w:val="-1"/>
          <w:w w:val="115"/>
          <w:sz w:val="24"/>
        </w:rPr>
        <w:t xml:space="preserve"> </w:t>
      </w:r>
      <w:r>
        <w:rPr>
          <w:w w:val="115"/>
          <w:sz w:val="24"/>
        </w:rPr>
        <w:t>produktif</w:t>
      </w:r>
      <w:r>
        <w:rPr>
          <w:spacing w:val="-1"/>
          <w:w w:val="115"/>
          <w:sz w:val="24"/>
        </w:rPr>
        <w:t xml:space="preserve"> </w:t>
      </w:r>
      <w:r>
        <w:rPr>
          <w:w w:val="115"/>
          <w:sz w:val="24"/>
        </w:rPr>
        <w:t xml:space="preserve">dan </w:t>
      </w:r>
      <w:r>
        <w:rPr>
          <w:spacing w:val="-2"/>
          <w:w w:val="115"/>
          <w:sz w:val="24"/>
        </w:rPr>
        <w:t>UMKM.</w:t>
      </w:r>
    </w:p>
    <w:p w14:paraId="770F4C2C">
      <w:pPr>
        <w:pStyle w:val="8"/>
        <w:numPr>
          <w:ilvl w:val="1"/>
          <w:numId w:val="43"/>
        </w:numPr>
        <w:tabs>
          <w:tab w:val="left" w:pos="884"/>
        </w:tabs>
        <w:spacing w:before="138" w:after="0" w:line="240" w:lineRule="auto"/>
        <w:ind w:left="884" w:right="0" w:hanging="359"/>
        <w:jc w:val="left"/>
        <w:rPr>
          <w:sz w:val="24"/>
        </w:rPr>
      </w:pPr>
      <w:r>
        <w:rPr>
          <w:w w:val="115"/>
          <w:sz w:val="24"/>
        </w:rPr>
        <w:t>Mengembangkan</w:t>
      </w:r>
      <w:r>
        <w:rPr>
          <w:spacing w:val="12"/>
          <w:w w:val="115"/>
          <w:sz w:val="24"/>
        </w:rPr>
        <w:t xml:space="preserve"> </w:t>
      </w:r>
      <w:r>
        <w:rPr>
          <w:w w:val="115"/>
          <w:sz w:val="24"/>
        </w:rPr>
        <w:t>Badan</w:t>
      </w:r>
      <w:r>
        <w:rPr>
          <w:spacing w:val="13"/>
          <w:w w:val="115"/>
          <w:sz w:val="24"/>
        </w:rPr>
        <w:t xml:space="preserve"> </w:t>
      </w:r>
      <w:r>
        <w:rPr>
          <w:w w:val="115"/>
          <w:sz w:val="24"/>
        </w:rPr>
        <w:t>Usaha</w:t>
      </w:r>
      <w:r>
        <w:rPr>
          <w:spacing w:val="12"/>
          <w:w w:val="115"/>
          <w:sz w:val="24"/>
        </w:rPr>
        <w:t xml:space="preserve"> </w:t>
      </w:r>
      <w:r>
        <w:rPr>
          <w:w w:val="115"/>
          <w:sz w:val="24"/>
        </w:rPr>
        <w:t>milik</w:t>
      </w:r>
      <w:r>
        <w:rPr>
          <w:spacing w:val="11"/>
          <w:w w:val="115"/>
          <w:sz w:val="24"/>
        </w:rPr>
        <w:t xml:space="preserve"> </w:t>
      </w:r>
      <w:r>
        <w:rPr>
          <w:w w:val="115"/>
          <w:sz w:val="24"/>
        </w:rPr>
        <w:t>Kalurahan</w:t>
      </w:r>
      <w:r>
        <w:rPr>
          <w:spacing w:val="13"/>
          <w:w w:val="115"/>
          <w:sz w:val="24"/>
        </w:rPr>
        <w:t xml:space="preserve"> </w:t>
      </w:r>
      <w:r>
        <w:rPr>
          <w:w w:val="115"/>
          <w:sz w:val="24"/>
        </w:rPr>
        <w:t>sesuai</w:t>
      </w:r>
      <w:r>
        <w:rPr>
          <w:spacing w:val="11"/>
          <w:w w:val="115"/>
          <w:sz w:val="24"/>
        </w:rPr>
        <w:t xml:space="preserve"> </w:t>
      </w:r>
      <w:r>
        <w:rPr>
          <w:w w:val="115"/>
          <w:sz w:val="24"/>
        </w:rPr>
        <w:t>potensi</w:t>
      </w:r>
      <w:r>
        <w:rPr>
          <w:spacing w:val="12"/>
          <w:w w:val="115"/>
          <w:sz w:val="24"/>
        </w:rPr>
        <w:t xml:space="preserve"> </w:t>
      </w:r>
      <w:r>
        <w:rPr>
          <w:spacing w:val="-2"/>
          <w:w w:val="115"/>
          <w:sz w:val="24"/>
        </w:rPr>
        <w:t>desa.</w:t>
      </w:r>
    </w:p>
    <w:p w14:paraId="6636D9D8">
      <w:pPr>
        <w:pStyle w:val="6"/>
      </w:pPr>
    </w:p>
    <w:p w14:paraId="50C83687">
      <w:pPr>
        <w:pStyle w:val="6"/>
        <w:spacing w:before="4"/>
      </w:pPr>
    </w:p>
    <w:p w14:paraId="080E3CAB">
      <w:pPr>
        <w:pStyle w:val="8"/>
        <w:numPr>
          <w:ilvl w:val="0"/>
          <w:numId w:val="43"/>
        </w:numPr>
        <w:tabs>
          <w:tab w:val="left" w:pos="388"/>
        </w:tabs>
        <w:spacing w:before="0" w:after="0" w:line="240" w:lineRule="auto"/>
        <w:ind w:left="388" w:right="0" w:hanging="223"/>
        <w:jc w:val="left"/>
        <w:rPr>
          <w:sz w:val="24"/>
        </w:rPr>
      </w:pPr>
      <w:r>
        <w:rPr>
          <w:w w:val="115"/>
          <w:sz w:val="24"/>
        </w:rPr>
        <w:t>Misi</w:t>
      </w:r>
      <w:r>
        <w:rPr>
          <w:spacing w:val="5"/>
          <w:w w:val="115"/>
          <w:sz w:val="24"/>
        </w:rPr>
        <w:t xml:space="preserve"> </w:t>
      </w:r>
      <w:r>
        <w:rPr>
          <w:w w:val="115"/>
          <w:sz w:val="24"/>
        </w:rPr>
        <w:t>kelima</w:t>
      </w:r>
      <w:r>
        <w:rPr>
          <w:spacing w:val="5"/>
          <w:w w:val="115"/>
          <w:sz w:val="24"/>
        </w:rPr>
        <w:t xml:space="preserve"> </w:t>
      </w:r>
      <w:r>
        <w:rPr>
          <w:w w:val="115"/>
          <w:sz w:val="24"/>
        </w:rPr>
        <w:t>:Bidang</w:t>
      </w:r>
      <w:r>
        <w:rPr>
          <w:spacing w:val="4"/>
          <w:w w:val="115"/>
          <w:sz w:val="24"/>
        </w:rPr>
        <w:t xml:space="preserve"> </w:t>
      </w:r>
      <w:r>
        <w:rPr>
          <w:w w:val="115"/>
          <w:sz w:val="24"/>
        </w:rPr>
        <w:t>Tak</w:t>
      </w:r>
      <w:r>
        <w:rPr>
          <w:spacing w:val="4"/>
          <w:w w:val="115"/>
          <w:sz w:val="24"/>
        </w:rPr>
        <w:t xml:space="preserve"> </w:t>
      </w:r>
      <w:r>
        <w:rPr>
          <w:spacing w:val="-2"/>
          <w:w w:val="115"/>
          <w:sz w:val="24"/>
        </w:rPr>
        <w:t>terduga</w:t>
      </w:r>
    </w:p>
    <w:p w14:paraId="30B9C8D8">
      <w:pPr>
        <w:pStyle w:val="8"/>
        <w:numPr>
          <w:ilvl w:val="1"/>
          <w:numId w:val="43"/>
        </w:numPr>
        <w:tabs>
          <w:tab w:val="left" w:pos="883"/>
          <w:tab w:val="left" w:pos="885"/>
        </w:tabs>
        <w:spacing w:before="139" w:after="0" w:line="362" w:lineRule="auto"/>
        <w:ind w:left="885" w:right="1375" w:hanging="360"/>
        <w:jc w:val="left"/>
        <w:rPr>
          <w:sz w:val="24"/>
        </w:rPr>
      </w:pPr>
      <w:r>
        <w:rPr>
          <w:w w:val="115"/>
          <w:sz w:val="24"/>
        </w:rPr>
        <w:t>Memaksimalkan peran Desa Siaga Bencana untuk Penanggulangan bencana covid 19 dan bencana alam lainnya.</w:t>
      </w:r>
    </w:p>
    <w:p w14:paraId="1C672BDC">
      <w:pPr>
        <w:pStyle w:val="8"/>
        <w:numPr>
          <w:ilvl w:val="1"/>
          <w:numId w:val="43"/>
        </w:numPr>
        <w:tabs>
          <w:tab w:val="left" w:pos="884"/>
        </w:tabs>
        <w:spacing w:before="0" w:after="0" w:line="280" w:lineRule="exact"/>
        <w:ind w:left="884" w:right="0" w:hanging="359"/>
        <w:jc w:val="left"/>
        <w:rPr>
          <w:sz w:val="24"/>
        </w:rPr>
      </w:pPr>
      <w:r>
        <w:rPr>
          <w:w w:val="115"/>
          <w:sz w:val="24"/>
        </w:rPr>
        <w:t>Penanganan</w:t>
      </w:r>
      <w:r>
        <w:rPr>
          <w:spacing w:val="13"/>
          <w:w w:val="115"/>
          <w:sz w:val="24"/>
        </w:rPr>
        <w:t xml:space="preserve"> </w:t>
      </w:r>
      <w:r>
        <w:rPr>
          <w:w w:val="115"/>
          <w:sz w:val="24"/>
        </w:rPr>
        <w:t>keadaan</w:t>
      </w:r>
      <w:r>
        <w:rPr>
          <w:spacing w:val="14"/>
          <w:w w:val="115"/>
          <w:sz w:val="24"/>
        </w:rPr>
        <w:t xml:space="preserve"> </w:t>
      </w:r>
      <w:r>
        <w:rPr>
          <w:spacing w:val="-2"/>
          <w:w w:val="115"/>
          <w:sz w:val="24"/>
        </w:rPr>
        <w:t>mendesak.</w:t>
      </w:r>
    </w:p>
    <w:p w14:paraId="32507884">
      <w:pPr>
        <w:pStyle w:val="8"/>
        <w:spacing w:after="0" w:line="280" w:lineRule="exact"/>
        <w:jc w:val="left"/>
        <w:rPr>
          <w:sz w:val="24"/>
        </w:rPr>
        <w:sectPr>
          <w:pgSz w:w="12240" w:h="20160"/>
          <w:pgMar w:top="1360" w:right="708" w:bottom="920" w:left="1275" w:header="0" w:footer="734" w:gutter="0"/>
          <w:cols w:space="720" w:num="1"/>
        </w:sectPr>
      </w:pPr>
    </w:p>
    <w:p w14:paraId="7D490DE6">
      <w:pPr>
        <w:spacing w:before="80"/>
        <w:ind w:left="675" w:right="1244" w:firstLine="0"/>
        <w:jc w:val="center"/>
        <w:rPr>
          <w:b/>
          <w:sz w:val="24"/>
        </w:rPr>
      </w:pPr>
      <w:r>
        <w:rPr>
          <w:b/>
          <w:w w:val="110"/>
          <w:sz w:val="24"/>
        </w:rPr>
        <w:t>BAB</w:t>
      </w:r>
      <w:r>
        <w:rPr>
          <w:b/>
          <w:spacing w:val="18"/>
          <w:w w:val="110"/>
          <w:sz w:val="24"/>
        </w:rPr>
        <w:t xml:space="preserve"> </w:t>
      </w:r>
      <w:r>
        <w:rPr>
          <w:b/>
          <w:spacing w:val="-4"/>
          <w:w w:val="110"/>
          <w:sz w:val="24"/>
        </w:rPr>
        <w:t>VIII</w:t>
      </w:r>
    </w:p>
    <w:p w14:paraId="3265E4AB">
      <w:pPr>
        <w:spacing w:before="143"/>
        <w:ind w:left="675" w:right="1246" w:firstLine="0"/>
        <w:jc w:val="center"/>
        <w:rPr>
          <w:b/>
          <w:sz w:val="24"/>
        </w:rPr>
      </w:pPr>
      <w:r>
        <w:rPr>
          <w:b/>
          <w:w w:val="110"/>
          <w:sz w:val="24"/>
        </w:rPr>
        <w:t>PROGRAM</w:t>
      </w:r>
      <w:r>
        <w:rPr>
          <w:b/>
          <w:spacing w:val="48"/>
          <w:w w:val="110"/>
          <w:sz w:val="24"/>
        </w:rPr>
        <w:t xml:space="preserve"> </w:t>
      </w:r>
      <w:r>
        <w:rPr>
          <w:b/>
          <w:w w:val="110"/>
          <w:sz w:val="24"/>
        </w:rPr>
        <w:t>PEMBANGUNAN</w:t>
      </w:r>
      <w:r>
        <w:rPr>
          <w:b/>
          <w:spacing w:val="48"/>
          <w:w w:val="110"/>
          <w:sz w:val="24"/>
        </w:rPr>
        <w:t xml:space="preserve"> </w:t>
      </w:r>
      <w:r>
        <w:rPr>
          <w:b/>
          <w:w w:val="110"/>
          <w:sz w:val="24"/>
        </w:rPr>
        <w:t>KALURAHAN</w:t>
      </w:r>
      <w:r>
        <w:rPr>
          <w:b/>
          <w:spacing w:val="48"/>
          <w:w w:val="110"/>
          <w:sz w:val="24"/>
        </w:rPr>
        <w:t xml:space="preserve"> </w:t>
      </w:r>
      <w:r>
        <w:rPr>
          <w:b/>
          <w:spacing w:val="-2"/>
          <w:w w:val="110"/>
          <w:sz w:val="24"/>
        </w:rPr>
        <w:t>NOMPOREJO</w:t>
      </w:r>
    </w:p>
    <w:p w14:paraId="1A07C8AE">
      <w:pPr>
        <w:pStyle w:val="6"/>
        <w:rPr>
          <w:b/>
        </w:rPr>
      </w:pPr>
    </w:p>
    <w:p w14:paraId="6DC5E68F">
      <w:pPr>
        <w:pStyle w:val="6"/>
        <w:rPr>
          <w:b/>
        </w:rPr>
      </w:pPr>
    </w:p>
    <w:p w14:paraId="776AD864">
      <w:pPr>
        <w:pStyle w:val="6"/>
        <w:spacing w:before="142"/>
        <w:rPr>
          <w:b/>
        </w:rPr>
      </w:pPr>
    </w:p>
    <w:p w14:paraId="0468DA11">
      <w:pPr>
        <w:pStyle w:val="6"/>
        <w:spacing w:line="357" w:lineRule="auto"/>
        <w:ind w:left="165" w:right="730"/>
      </w:pPr>
      <w:r>
        <w:rPr>
          <w:w w:val="115"/>
        </w:rPr>
        <w:t>Pelaksanaan program kegiatan sesuai dengan visi-misi Lurah dengan tidak meninggalkan partisipasi masyarakat</w:t>
      </w:r>
    </w:p>
    <w:p w14:paraId="3A49C306">
      <w:pPr>
        <w:pStyle w:val="6"/>
        <w:spacing w:before="149"/>
      </w:pPr>
    </w:p>
    <w:p w14:paraId="1CB0BFFF">
      <w:pPr>
        <w:pStyle w:val="8"/>
        <w:numPr>
          <w:ilvl w:val="0"/>
          <w:numId w:val="44"/>
        </w:numPr>
        <w:tabs>
          <w:tab w:val="left" w:pos="884"/>
        </w:tabs>
        <w:spacing w:before="0" w:after="0" w:line="240" w:lineRule="auto"/>
        <w:ind w:left="884" w:right="0" w:hanging="359"/>
        <w:jc w:val="left"/>
        <w:rPr>
          <w:sz w:val="24"/>
        </w:rPr>
      </w:pPr>
      <w:r>
        <w:rPr>
          <w:w w:val="110"/>
          <w:sz w:val="24"/>
        </w:rPr>
        <w:t>Bidang</w:t>
      </w:r>
      <w:r>
        <w:rPr>
          <w:spacing w:val="48"/>
          <w:w w:val="110"/>
          <w:sz w:val="24"/>
        </w:rPr>
        <w:t xml:space="preserve"> </w:t>
      </w:r>
      <w:r>
        <w:rPr>
          <w:w w:val="110"/>
          <w:sz w:val="24"/>
        </w:rPr>
        <w:t>Penyelenggaraan</w:t>
      </w:r>
      <w:r>
        <w:rPr>
          <w:spacing w:val="52"/>
          <w:w w:val="110"/>
          <w:sz w:val="24"/>
        </w:rPr>
        <w:t xml:space="preserve"> </w:t>
      </w:r>
      <w:r>
        <w:rPr>
          <w:w w:val="110"/>
          <w:sz w:val="24"/>
        </w:rPr>
        <w:t>Pemerintahan</w:t>
      </w:r>
      <w:r>
        <w:rPr>
          <w:spacing w:val="54"/>
          <w:w w:val="110"/>
          <w:sz w:val="24"/>
        </w:rPr>
        <w:t xml:space="preserve"> </w:t>
      </w:r>
      <w:r>
        <w:rPr>
          <w:spacing w:val="-2"/>
          <w:w w:val="110"/>
          <w:sz w:val="24"/>
        </w:rPr>
        <w:t>Kalurahan</w:t>
      </w:r>
    </w:p>
    <w:p w14:paraId="7C40DA96">
      <w:pPr>
        <w:pStyle w:val="8"/>
        <w:numPr>
          <w:ilvl w:val="1"/>
          <w:numId w:val="44"/>
        </w:numPr>
        <w:tabs>
          <w:tab w:val="left" w:pos="1244"/>
        </w:tabs>
        <w:spacing w:before="139" w:after="0" w:line="240" w:lineRule="auto"/>
        <w:ind w:left="1244" w:right="0" w:hanging="359"/>
        <w:jc w:val="left"/>
        <w:rPr>
          <w:sz w:val="24"/>
        </w:rPr>
      </w:pPr>
      <w:r>
        <w:rPr>
          <w:w w:val="110"/>
          <w:sz w:val="24"/>
        </w:rPr>
        <w:t>Tertib</w:t>
      </w:r>
      <w:r>
        <w:rPr>
          <w:spacing w:val="22"/>
          <w:w w:val="110"/>
          <w:sz w:val="24"/>
        </w:rPr>
        <w:t xml:space="preserve"> </w:t>
      </w:r>
      <w:r>
        <w:rPr>
          <w:w w:val="110"/>
          <w:sz w:val="24"/>
        </w:rPr>
        <w:t>penyelenggaraan</w:t>
      </w:r>
      <w:r>
        <w:rPr>
          <w:spacing w:val="26"/>
          <w:w w:val="110"/>
          <w:sz w:val="24"/>
        </w:rPr>
        <w:t xml:space="preserve"> </w:t>
      </w:r>
      <w:r>
        <w:rPr>
          <w:spacing w:val="-2"/>
          <w:w w:val="110"/>
          <w:sz w:val="24"/>
        </w:rPr>
        <w:t>pemerintahan</w:t>
      </w:r>
    </w:p>
    <w:p w14:paraId="45F12653">
      <w:pPr>
        <w:pStyle w:val="8"/>
        <w:numPr>
          <w:ilvl w:val="1"/>
          <w:numId w:val="44"/>
        </w:numPr>
        <w:tabs>
          <w:tab w:val="left" w:pos="1245"/>
        </w:tabs>
        <w:spacing w:before="142" w:after="0" w:line="240" w:lineRule="auto"/>
        <w:ind w:left="1245" w:right="0" w:hanging="360"/>
        <w:jc w:val="left"/>
        <w:rPr>
          <w:sz w:val="24"/>
        </w:rPr>
      </w:pPr>
      <w:r>
        <w:rPr>
          <w:w w:val="115"/>
          <w:sz w:val="24"/>
        </w:rPr>
        <w:t>Pembuatan</w:t>
      </w:r>
      <w:r>
        <w:rPr>
          <w:spacing w:val="-3"/>
          <w:w w:val="115"/>
          <w:sz w:val="24"/>
        </w:rPr>
        <w:t xml:space="preserve"> </w:t>
      </w:r>
      <w:r>
        <w:rPr>
          <w:w w:val="115"/>
          <w:sz w:val="24"/>
        </w:rPr>
        <w:t>Peraturan</w:t>
      </w:r>
      <w:r>
        <w:rPr>
          <w:spacing w:val="-2"/>
          <w:w w:val="115"/>
          <w:sz w:val="24"/>
        </w:rPr>
        <w:t xml:space="preserve"> Kalurahan</w:t>
      </w:r>
    </w:p>
    <w:p w14:paraId="4DDC5F93">
      <w:pPr>
        <w:pStyle w:val="8"/>
        <w:numPr>
          <w:ilvl w:val="1"/>
          <w:numId w:val="44"/>
        </w:numPr>
        <w:tabs>
          <w:tab w:val="left" w:pos="1246"/>
        </w:tabs>
        <w:spacing w:before="139" w:after="0" w:line="362" w:lineRule="auto"/>
        <w:ind w:left="1246" w:right="1605" w:hanging="361"/>
        <w:jc w:val="left"/>
        <w:rPr>
          <w:sz w:val="24"/>
        </w:rPr>
      </w:pPr>
      <w:r>
        <w:rPr>
          <w:w w:val="115"/>
          <w:sz w:val="24"/>
        </w:rPr>
        <w:t xml:space="preserve">Optimalisasi Sumberdaya manusia dan peningkatan kapasitas </w:t>
      </w:r>
      <w:r>
        <w:rPr>
          <w:spacing w:val="-2"/>
          <w:w w:val="115"/>
          <w:sz w:val="24"/>
        </w:rPr>
        <w:t>pamong.</w:t>
      </w:r>
    </w:p>
    <w:p w14:paraId="75F60C72">
      <w:pPr>
        <w:pStyle w:val="8"/>
        <w:numPr>
          <w:ilvl w:val="1"/>
          <w:numId w:val="44"/>
        </w:numPr>
        <w:tabs>
          <w:tab w:val="left" w:pos="1246"/>
        </w:tabs>
        <w:spacing w:before="0" w:after="0" w:line="357" w:lineRule="auto"/>
        <w:ind w:left="1246" w:right="1170" w:hanging="361"/>
        <w:jc w:val="left"/>
        <w:rPr>
          <w:sz w:val="24"/>
        </w:rPr>
      </w:pPr>
      <w:r>
        <w:rPr>
          <w:w w:val="115"/>
          <w:sz w:val="24"/>
        </w:rPr>
        <w:t>Optimalisasi Sistem</w:t>
      </w:r>
      <w:r>
        <w:rPr>
          <w:spacing w:val="-1"/>
          <w:w w:val="115"/>
          <w:sz w:val="24"/>
        </w:rPr>
        <w:t xml:space="preserve"> </w:t>
      </w:r>
      <w:r>
        <w:rPr>
          <w:w w:val="115"/>
          <w:sz w:val="24"/>
        </w:rPr>
        <w:t>informasi Desa termasuk update website desa setiap hari.</w:t>
      </w:r>
    </w:p>
    <w:p w14:paraId="0DE007D2">
      <w:pPr>
        <w:pStyle w:val="8"/>
        <w:numPr>
          <w:ilvl w:val="1"/>
          <w:numId w:val="44"/>
        </w:numPr>
        <w:tabs>
          <w:tab w:val="left" w:pos="1245"/>
        </w:tabs>
        <w:spacing w:before="4" w:after="0" w:line="240" w:lineRule="auto"/>
        <w:ind w:left="1245" w:right="0" w:hanging="360"/>
        <w:jc w:val="left"/>
        <w:rPr>
          <w:sz w:val="24"/>
        </w:rPr>
      </w:pPr>
      <w:r>
        <w:rPr>
          <w:w w:val="115"/>
          <w:sz w:val="24"/>
        </w:rPr>
        <w:t>Peningkatan</w:t>
      </w:r>
      <w:r>
        <w:rPr>
          <w:spacing w:val="13"/>
          <w:w w:val="115"/>
          <w:sz w:val="24"/>
        </w:rPr>
        <w:t xml:space="preserve"> </w:t>
      </w:r>
      <w:r>
        <w:rPr>
          <w:w w:val="115"/>
          <w:sz w:val="24"/>
        </w:rPr>
        <w:t>kapasitas</w:t>
      </w:r>
      <w:r>
        <w:rPr>
          <w:spacing w:val="12"/>
          <w:w w:val="115"/>
          <w:sz w:val="24"/>
        </w:rPr>
        <w:t xml:space="preserve"> </w:t>
      </w:r>
      <w:r>
        <w:rPr>
          <w:spacing w:val="-2"/>
          <w:w w:val="115"/>
          <w:sz w:val="24"/>
        </w:rPr>
        <w:t>kelembagaan.</w:t>
      </w:r>
    </w:p>
    <w:p w14:paraId="28AA432B">
      <w:pPr>
        <w:pStyle w:val="8"/>
        <w:numPr>
          <w:ilvl w:val="1"/>
          <w:numId w:val="44"/>
        </w:numPr>
        <w:tabs>
          <w:tab w:val="left" w:pos="1245"/>
        </w:tabs>
        <w:spacing w:before="143" w:after="0" w:line="240" w:lineRule="auto"/>
        <w:ind w:left="1245" w:right="0" w:hanging="360"/>
        <w:jc w:val="left"/>
        <w:rPr>
          <w:sz w:val="24"/>
        </w:rPr>
      </w:pPr>
      <w:r>
        <w:rPr>
          <w:w w:val="115"/>
          <w:sz w:val="24"/>
        </w:rPr>
        <w:t>Penegakan</w:t>
      </w:r>
      <w:r>
        <w:rPr>
          <w:spacing w:val="-6"/>
          <w:w w:val="115"/>
          <w:sz w:val="24"/>
        </w:rPr>
        <w:t xml:space="preserve"> </w:t>
      </w:r>
      <w:r>
        <w:rPr>
          <w:w w:val="115"/>
          <w:sz w:val="24"/>
        </w:rPr>
        <w:t>peraturan</w:t>
      </w:r>
      <w:r>
        <w:rPr>
          <w:spacing w:val="-5"/>
          <w:w w:val="115"/>
          <w:sz w:val="24"/>
        </w:rPr>
        <w:t xml:space="preserve"> </w:t>
      </w:r>
      <w:r>
        <w:rPr>
          <w:spacing w:val="-2"/>
          <w:w w:val="115"/>
          <w:sz w:val="24"/>
        </w:rPr>
        <w:t>kalurahan</w:t>
      </w:r>
    </w:p>
    <w:p w14:paraId="17F1551F">
      <w:pPr>
        <w:pStyle w:val="8"/>
        <w:numPr>
          <w:ilvl w:val="1"/>
          <w:numId w:val="44"/>
        </w:numPr>
        <w:tabs>
          <w:tab w:val="left" w:pos="1244"/>
        </w:tabs>
        <w:spacing w:before="138" w:after="0" w:line="240" w:lineRule="auto"/>
        <w:ind w:left="1244" w:right="0" w:hanging="359"/>
        <w:jc w:val="left"/>
        <w:rPr>
          <w:sz w:val="24"/>
        </w:rPr>
      </w:pPr>
      <w:r>
        <w:rPr>
          <w:w w:val="115"/>
          <w:sz w:val="24"/>
        </w:rPr>
        <w:t>Peningkatan</w:t>
      </w:r>
      <w:r>
        <w:rPr>
          <w:spacing w:val="13"/>
          <w:w w:val="115"/>
          <w:sz w:val="24"/>
        </w:rPr>
        <w:t xml:space="preserve"> </w:t>
      </w:r>
      <w:r>
        <w:rPr>
          <w:w w:val="115"/>
          <w:sz w:val="24"/>
        </w:rPr>
        <w:t>kapasitas</w:t>
      </w:r>
      <w:r>
        <w:rPr>
          <w:spacing w:val="11"/>
          <w:w w:val="115"/>
          <w:sz w:val="24"/>
        </w:rPr>
        <w:t xml:space="preserve"> </w:t>
      </w:r>
      <w:r>
        <w:rPr>
          <w:spacing w:val="-2"/>
          <w:w w:val="115"/>
          <w:sz w:val="24"/>
        </w:rPr>
        <w:t>BPKal</w:t>
      </w:r>
    </w:p>
    <w:p w14:paraId="6706ED0E">
      <w:pPr>
        <w:pStyle w:val="8"/>
        <w:numPr>
          <w:ilvl w:val="1"/>
          <w:numId w:val="44"/>
        </w:numPr>
        <w:tabs>
          <w:tab w:val="left" w:pos="1244"/>
        </w:tabs>
        <w:spacing w:before="144" w:after="0" w:line="240" w:lineRule="auto"/>
        <w:ind w:left="1244" w:right="0" w:hanging="359"/>
        <w:jc w:val="left"/>
        <w:rPr>
          <w:sz w:val="24"/>
        </w:rPr>
      </w:pPr>
      <w:r>
        <w:rPr>
          <w:w w:val="115"/>
          <w:sz w:val="24"/>
        </w:rPr>
        <w:t>Peningkatan</w:t>
      </w:r>
      <w:r>
        <w:rPr>
          <w:spacing w:val="6"/>
          <w:w w:val="115"/>
          <w:sz w:val="24"/>
        </w:rPr>
        <w:t xml:space="preserve"> </w:t>
      </w:r>
      <w:r>
        <w:rPr>
          <w:w w:val="115"/>
          <w:sz w:val="24"/>
        </w:rPr>
        <w:t>kerjasama</w:t>
      </w:r>
      <w:r>
        <w:rPr>
          <w:spacing w:val="5"/>
          <w:w w:val="115"/>
          <w:sz w:val="24"/>
        </w:rPr>
        <w:t xml:space="preserve"> </w:t>
      </w:r>
      <w:r>
        <w:rPr>
          <w:w w:val="115"/>
          <w:sz w:val="24"/>
        </w:rPr>
        <w:t>antar</w:t>
      </w:r>
      <w:r>
        <w:rPr>
          <w:spacing w:val="3"/>
          <w:w w:val="115"/>
          <w:sz w:val="24"/>
        </w:rPr>
        <w:t xml:space="preserve"> </w:t>
      </w:r>
      <w:r>
        <w:rPr>
          <w:spacing w:val="-2"/>
          <w:w w:val="115"/>
          <w:sz w:val="24"/>
        </w:rPr>
        <w:t>kalurahan</w:t>
      </w:r>
    </w:p>
    <w:p w14:paraId="59C634AE">
      <w:pPr>
        <w:pStyle w:val="8"/>
        <w:numPr>
          <w:ilvl w:val="1"/>
          <w:numId w:val="44"/>
        </w:numPr>
        <w:tabs>
          <w:tab w:val="left" w:pos="1246"/>
        </w:tabs>
        <w:spacing w:before="142" w:after="0" w:line="357" w:lineRule="auto"/>
        <w:ind w:left="1246" w:right="1971" w:hanging="361"/>
        <w:jc w:val="left"/>
        <w:rPr>
          <w:sz w:val="24"/>
        </w:rPr>
      </w:pPr>
      <w:r>
        <w:rPr>
          <w:w w:val="115"/>
          <w:sz w:val="24"/>
        </w:rPr>
        <w:t>Meningkatkan kuatitas perencanaan pembangunan dengan memanfaatkan dan mengintegrasikan Data Program SDGs</w:t>
      </w:r>
    </w:p>
    <w:p w14:paraId="7269A44D">
      <w:pPr>
        <w:pStyle w:val="8"/>
        <w:numPr>
          <w:ilvl w:val="1"/>
          <w:numId w:val="44"/>
        </w:numPr>
        <w:tabs>
          <w:tab w:val="left" w:pos="1245"/>
        </w:tabs>
        <w:spacing w:before="6" w:after="0" w:line="240" w:lineRule="auto"/>
        <w:ind w:left="1245" w:right="0" w:hanging="360"/>
        <w:jc w:val="left"/>
        <w:rPr>
          <w:sz w:val="24"/>
        </w:rPr>
      </w:pPr>
      <w:r>
        <w:rPr>
          <w:w w:val="115"/>
          <w:sz w:val="24"/>
        </w:rPr>
        <w:t>Program</w:t>
      </w:r>
      <w:r>
        <w:rPr>
          <w:spacing w:val="-9"/>
          <w:w w:val="115"/>
          <w:sz w:val="24"/>
        </w:rPr>
        <w:t xml:space="preserve"> </w:t>
      </w:r>
      <w:r>
        <w:rPr>
          <w:w w:val="115"/>
          <w:sz w:val="24"/>
        </w:rPr>
        <w:t>perencanaan</w:t>
      </w:r>
      <w:r>
        <w:rPr>
          <w:spacing w:val="-9"/>
          <w:w w:val="115"/>
          <w:sz w:val="24"/>
        </w:rPr>
        <w:t xml:space="preserve"> </w:t>
      </w:r>
      <w:r>
        <w:rPr>
          <w:w w:val="115"/>
          <w:sz w:val="24"/>
        </w:rPr>
        <w:t>pembangunan</w:t>
      </w:r>
      <w:r>
        <w:rPr>
          <w:spacing w:val="-9"/>
          <w:w w:val="115"/>
          <w:sz w:val="24"/>
        </w:rPr>
        <w:t xml:space="preserve"> </w:t>
      </w:r>
      <w:r>
        <w:rPr>
          <w:spacing w:val="-2"/>
          <w:w w:val="115"/>
          <w:sz w:val="24"/>
        </w:rPr>
        <w:t>Kalurahan</w:t>
      </w:r>
    </w:p>
    <w:p w14:paraId="678CE7B0">
      <w:pPr>
        <w:pStyle w:val="8"/>
        <w:numPr>
          <w:ilvl w:val="1"/>
          <w:numId w:val="44"/>
        </w:numPr>
        <w:tabs>
          <w:tab w:val="left" w:pos="1246"/>
        </w:tabs>
        <w:spacing w:before="142" w:after="0" w:line="357" w:lineRule="auto"/>
        <w:ind w:left="1246" w:right="862" w:hanging="361"/>
        <w:jc w:val="left"/>
        <w:rPr>
          <w:sz w:val="24"/>
        </w:rPr>
      </w:pPr>
      <w:r>
        <w:rPr>
          <w:w w:val="115"/>
          <w:sz w:val="24"/>
        </w:rPr>
        <w:t>Program pembangunan ekonomi, pendidikan, keagamaan</w:t>
      </w:r>
      <w:r>
        <w:rPr>
          <w:spacing w:val="40"/>
          <w:w w:val="115"/>
          <w:sz w:val="24"/>
        </w:rPr>
        <w:t xml:space="preserve"> </w:t>
      </w:r>
      <w:r>
        <w:rPr>
          <w:w w:val="115"/>
          <w:sz w:val="24"/>
        </w:rPr>
        <w:t xml:space="preserve">dan sosial </w:t>
      </w:r>
      <w:r>
        <w:rPr>
          <w:spacing w:val="-2"/>
          <w:w w:val="115"/>
          <w:sz w:val="24"/>
        </w:rPr>
        <w:t>kebudayaan</w:t>
      </w:r>
    </w:p>
    <w:p w14:paraId="32D11255">
      <w:pPr>
        <w:pStyle w:val="6"/>
        <w:spacing w:before="145"/>
      </w:pPr>
    </w:p>
    <w:p w14:paraId="0C5EB24A">
      <w:pPr>
        <w:pStyle w:val="8"/>
        <w:numPr>
          <w:ilvl w:val="0"/>
          <w:numId w:val="44"/>
        </w:numPr>
        <w:tabs>
          <w:tab w:val="left" w:pos="884"/>
        </w:tabs>
        <w:spacing w:before="0" w:after="0" w:line="240" w:lineRule="auto"/>
        <w:ind w:left="884" w:right="0" w:hanging="359"/>
        <w:jc w:val="left"/>
        <w:rPr>
          <w:sz w:val="24"/>
        </w:rPr>
      </w:pPr>
      <w:r>
        <w:rPr>
          <w:w w:val="115"/>
          <w:sz w:val="24"/>
        </w:rPr>
        <w:t>Bidang</w:t>
      </w:r>
      <w:r>
        <w:rPr>
          <w:spacing w:val="8"/>
          <w:w w:val="115"/>
          <w:sz w:val="24"/>
        </w:rPr>
        <w:t xml:space="preserve"> </w:t>
      </w:r>
      <w:r>
        <w:rPr>
          <w:w w:val="115"/>
          <w:sz w:val="24"/>
        </w:rPr>
        <w:t>Pelaksanaan</w:t>
      </w:r>
      <w:r>
        <w:rPr>
          <w:spacing w:val="11"/>
          <w:w w:val="115"/>
          <w:sz w:val="24"/>
        </w:rPr>
        <w:t xml:space="preserve"> </w:t>
      </w:r>
      <w:r>
        <w:rPr>
          <w:w w:val="115"/>
          <w:sz w:val="24"/>
        </w:rPr>
        <w:t>Pembangunan</w:t>
      </w:r>
      <w:r>
        <w:rPr>
          <w:spacing w:val="11"/>
          <w:w w:val="115"/>
          <w:sz w:val="24"/>
        </w:rPr>
        <w:t xml:space="preserve"> </w:t>
      </w:r>
      <w:r>
        <w:rPr>
          <w:w w:val="115"/>
          <w:sz w:val="24"/>
        </w:rPr>
        <w:t>di</w:t>
      </w:r>
      <w:r>
        <w:rPr>
          <w:spacing w:val="10"/>
          <w:w w:val="115"/>
          <w:sz w:val="24"/>
        </w:rPr>
        <w:t xml:space="preserve"> </w:t>
      </w:r>
      <w:r>
        <w:rPr>
          <w:spacing w:val="-2"/>
          <w:w w:val="115"/>
          <w:sz w:val="24"/>
        </w:rPr>
        <w:t>kalurahan</w:t>
      </w:r>
    </w:p>
    <w:p w14:paraId="30409284">
      <w:pPr>
        <w:pStyle w:val="8"/>
        <w:numPr>
          <w:ilvl w:val="1"/>
          <w:numId w:val="44"/>
        </w:numPr>
        <w:tabs>
          <w:tab w:val="left" w:pos="1244"/>
        </w:tabs>
        <w:spacing w:before="143" w:after="0" w:line="240" w:lineRule="auto"/>
        <w:ind w:left="1244" w:right="0" w:hanging="359"/>
        <w:jc w:val="left"/>
        <w:rPr>
          <w:sz w:val="24"/>
        </w:rPr>
      </w:pPr>
      <w:r>
        <w:rPr>
          <w:w w:val="115"/>
          <w:sz w:val="24"/>
        </w:rPr>
        <w:t>Pembangunan</w:t>
      </w:r>
      <w:r>
        <w:rPr>
          <w:spacing w:val="11"/>
          <w:w w:val="115"/>
          <w:sz w:val="24"/>
        </w:rPr>
        <w:t xml:space="preserve"> </w:t>
      </w:r>
      <w:r>
        <w:rPr>
          <w:w w:val="115"/>
          <w:sz w:val="24"/>
        </w:rPr>
        <w:t>infra</w:t>
      </w:r>
      <w:r>
        <w:rPr>
          <w:spacing w:val="11"/>
          <w:w w:val="115"/>
          <w:sz w:val="24"/>
        </w:rPr>
        <w:t xml:space="preserve"> </w:t>
      </w:r>
      <w:r>
        <w:rPr>
          <w:w w:val="115"/>
          <w:sz w:val="24"/>
        </w:rPr>
        <w:t>struktur</w:t>
      </w:r>
      <w:r>
        <w:rPr>
          <w:spacing w:val="8"/>
          <w:w w:val="115"/>
          <w:sz w:val="24"/>
        </w:rPr>
        <w:t xml:space="preserve"> </w:t>
      </w:r>
      <w:r>
        <w:rPr>
          <w:w w:val="115"/>
          <w:sz w:val="24"/>
        </w:rPr>
        <w:t>yang</w:t>
      </w:r>
      <w:r>
        <w:rPr>
          <w:spacing w:val="13"/>
          <w:w w:val="115"/>
          <w:sz w:val="24"/>
        </w:rPr>
        <w:t xml:space="preserve"> </w:t>
      </w:r>
      <w:r>
        <w:rPr>
          <w:w w:val="115"/>
          <w:sz w:val="24"/>
        </w:rPr>
        <w:t>ada</w:t>
      </w:r>
      <w:r>
        <w:rPr>
          <w:spacing w:val="10"/>
          <w:w w:val="115"/>
          <w:sz w:val="24"/>
        </w:rPr>
        <w:t xml:space="preserve"> </w:t>
      </w:r>
      <w:r>
        <w:rPr>
          <w:w w:val="115"/>
          <w:sz w:val="24"/>
        </w:rPr>
        <w:t>di</w:t>
      </w:r>
      <w:r>
        <w:rPr>
          <w:spacing w:val="11"/>
          <w:w w:val="115"/>
          <w:sz w:val="24"/>
        </w:rPr>
        <w:t xml:space="preserve"> </w:t>
      </w:r>
      <w:r>
        <w:rPr>
          <w:w w:val="115"/>
          <w:sz w:val="24"/>
        </w:rPr>
        <w:t>Kalurahan</w:t>
      </w:r>
      <w:r>
        <w:rPr>
          <w:spacing w:val="11"/>
          <w:w w:val="115"/>
          <w:sz w:val="24"/>
        </w:rPr>
        <w:t xml:space="preserve"> </w:t>
      </w:r>
      <w:r>
        <w:rPr>
          <w:spacing w:val="-2"/>
          <w:w w:val="115"/>
          <w:sz w:val="24"/>
        </w:rPr>
        <w:t>Nomporejo</w:t>
      </w:r>
    </w:p>
    <w:p w14:paraId="19471D4F">
      <w:pPr>
        <w:pStyle w:val="8"/>
        <w:numPr>
          <w:ilvl w:val="1"/>
          <w:numId w:val="44"/>
        </w:numPr>
        <w:tabs>
          <w:tab w:val="left" w:pos="1245"/>
        </w:tabs>
        <w:spacing w:before="142" w:after="0" w:line="240" w:lineRule="auto"/>
        <w:ind w:left="1245" w:right="0" w:hanging="360"/>
        <w:jc w:val="left"/>
        <w:rPr>
          <w:sz w:val="24"/>
        </w:rPr>
      </w:pPr>
      <w:r>
        <w:rPr>
          <w:w w:val="115"/>
          <w:sz w:val="24"/>
        </w:rPr>
        <w:t>Kerjasama</w:t>
      </w:r>
      <w:r>
        <w:rPr>
          <w:spacing w:val="3"/>
          <w:w w:val="115"/>
          <w:sz w:val="24"/>
        </w:rPr>
        <w:t xml:space="preserve"> </w:t>
      </w:r>
      <w:r>
        <w:rPr>
          <w:w w:val="115"/>
          <w:sz w:val="24"/>
        </w:rPr>
        <w:t>dengan</w:t>
      </w:r>
      <w:r>
        <w:rPr>
          <w:spacing w:val="5"/>
          <w:w w:val="115"/>
          <w:sz w:val="24"/>
        </w:rPr>
        <w:t xml:space="preserve"> </w:t>
      </w:r>
      <w:r>
        <w:rPr>
          <w:w w:val="115"/>
          <w:sz w:val="24"/>
        </w:rPr>
        <w:t>pihak</w:t>
      </w:r>
      <w:r>
        <w:rPr>
          <w:spacing w:val="3"/>
          <w:w w:val="115"/>
          <w:sz w:val="24"/>
        </w:rPr>
        <w:t xml:space="preserve"> </w:t>
      </w:r>
      <w:r>
        <w:rPr>
          <w:spacing w:val="-2"/>
          <w:w w:val="115"/>
          <w:sz w:val="24"/>
        </w:rPr>
        <w:t>lain.</w:t>
      </w:r>
    </w:p>
    <w:p w14:paraId="297E89DD">
      <w:pPr>
        <w:pStyle w:val="8"/>
        <w:numPr>
          <w:ilvl w:val="1"/>
          <w:numId w:val="44"/>
        </w:numPr>
        <w:tabs>
          <w:tab w:val="left" w:pos="1245"/>
        </w:tabs>
        <w:spacing w:before="139" w:after="0" w:line="240" w:lineRule="auto"/>
        <w:ind w:left="1245" w:right="0" w:hanging="360"/>
        <w:jc w:val="left"/>
        <w:rPr>
          <w:sz w:val="24"/>
        </w:rPr>
      </w:pPr>
      <w:r>
        <w:rPr>
          <w:w w:val="115"/>
          <w:sz w:val="24"/>
        </w:rPr>
        <w:t>Pembangunan</w:t>
      </w:r>
      <w:r>
        <w:rPr>
          <w:spacing w:val="6"/>
          <w:w w:val="115"/>
          <w:sz w:val="24"/>
        </w:rPr>
        <w:t xml:space="preserve"> </w:t>
      </w:r>
      <w:r>
        <w:rPr>
          <w:w w:val="115"/>
          <w:sz w:val="24"/>
        </w:rPr>
        <w:t>dengan</w:t>
      </w:r>
      <w:r>
        <w:rPr>
          <w:spacing w:val="7"/>
          <w:w w:val="115"/>
          <w:sz w:val="24"/>
        </w:rPr>
        <w:t xml:space="preserve"> </w:t>
      </w:r>
      <w:r>
        <w:rPr>
          <w:w w:val="115"/>
          <w:sz w:val="24"/>
        </w:rPr>
        <w:t>memperhatikan</w:t>
      </w:r>
      <w:r>
        <w:rPr>
          <w:spacing w:val="7"/>
          <w:w w:val="115"/>
          <w:sz w:val="24"/>
        </w:rPr>
        <w:t xml:space="preserve"> </w:t>
      </w:r>
      <w:r>
        <w:rPr>
          <w:w w:val="115"/>
          <w:sz w:val="24"/>
        </w:rPr>
        <w:t>tata</w:t>
      </w:r>
      <w:r>
        <w:rPr>
          <w:spacing w:val="6"/>
          <w:w w:val="115"/>
          <w:sz w:val="24"/>
        </w:rPr>
        <w:t xml:space="preserve"> </w:t>
      </w:r>
      <w:r>
        <w:rPr>
          <w:w w:val="115"/>
          <w:sz w:val="24"/>
        </w:rPr>
        <w:t>ruang</w:t>
      </w:r>
      <w:r>
        <w:rPr>
          <w:spacing w:val="10"/>
          <w:w w:val="115"/>
          <w:sz w:val="24"/>
        </w:rPr>
        <w:t xml:space="preserve"> </w:t>
      </w:r>
      <w:r>
        <w:rPr>
          <w:w w:val="115"/>
          <w:sz w:val="24"/>
        </w:rPr>
        <w:t>dan</w:t>
      </w:r>
      <w:r>
        <w:rPr>
          <w:spacing w:val="7"/>
          <w:w w:val="115"/>
          <w:sz w:val="24"/>
        </w:rPr>
        <w:t xml:space="preserve"> </w:t>
      </w:r>
      <w:r>
        <w:rPr>
          <w:w w:val="115"/>
          <w:sz w:val="24"/>
        </w:rPr>
        <w:t>tata</w:t>
      </w:r>
      <w:r>
        <w:rPr>
          <w:spacing w:val="6"/>
          <w:w w:val="115"/>
          <w:sz w:val="24"/>
        </w:rPr>
        <w:t xml:space="preserve"> </w:t>
      </w:r>
      <w:r>
        <w:rPr>
          <w:spacing w:val="-2"/>
          <w:w w:val="115"/>
          <w:sz w:val="24"/>
        </w:rPr>
        <w:t>wilayah.</w:t>
      </w:r>
    </w:p>
    <w:p w14:paraId="11CDF9D9">
      <w:pPr>
        <w:pStyle w:val="6"/>
      </w:pPr>
    </w:p>
    <w:p w14:paraId="2A52B618">
      <w:pPr>
        <w:pStyle w:val="6"/>
        <w:spacing w:before="4"/>
      </w:pPr>
    </w:p>
    <w:p w14:paraId="64EE56B0">
      <w:pPr>
        <w:pStyle w:val="8"/>
        <w:numPr>
          <w:ilvl w:val="0"/>
          <w:numId w:val="45"/>
        </w:numPr>
        <w:tabs>
          <w:tab w:val="left" w:pos="564"/>
        </w:tabs>
        <w:spacing w:before="0" w:after="0" w:line="240" w:lineRule="auto"/>
        <w:ind w:left="564" w:right="0" w:hanging="399"/>
        <w:jc w:val="left"/>
        <w:rPr>
          <w:sz w:val="24"/>
        </w:rPr>
      </w:pPr>
      <w:r>
        <w:rPr>
          <w:w w:val="115"/>
          <w:sz w:val="24"/>
        </w:rPr>
        <w:t>Misi</w:t>
      </w:r>
      <w:r>
        <w:rPr>
          <w:spacing w:val="3"/>
          <w:w w:val="115"/>
          <w:sz w:val="24"/>
        </w:rPr>
        <w:t xml:space="preserve"> </w:t>
      </w:r>
      <w:r>
        <w:rPr>
          <w:w w:val="115"/>
          <w:sz w:val="24"/>
        </w:rPr>
        <w:t>Ketiga</w:t>
      </w:r>
      <w:r>
        <w:rPr>
          <w:spacing w:val="3"/>
          <w:w w:val="115"/>
          <w:sz w:val="24"/>
        </w:rPr>
        <w:t xml:space="preserve"> </w:t>
      </w:r>
      <w:r>
        <w:rPr>
          <w:w w:val="115"/>
          <w:sz w:val="24"/>
        </w:rPr>
        <w:t>:</w:t>
      </w:r>
      <w:r>
        <w:rPr>
          <w:spacing w:val="5"/>
          <w:w w:val="115"/>
          <w:sz w:val="24"/>
        </w:rPr>
        <w:t xml:space="preserve"> </w:t>
      </w:r>
      <w:r>
        <w:rPr>
          <w:w w:val="115"/>
          <w:sz w:val="24"/>
        </w:rPr>
        <w:t>Bidang</w:t>
      </w:r>
      <w:r>
        <w:rPr>
          <w:spacing w:val="2"/>
          <w:w w:val="115"/>
          <w:sz w:val="24"/>
        </w:rPr>
        <w:t xml:space="preserve"> </w:t>
      </w:r>
      <w:r>
        <w:rPr>
          <w:w w:val="115"/>
          <w:sz w:val="24"/>
        </w:rPr>
        <w:t>Pembinaan</w:t>
      </w:r>
      <w:r>
        <w:rPr>
          <w:spacing w:val="3"/>
          <w:w w:val="115"/>
          <w:sz w:val="24"/>
        </w:rPr>
        <w:t xml:space="preserve"> </w:t>
      </w:r>
      <w:r>
        <w:rPr>
          <w:spacing w:val="-2"/>
          <w:w w:val="115"/>
          <w:sz w:val="24"/>
        </w:rPr>
        <w:t>Kemasyarakatan</w:t>
      </w:r>
    </w:p>
    <w:p w14:paraId="5F921ACC">
      <w:pPr>
        <w:pStyle w:val="6"/>
      </w:pPr>
    </w:p>
    <w:p w14:paraId="7D820EE4">
      <w:pPr>
        <w:pStyle w:val="6"/>
      </w:pPr>
    </w:p>
    <w:p w14:paraId="71ECCB45">
      <w:pPr>
        <w:pStyle w:val="8"/>
        <w:numPr>
          <w:ilvl w:val="1"/>
          <w:numId w:val="45"/>
        </w:numPr>
        <w:tabs>
          <w:tab w:val="left" w:pos="1312"/>
        </w:tabs>
        <w:spacing w:before="0" w:after="0" w:line="240" w:lineRule="auto"/>
        <w:ind w:left="1312" w:right="0" w:hanging="359"/>
        <w:jc w:val="left"/>
        <w:rPr>
          <w:sz w:val="24"/>
        </w:rPr>
      </w:pPr>
      <w:r>
        <w:rPr>
          <w:w w:val="115"/>
          <w:sz w:val="24"/>
        </w:rPr>
        <w:t>Pembaharuan</w:t>
      </w:r>
      <w:r>
        <w:rPr>
          <w:spacing w:val="-5"/>
          <w:w w:val="115"/>
          <w:sz w:val="24"/>
        </w:rPr>
        <w:t xml:space="preserve"> </w:t>
      </w:r>
      <w:r>
        <w:rPr>
          <w:w w:val="115"/>
          <w:sz w:val="24"/>
        </w:rPr>
        <w:t>personal</w:t>
      </w:r>
      <w:r>
        <w:rPr>
          <w:spacing w:val="-5"/>
          <w:w w:val="115"/>
          <w:sz w:val="24"/>
        </w:rPr>
        <w:t xml:space="preserve"> </w:t>
      </w:r>
      <w:r>
        <w:rPr>
          <w:spacing w:val="-2"/>
          <w:w w:val="115"/>
          <w:sz w:val="24"/>
        </w:rPr>
        <w:t>Linmas</w:t>
      </w:r>
    </w:p>
    <w:p w14:paraId="61F27117">
      <w:pPr>
        <w:pStyle w:val="8"/>
        <w:numPr>
          <w:ilvl w:val="1"/>
          <w:numId w:val="45"/>
        </w:numPr>
        <w:tabs>
          <w:tab w:val="left" w:pos="1313"/>
        </w:tabs>
        <w:spacing w:before="143" w:after="0" w:line="357" w:lineRule="auto"/>
        <w:ind w:left="1313" w:right="732" w:hanging="361"/>
        <w:jc w:val="left"/>
        <w:rPr>
          <w:sz w:val="24"/>
        </w:rPr>
      </w:pPr>
      <w:r>
        <w:rPr>
          <w:w w:val="115"/>
          <w:sz w:val="24"/>
        </w:rPr>
        <w:t>Pembinaan</w:t>
      </w:r>
      <w:r>
        <w:rPr>
          <w:spacing w:val="80"/>
          <w:w w:val="150"/>
          <w:sz w:val="24"/>
        </w:rPr>
        <w:t xml:space="preserve"> </w:t>
      </w:r>
      <w:r>
        <w:rPr>
          <w:w w:val="115"/>
          <w:sz w:val="24"/>
        </w:rPr>
        <w:t>Rois,</w:t>
      </w:r>
      <w:r>
        <w:rPr>
          <w:spacing w:val="80"/>
          <w:w w:val="150"/>
          <w:sz w:val="24"/>
        </w:rPr>
        <w:t xml:space="preserve"> </w:t>
      </w:r>
      <w:r>
        <w:rPr>
          <w:w w:val="115"/>
          <w:sz w:val="24"/>
        </w:rPr>
        <w:t>Lembaga</w:t>
      </w:r>
      <w:r>
        <w:rPr>
          <w:spacing w:val="80"/>
          <w:w w:val="150"/>
          <w:sz w:val="24"/>
        </w:rPr>
        <w:t xml:space="preserve"> </w:t>
      </w:r>
      <w:r>
        <w:rPr>
          <w:w w:val="115"/>
          <w:sz w:val="24"/>
        </w:rPr>
        <w:t>budaya</w:t>
      </w:r>
      <w:r>
        <w:rPr>
          <w:spacing w:val="80"/>
          <w:w w:val="150"/>
          <w:sz w:val="24"/>
        </w:rPr>
        <w:t xml:space="preserve"> </w:t>
      </w:r>
      <w:r>
        <w:rPr>
          <w:w w:val="115"/>
          <w:sz w:val="24"/>
        </w:rPr>
        <w:t>lembaga</w:t>
      </w:r>
      <w:r>
        <w:rPr>
          <w:spacing w:val="80"/>
          <w:w w:val="150"/>
          <w:sz w:val="24"/>
        </w:rPr>
        <w:t xml:space="preserve"> </w:t>
      </w:r>
      <w:r>
        <w:rPr>
          <w:w w:val="115"/>
          <w:sz w:val="24"/>
        </w:rPr>
        <w:t>sosial</w:t>
      </w:r>
      <w:r>
        <w:rPr>
          <w:spacing w:val="80"/>
          <w:w w:val="150"/>
          <w:sz w:val="24"/>
        </w:rPr>
        <w:t xml:space="preserve"> </w:t>
      </w:r>
      <w:r>
        <w:rPr>
          <w:w w:val="115"/>
          <w:sz w:val="24"/>
        </w:rPr>
        <w:t>yang</w:t>
      </w:r>
      <w:r>
        <w:rPr>
          <w:spacing w:val="80"/>
          <w:w w:val="150"/>
          <w:sz w:val="24"/>
        </w:rPr>
        <w:t xml:space="preserve"> </w:t>
      </w:r>
      <w:r>
        <w:rPr>
          <w:w w:val="115"/>
          <w:sz w:val="24"/>
        </w:rPr>
        <w:t>ada</w:t>
      </w:r>
      <w:r>
        <w:rPr>
          <w:spacing w:val="80"/>
          <w:w w:val="150"/>
          <w:sz w:val="24"/>
        </w:rPr>
        <w:t xml:space="preserve"> </w:t>
      </w:r>
      <w:r>
        <w:rPr>
          <w:w w:val="115"/>
          <w:sz w:val="24"/>
        </w:rPr>
        <w:t xml:space="preserve">di </w:t>
      </w:r>
      <w:r>
        <w:rPr>
          <w:spacing w:val="-2"/>
          <w:w w:val="115"/>
          <w:sz w:val="24"/>
        </w:rPr>
        <w:t>Kalurahan</w:t>
      </w:r>
    </w:p>
    <w:p w14:paraId="6E53BC26">
      <w:pPr>
        <w:pStyle w:val="8"/>
        <w:numPr>
          <w:ilvl w:val="1"/>
          <w:numId w:val="45"/>
        </w:numPr>
        <w:tabs>
          <w:tab w:val="left" w:pos="1313"/>
        </w:tabs>
        <w:spacing w:before="6" w:after="0" w:line="240" w:lineRule="auto"/>
        <w:ind w:left="1313" w:right="0" w:hanging="360"/>
        <w:jc w:val="left"/>
        <w:rPr>
          <w:sz w:val="24"/>
        </w:rPr>
      </w:pPr>
      <w:r>
        <w:rPr>
          <w:w w:val="115"/>
          <w:sz w:val="24"/>
        </w:rPr>
        <w:t>Peningkatan peran aktif</w:t>
      </w:r>
      <w:r>
        <w:rPr>
          <w:spacing w:val="-1"/>
          <w:w w:val="115"/>
          <w:sz w:val="24"/>
        </w:rPr>
        <w:t xml:space="preserve"> </w:t>
      </w:r>
      <w:r>
        <w:rPr>
          <w:w w:val="115"/>
          <w:sz w:val="24"/>
        </w:rPr>
        <w:t>lembaga</w:t>
      </w:r>
      <w:r>
        <w:rPr>
          <w:spacing w:val="2"/>
          <w:w w:val="115"/>
          <w:sz w:val="24"/>
        </w:rPr>
        <w:t xml:space="preserve"> </w:t>
      </w:r>
      <w:r>
        <w:rPr>
          <w:w w:val="115"/>
          <w:sz w:val="24"/>
        </w:rPr>
        <w:t xml:space="preserve">kemasyatakatan </w:t>
      </w:r>
      <w:r>
        <w:rPr>
          <w:spacing w:val="-2"/>
          <w:w w:val="115"/>
          <w:sz w:val="24"/>
        </w:rPr>
        <w:t>Desa.</w:t>
      </w:r>
    </w:p>
    <w:p w14:paraId="185843B8">
      <w:pPr>
        <w:pStyle w:val="8"/>
        <w:numPr>
          <w:ilvl w:val="1"/>
          <w:numId w:val="45"/>
        </w:numPr>
        <w:tabs>
          <w:tab w:val="left" w:pos="1313"/>
        </w:tabs>
        <w:spacing w:before="142" w:after="0" w:line="357" w:lineRule="auto"/>
        <w:ind w:left="1313" w:right="728" w:hanging="361"/>
        <w:jc w:val="both"/>
        <w:rPr>
          <w:sz w:val="24"/>
        </w:rPr>
      </w:pPr>
      <w:r>
        <w:rPr>
          <w:w w:val="115"/>
          <w:sz w:val="24"/>
        </w:rPr>
        <w:t>Pembinaan PKK, PAUD, P3A Putri Pertiwi, kelompok Tani, Kelompok Wanita Tani, dan lembaga sosial yang ada di desa</w:t>
      </w:r>
    </w:p>
    <w:p w14:paraId="3D2298F8">
      <w:pPr>
        <w:pStyle w:val="8"/>
        <w:numPr>
          <w:ilvl w:val="1"/>
          <w:numId w:val="45"/>
        </w:numPr>
        <w:tabs>
          <w:tab w:val="left" w:pos="1313"/>
        </w:tabs>
        <w:spacing w:before="6" w:after="0" w:line="360" w:lineRule="auto"/>
        <w:ind w:left="1313" w:right="728" w:hanging="361"/>
        <w:jc w:val="both"/>
        <w:rPr>
          <w:sz w:val="24"/>
        </w:rPr>
      </w:pPr>
      <w:r>
        <w:rPr>
          <w:w w:val="110"/>
          <w:sz w:val="24"/>
        </w:rPr>
        <w:t>Meningkatkan peran aktif Lembaga Kemasyarakatan Desa ( PKK, Karangtaruna,</w:t>
      </w:r>
      <w:r>
        <w:rPr>
          <w:spacing w:val="80"/>
          <w:w w:val="110"/>
          <w:sz w:val="24"/>
        </w:rPr>
        <w:t xml:space="preserve"> </w:t>
      </w:r>
      <w:r>
        <w:rPr>
          <w:w w:val="110"/>
          <w:sz w:val="24"/>
        </w:rPr>
        <w:t>organisasi</w:t>
      </w:r>
      <w:r>
        <w:rPr>
          <w:spacing w:val="80"/>
          <w:w w:val="110"/>
          <w:sz w:val="24"/>
        </w:rPr>
        <w:t xml:space="preserve"> </w:t>
      </w:r>
      <w:r>
        <w:rPr>
          <w:w w:val="110"/>
          <w:sz w:val="24"/>
        </w:rPr>
        <w:t>perempuan,</w:t>
      </w:r>
      <w:r>
        <w:rPr>
          <w:spacing w:val="80"/>
          <w:w w:val="110"/>
          <w:sz w:val="24"/>
        </w:rPr>
        <w:t xml:space="preserve"> </w:t>
      </w:r>
      <w:r>
        <w:rPr>
          <w:w w:val="110"/>
          <w:sz w:val="24"/>
        </w:rPr>
        <w:t>RT-RW,</w:t>
      </w:r>
      <w:r>
        <w:rPr>
          <w:spacing w:val="80"/>
          <w:w w:val="110"/>
          <w:sz w:val="24"/>
        </w:rPr>
        <w:t xml:space="preserve"> </w:t>
      </w:r>
      <w:r>
        <w:rPr>
          <w:w w:val="110"/>
          <w:sz w:val="24"/>
        </w:rPr>
        <w:t>Linmas,</w:t>
      </w:r>
      <w:r>
        <w:rPr>
          <w:spacing w:val="80"/>
          <w:w w:val="110"/>
          <w:sz w:val="24"/>
        </w:rPr>
        <w:t xml:space="preserve"> </w:t>
      </w:r>
      <w:r>
        <w:rPr>
          <w:w w:val="110"/>
          <w:sz w:val="24"/>
        </w:rPr>
        <w:t>LPM Kalurahan dll)</w:t>
      </w:r>
    </w:p>
    <w:p w14:paraId="7A3CBFE8">
      <w:pPr>
        <w:pStyle w:val="8"/>
        <w:spacing w:after="0" w:line="360" w:lineRule="auto"/>
        <w:jc w:val="both"/>
        <w:rPr>
          <w:sz w:val="24"/>
        </w:rPr>
        <w:sectPr>
          <w:pgSz w:w="12240" w:h="20160"/>
          <w:pgMar w:top="1360" w:right="708" w:bottom="920" w:left="1275" w:header="0" w:footer="734" w:gutter="0"/>
          <w:cols w:space="720" w:num="1"/>
        </w:sectPr>
      </w:pPr>
    </w:p>
    <w:p w14:paraId="48006BC4">
      <w:pPr>
        <w:pStyle w:val="8"/>
        <w:numPr>
          <w:ilvl w:val="0"/>
          <w:numId w:val="45"/>
        </w:numPr>
        <w:tabs>
          <w:tab w:val="left" w:pos="508"/>
        </w:tabs>
        <w:spacing w:before="80" w:after="0" w:line="240" w:lineRule="auto"/>
        <w:ind w:left="508" w:right="0" w:hanging="343"/>
        <w:jc w:val="left"/>
        <w:rPr>
          <w:sz w:val="24"/>
        </w:rPr>
      </w:pPr>
      <w:r>
        <w:rPr>
          <w:w w:val="115"/>
          <w:sz w:val="24"/>
        </w:rPr>
        <w:t>Misi</w:t>
      </w:r>
      <w:r>
        <w:rPr>
          <w:spacing w:val="-10"/>
          <w:w w:val="115"/>
          <w:sz w:val="24"/>
        </w:rPr>
        <w:t xml:space="preserve"> </w:t>
      </w:r>
      <w:r>
        <w:rPr>
          <w:w w:val="115"/>
          <w:sz w:val="24"/>
        </w:rPr>
        <w:t>Keempat:</w:t>
      </w:r>
      <w:r>
        <w:rPr>
          <w:spacing w:val="-10"/>
          <w:w w:val="115"/>
          <w:sz w:val="24"/>
        </w:rPr>
        <w:t xml:space="preserve"> </w:t>
      </w:r>
      <w:r>
        <w:rPr>
          <w:w w:val="115"/>
          <w:sz w:val="24"/>
        </w:rPr>
        <w:t>Bidang</w:t>
      </w:r>
      <w:r>
        <w:rPr>
          <w:spacing w:val="-8"/>
          <w:w w:val="115"/>
          <w:sz w:val="24"/>
        </w:rPr>
        <w:t xml:space="preserve"> </w:t>
      </w:r>
      <w:r>
        <w:rPr>
          <w:w w:val="115"/>
          <w:sz w:val="24"/>
        </w:rPr>
        <w:t>Pemberdayaan</w:t>
      </w:r>
      <w:r>
        <w:rPr>
          <w:spacing w:val="-7"/>
          <w:w w:val="115"/>
          <w:sz w:val="24"/>
        </w:rPr>
        <w:t xml:space="preserve"> </w:t>
      </w:r>
      <w:r>
        <w:rPr>
          <w:spacing w:val="-2"/>
          <w:w w:val="115"/>
          <w:sz w:val="24"/>
        </w:rPr>
        <w:t>Masyarakat</w:t>
      </w:r>
    </w:p>
    <w:p w14:paraId="236AA2B6">
      <w:pPr>
        <w:pStyle w:val="6"/>
        <w:spacing w:before="164"/>
        <w:rPr>
          <w:sz w:val="20"/>
        </w:rPr>
      </w:pPr>
      <w:r>
        <w:rPr>
          <w:sz w:val="20"/>
        </w:rPr>
        <mc:AlternateContent>
          <mc:Choice Requires="wps">
            <w:drawing>
              <wp:anchor distT="0" distB="0" distL="0" distR="0" simplePos="0" relativeHeight="251669504" behindDoc="1" locked="0" layoutInCell="1" allowOverlap="1">
                <wp:simplePos x="0" y="0"/>
                <wp:positionH relativeFrom="page">
                  <wp:posOffset>895350</wp:posOffset>
                </wp:positionH>
                <wp:positionV relativeFrom="paragraph">
                  <wp:posOffset>269875</wp:posOffset>
                </wp:positionV>
                <wp:extent cx="6288405" cy="361315"/>
                <wp:effectExtent l="4445" t="4445" r="16510" b="15240"/>
                <wp:wrapTopAndBottom/>
                <wp:docPr id="21" name="Textbox 21"/>
                <wp:cNvGraphicFramePr/>
                <a:graphic xmlns:a="http://schemas.openxmlformats.org/drawingml/2006/main">
                  <a:graphicData uri="http://schemas.microsoft.com/office/word/2010/wordprocessingShape">
                    <wps:wsp>
                      <wps:cNvSpPr txBox="1"/>
                      <wps:spPr>
                        <a:xfrm>
                          <a:off x="0" y="0"/>
                          <a:ext cx="6288405" cy="361315"/>
                        </a:xfrm>
                        <a:prstGeom prst="rect">
                          <a:avLst/>
                        </a:prstGeom>
                        <a:ln w="2540">
                          <a:solidFill>
                            <a:srgbClr val="E4E7EB"/>
                          </a:solidFill>
                          <a:prstDash val="solid"/>
                        </a:ln>
                      </wps:spPr>
                      <wps:txbx>
                        <w:txbxContent>
                          <w:p w14:paraId="1FB56429">
                            <w:pPr>
                              <w:pStyle w:val="6"/>
                              <w:spacing w:line="242" w:lineRule="auto"/>
                              <w:ind w:left="27" w:right="823" w:firstLine="68"/>
                            </w:pPr>
                            <w:r>
                              <w:rPr>
                                <w:w w:val="115"/>
                              </w:rPr>
                              <w:t>Meningkatkan produksi dan pengolahan hasil pertanian, perikanan dan</w:t>
                            </w:r>
                            <w:r>
                              <w:rPr>
                                <w:rFonts w:hint="default"/>
                                <w:w w:val="115"/>
                                <w:lang w:val="en-GB"/>
                              </w:rPr>
                              <w:t xml:space="preserve"> </w:t>
                            </w:r>
                            <w:r>
                              <w:rPr>
                                <w:spacing w:val="-2"/>
                                <w:w w:val="115"/>
                              </w:rPr>
                              <w:t>peternakan</w:t>
                            </w:r>
                          </w:p>
                        </w:txbxContent>
                      </wps:txbx>
                      <wps:bodyPr wrap="square" lIns="0" tIns="0" rIns="0" bIns="0" rtlCol="0">
                        <a:noAutofit/>
                      </wps:bodyPr>
                    </wps:wsp>
                  </a:graphicData>
                </a:graphic>
              </wp:anchor>
            </w:drawing>
          </mc:Choice>
          <mc:Fallback>
            <w:pict>
              <v:shape id="Textbox 21" o:spid="_x0000_s1026" o:spt="202" type="#_x0000_t202" style="position:absolute;left:0pt;margin-left:70.5pt;margin-top:21.25pt;height:28.45pt;width:495.15pt;mso-position-horizontal-relative:page;mso-wrap-distance-bottom:0pt;mso-wrap-distance-top:0pt;z-index:-251646976;mso-width-relative:page;mso-height-relative:page;" filled="f" stroked="t" coordsize="21600,21600" o:gfxdata="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Px7xjja&#10;AAAACgEAAA8AAAAAAAAAAQAgAAAAIgAAAGRycy9kb3ducmV2LnhtbFBLAQIUABQAAAAIAIdO4kAF&#10;Barm5QEAANkDAAAOAAAAAAAAAAEAIAAAACkBAABkcnMvZTJvRG9jLnhtbFBLBQYAAAAABgAGAFkB&#10;AACABQAAAAA=&#10;">
                <v:fill on="f" focussize="0,0"/>
                <v:stroke weight="0.2pt" color="#E4E7EB" joinstyle="round"/>
                <v:imagedata o:title=""/>
                <o:lock v:ext="edit" aspectratio="f"/>
                <v:textbox inset="0mm,0mm,0mm,0mm">
                  <w:txbxContent>
                    <w:p w14:paraId="1FB56429">
                      <w:pPr>
                        <w:pStyle w:val="6"/>
                        <w:spacing w:line="242" w:lineRule="auto"/>
                        <w:ind w:left="27" w:right="823" w:firstLine="68"/>
                      </w:pPr>
                      <w:r>
                        <w:rPr>
                          <w:w w:val="115"/>
                        </w:rPr>
                        <w:t>Meningkatkan produksi dan pengolahan hasil pertanian, perikanan dan</w:t>
                      </w:r>
                      <w:r>
                        <w:rPr>
                          <w:rFonts w:hint="default"/>
                          <w:w w:val="115"/>
                          <w:lang w:val="en-GB"/>
                        </w:rPr>
                        <w:t xml:space="preserve"> </w:t>
                      </w:r>
                      <w:r>
                        <w:rPr>
                          <w:spacing w:val="-2"/>
                          <w:w w:val="115"/>
                        </w:rPr>
                        <w:t>peternakan</w:t>
                      </w:r>
                    </w:p>
                  </w:txbxContent>
                </v:textbox>
                <w10:wrap type="topAndBottom"/>
              </v:shape>
            </w:pict>
          </mc:Fallback>
        </mc:AlternateContent>
      </w:r>
    </w:p>
    <w:p w14:paraId="18C0A17F">
      <w:pPr>
        <w:pStyle w:val="6"/>
      </w:pPr>
    </w:p>
    <w:p w14:paraId="7AAAB5BE">
      <w:pPr>
        <w:pStyle w:val="8"/>
        <w:numPr>
          <w:ilvl w:val="1"/>
          <w:numId w:val="45"/>
        </w:numPr>
        <w:tabs>
          <w:tab w:val="left" w:pos="1244"/>
        </w:tabs>
        <w:spacing w:before="0" w:after="0" w:line="240" w:lineRule="auto"/>
        <w:ind w:left="1244" w:right="0" w:hanging="359"/>
        <w:jc w:val="left"/>
        <w:rPr>
          <w:sz w:val="24"/>
        </w:rPr>
      </w:pPr>
      <w:r>
        <w:rPr>
          <w:w w:val="115"/>
          <w:sz w:val="24"/>
        </w:rPr>
        <w:t>Melaksanakan</w:t>
      </w:r>
      <w:r>
        <w:rPr>
          <w:spacing w:val="6"/>
          <w:w w:val="115"/>
          <w:sz w:val="24"/>
        </w:rPr>
        <w:t xml:space="preserve"> </w:t>
      </w:r>
      <w:r>
        <w:rPr>
          <w:w w:val="115"/>
          <w:sz w:val="24"/>
        </w:rPr>
        <w:t>pelatihan</w:t>
      </w:r>
      <w:r>
        <w:rPr>
          <w:spacing w:val="7"/>
          <w:w w:val="115"/>
          <w:sz w:val="24"/>
        </w:rPr>
        <w:t xml:space="preserve"> </w:t>
      </w:r>
      <w:r>
        <w:rPr>
          <w:w w:val="115"/>
          <w:sz w:val="24"/>
        </w:rPr>
        <w:t>ketrampilan</w:t>
      </w:r>
      <w:r>
        <w:rPr>
          <w:spacing w:val="7"/>
          <w:w w:val="115"/>
          <w:sz w:val="24"/>
        </w:rPr>
        <w:t xml:space="preserve"> </w:t>
      </w:r>
      <w:r>
        <w:rPr>
          <w:w w:val="115"/>
          <w:sz w:val="24"/>
        </w:rPr>
        <w:t>dan</w:t>
      </w:r>
      <w:r>
        <w:rPr>
          <w:spacing w:val="6"/>
          <w:w w:val="115"/>
          <w:sz w:val="24"/>
        </w:rPr>
        <w:t xml:space="preserve"> </w:t>
      </w:r>
      <w:r>
        <w:rPr>
          <w:spacing w:val="-2"/>
          <w:w w:val="115"/>
          <w:sz w:val="24"/>
        </w:rPr>
        <w:t>kewirausahaan</w:t>
      </w:r>
    </w:p>
    <w:p w14:paraId="3ECA642C">
      <w:pPr>
        <w:pStyle w:val="8"/>
        <w:numPr>
          <w:ilvl w:val="1"/>
          <w:numId w:val="45"/>
        </w:numPr>
        <w:tabs>
          <w:tab w:val="left" w:pos="1245"/>
        </w:tabs>
        <w:spacing w:before="143" w:after="0" w:line="240" w:lineRule="auto"/>
        <w:ind w:left="1245" w:right="0" w:hanging="360"/>
        <w:jc w:val="left"/>
        <w:rPr>
          <w:sz w:val="24"/>
        </w:rPr>
      </w:pPr>
      <w:r>
        <w:rPr>
          <w:w w:val="115"/>
          <w:sz w:val="24"/>
        </w:rPr>
        <w:t>Mengembangkan</w:t>
      </w:r>
      <w:r>
        <w:rPr>
          <w:spacing w:val="2"/>
          <w:w w:val="115"/>
          <w:sz w:val="24"/>
        </w:rPr>
        <w:t xml:space="preserve"> </w:t>
      </w:r>
      <w:r>
        <w:rPr>
          <w:w w:val="115"/>
          <w:sz w:val="24"/>
        </w:rPr>
        <w:t>dan</w:t>
      </w:r>
      <w:r>
        <w:rPr>
          <w:spacing w:val="2"/>
          <w:w w:val="115"/>
          <w:sz w:val="24"/>
        </w:rPr>
        <w:t xml:space="preserve"> </w:t>
      </w:r>
      <w:r>
        <w:rPr>
          <w:w w:val="115"/>
          <w:sz w:val="24"/>
        </w:rPr>
        <w:t>usaha</w:t>
      </w:r>
      <w:r>
        <w:rPr>
          <w:spacing w:val="2"/>
          <w:w w:val="115"/>
          <w:sz w:val="24"/>
        </w:rPr>
        <w:t xml:space="preserve"> </w:t>
      </w:r>
      <w:r>
        <w:rPr>
          <w:w w:val="115"/>
          <w:sz w:val="24"/>
        </w:rPr>
        <w:t>ekonomi</w:t>
      </w:r>
      <w:r>
        <w:rPr>
          <w:spacing w:val="1"/>
          <w:w w:val="115"/>
          <w:sz w:val="24"/>
        </w:rPr>
        <w:t xml:space="preserve"> </w:t>
      </w:r>
      <w:r>
        <w:rPr>
          <w:w w:val="115"/>
          <w:sz w:val="24"/>
        </w:rPr>
        <w:t>produktif</w:t>
      </w:r>
      <w:r>
        <w:rPr>
          <w:spacing w:val="1"/>
          <w:w w:val="115"/>
          <w:sz w:val="24"/>
        </w:rPr>
        <w:t xml:space="preserve"> </w:t>
      </w:r>
      <w:r>
        <w:rPr>
          <w:w w:val="115"/>
          <w:sz w:val="24"/>
        </w:rPr>
        <w:t>dan</w:t>
      </w:r>
      <w:r>
        <w:rPr>
          <w:spacing w:val="2"/>
          <w:w w:val="115"/>
          <w:sz w:val="24"/>
        </w:rPr>
        <w:t xml:space="preserve"> </w:t>
      </w:r>
      <w:r>
        <w:rPr>
          <w:spacing w:val="-4"/>
          <w:w w:val="115"/>
          <w:sz w:val="24"/>
        </w:rPr>
        <w:t>UMKM</w:t>
      </w:r>
    </w:p>
    <w:p w14:paraId="5F4E03CF">
      <w:pPr>
        <w:pStyle w:val="8"/>
        <w:numPr>
          <w:ilvl w:val="1"/>
          <w:numId w:val="45"/>
        </w:numPr>
        <w:tabs>
          <w:tab w:val="left" w:pos="1245"/>
        </w:tabs>
        <w:spacing w:before="139" w:after="0" w:line="240" w:lineRule="auto"/>
        <w:ind w:left="1245" w:right="0" w:hanging="360"/>
        <w:jc w:val="left"/>
        <w:rPr>
          <w:sz w:val="24"/>
        </w:rPr>
      </w:pPr>
      <w:r>
        <w:rPr>
          <w:w w:val="115"/>
          <w:sz w:val="24"/>
        </w:rPr>
        <w:t>Penyertaan</w:t>
      </w:r>
      <w:r>
        <w:rPr>
          <w:spacing w:val="6"/>
          <w:w w:val="115"/>
          <w:sz w:val="24"/>
        </w:rPr>
        <w:t xml:space="preserve"> </w:t>
      </w:r>
      <w:r>
        <w:rPr>
          <w:w w:val="115"/>
          <w:sz w:val="24"/>
        </w:rPr>
        <w:t>Modal</w:t>
      </w:r>
      <w:r>
        <w:rPr>
          <w:spacing w:val="6"/>
          <w:w w:val="115"/>
          <w:sz w:val="24"/>
        </w:rPr>
        <w:t xml:space="preserve"> </w:t>
      </w:r>
      <w:r>
        <w:rPr>
          <w:w w:val="115"/>
          <w:sz w:val="24"/>
        </w:rPr>
        <w:t>Pada</w:t>
      </w:r>
      <w:r>
        <w:rPr>
          <w:spacing w:val="6"/>
          <w:w w:val="115"/>
          <w:sz w:val="24"/>
        </w:rPr>
        <w:t xml:space="preserve"> </w:t>
      </w:r>
      <w:r>
        <w:rPr>
          <w:w w:val="115"/>
          <w:sz w:val="24"/>
        </w:rPr>
        <w:t>Badan</w:t>
      </w:r>
      <w:r>
        <w:rPr>
          <w:spacing w:val="7"/>
          <w:w w:val="115"/>
          <w:sz w:val="24"/>
        </w:rPr>
        <w:t xml:space="preserve"> </w:t>
      </w:r>
      <w:r>
        <w:rPr>
          <w:w w:val="115"/>
          <w:sz w:val="24"/>
        </w:rPr>
        <w:t>Usaha</w:t>
      </w:r>
      <w:r>
        <w:rPr>
          <w:spacing w:val="5"/>
          <w:w w:val="115"/>
          <w:sz w:val="24"/>
        </w:rPr>
        <w:t xml:space="preserve"> </w:t>
      </w:r>
      <w:r>
        <w:rPr>
          <w:w w:val="115"/>
          <w:sz w:val="24"/>
        </w:rPr>
        <w:t>Milik</w:t>
      </w:r>
      <w:r>
        <w:rPr>
          <w:spacing w:val="9"/>
          <w:w w:val="115"/>
          <w:sz w:val="24"/>
        </w:rPr>
        <w:t xml:space="preserve"> </w:t>
      </w:r>
      <w:r>
        <w:rPr>
          <w:spacing w:val="-2"/>
          <w:w w:val="115"/>
          <w:sz w:val="24"/>
        </w:rPr>
        <w:t>Kalurahan</w:t>
      </w:r>
    </w:p>
    <w:p w14:paraId="0227B447">
      <w:pPr>
        <w:pStyle w:val="8"/>
        <w:numPr>
          <w:ilvl w:val="1"/>
          <w:numId w:val="45"/>
        </w:numPr>
        <w:tabs>
          <w:tab w:val="left" w:pos="1245"/>
        </w:tabs>
        <w:spacing w:before="143" w:after="0" w:line="240" w:lineRule="auto"/>
        <w:ind w:left="1245" w:right="0" w:hanging="360"/>
        <w:jc w:val="left"/>
        <w:rPr>
          <w:sz w:val="24"/>
        </w:rPr>
      </w:pPr>
      <w:r>
        <w:rPr>
          <w:w w:val="115"/>
          <w:sz w:val="24"/>
        </w:rPr>
        <w:t>Penguatan</w:t>
      </w:r>
      <w:r>
        <w:rPr>
          <w:spacing w:val="9"/>
          <w:w w:val="115"/>
          <w:sz w:val="24"/>
        </w:rPr>
        <w:t xml:space="preserve"> </w:t>
      </w:r>
      <w:r>
        <w:rPr>
          <w:w w:val="115"/>
          <w:sz w:val="24"/>
        </w:rPr>
        <w:t>Sumberdaya</w:t>
      </w:r>
      <w:r>
        <w:rPr>
          <w:spacing w:val="9"/>
          <w:w w:val="115"/>
          <w:sz w:val="24"/>
        </w:rPr>
        <w:t xml:space="preserve"> </w:t>
      </w:r>
      <w:r>
        <w:rPr>
          <w:w w:val="115"/>
          <w:sz w:val="24"/>
        </w:rPr>
        <w:t>Manusia</w:t>
      </w:r>
      <w:r>
        <w:rPr>
          <w:spacing w:val="9"/>
          <w:w w:val="115"/>
          <w:sz w:val="24"/>
        </w:rPr>
        <w:t xml:space="preserve"> </w:t>
      </w:r>
      <w:r>
        <w:rPr>
          <w:w w:val="115"/>
          <w:sz w:val="24"/>
        </w:rPr>
        <w:t>dan</w:t>
      </w:r>
      <w:r>
        <w:rPr>
          <w:spacing w:val="9"/>
          <w:w w:val="115"/>
          <w:sz w:val="24"/>
        </w:rPr>
        <w:t xml:space="preserve"> </w:t>
      </w:r>
      <w:r>
        <w:rPr>
          <w:w w:val="115"/>
          <w:sz w:val="24"/>
        </w:rPr>
        <w:t>Managemen</w:t>
      </w:r>
      <w:r>
        <w:rPr>
          <w:spacing w:val="10"/>
          <w:w w:val="115"/>
          <w:sz w:val="24"/>
        </w:rPr>
        <w:t xml:space="preserve"> </w:t>
      </w:r>
      <w:r>
        <w:rPr>
          <w:spacing w:val="-2"/>
          <w:w w:val="115"/>
          <w:sz w:val="24"/>
        </w:rPr>
        <w:t>BUMKal.</w:t>
      </w:r>
    </w:p>
    <w:p w14:paraId="2E9B633B">
      <w:pPr>
        <w:pStyle w:val="8"/>
        <w:numPr>
          <w:ilvl w:val="1"/>
          <w:numId w:val="45"/>
        </w:numPr>
        <w:tabs>
          <w:tab w:val="left" w:pos="1245"/>
        </w:tabs>
        <w:spacing w:before="142" w:after="0" w:line="240" w:lineRule="auto"/>
        <w:ind w:left="1245" w:right="0" w:hanging="360"/>
        <w:jc w:val="left"/>
        <w:rPr>
          <w:sz w:val="24"/>
        </w:rPr>
      </w:pPr>
      <w:r>
        <w:rPr>
          <w:w w:val="115"/>
          <w:sz w:val="24"/>
        </w:rPr>
        <w:t>Mengembangkan</w:t>
      </w:r>
      <w:r>
        <w:rPr>
          <w:spacing w:val="12"/>
          <w:w w:val="115"/>
          <w:sz w:val="24"/>
        </w:rPr>
        <w:t xml:space="preserve"> </w:t>
      </w:r>
      <w:r>
        <w:rPr>
          <w:w w:val="115"/>
          <w:sz w:val="24"/>
        </w:rPr>
        <w:t>Badan</w:t>
      </w:r>
      <w:r>
        <w:rPr>
          <w:spacing w:val="13"/>
          <w:w w:val="115"/>
          <w:sz w:val="24"/>
        </w:rPr>
        <w:t xml:space="preserve"> </w:t>
      </w:r>
      <w:r>
        <w:rPr>
          <w:w w:val="115"/>
          <w:sz w:val="24"/>
        </w:rPr>
        <w:t>Usaha</w:t>
      </w:r>
      <w:r>
        <w:rPr>
          <w:spacing w:val="12"/>
          <w:w w:val="115"/>
          <w:sz w:val="24"/>
        </w:rPr>
        <w:t xml:space="preserve"> </w:t>
      </w:r>
      <w:r>
        <w:rPr>
          <w:w w:val="115"/>
          <w:sz w:val="24"/>
        </w:rPr>
        <w:t>milik</w:t>
      </w:r>
      <w:r>
        <w:rPr>
          <w:spacing w:val="11"/>
          <w:w w:val="115"/>
          <w:sz w:val="24"/>
        </w:rPr>
        <w:t xml:space="preserve"> </w:t>
      </w:r>
      <w:r>
        <w:rPr>
          <w:w w:val="115"/>
          <w:sz w:val="24"/>
        </w:rPr>
        <w:t>Kalurahan</w:t>
      </w:r>
      <w:r>
        <w:rPr>
          <w:spacing w:val="13"/>
          <w:w w:val="115"/>
          <w:sz w:val="24"/>
        </w:rPr>
        <w:t xml:space="preserve"> </w:t>
      </w:r>
      <w:r>
        <w:rPr>
          <w:w w:val="115"/>
          <w:sz w:val="24"/>
        </w:rPr>
        <w:t>sesuai</w:t>
      </w:r>
      <w:r>
        <w:rPr>
          <w:spacing w:val="11"/>
          <w:w w:val="115"/>
          <w:sz w:val="24"/>
        </w:rPr>
        <w:t xml:space="preserve"> </w:t>
      </w:r>
      <w:r>
        <w:rPr>
          <w:w w:val="115"/>
          <w:sz w:val="24"/>
        </w:rPr>
        <w:t>potensi</w:t>
      </w:r>
      <w:r>
        <w:rPr>
          <w:spacing w:val="12"/>
          <w:w w:val="115"/>
          <w:sz w:val="24"/>
        </w:rPr>
        <w:t xml:space="preserve"> </w:t>
      </w:r>
      <w:r>
        <w:rPr>
          <w:spacing w:val="-2"/>
          <w:w w:val="115"/>
          <w:sz w:val="24"/>
        </w:rPr>
        <w:t>desa.</w:t>
      </w:r>
    </w:p>
    <w:p w14:paraId="5B424F30">
      <w:pPr>
        <w:pStyle w:val="8"/>
        <w:numPr>
          <w:ilvl w:val="1"/>
          <w:numId w:val="45"/>
        </w:numPr>
        <w:tabs>
          <w:tab w:val="left" w:pos="1246"/>
        </w:tabs>
        <w:spacing w:before="139" w:after="0" w:line="362" w:lineRule="auto"/>
        <w:ind w:left="1246" w:right="1231" w:hanging="361"/>
        <w:jc w:val="left"/>
        <w:rPr>
          <w:sz w:val="24"/>
        </w:rPr>
      </w:pPr>
      <w:r>
        <w:rPr>
          <w:w w:val="115"/>
          <w:sz w:val="24"/>
        </w:rPr>
        <w:t>Pencegahan stunting, Perlindungan terhadap pekerja migran, dan pencegahan kekerasan terhadap perempuan dan anak</w:t>
      </w:r>
    </w:p>
    <w:p w14:paraId="2C039E8B">
      <w:pPr>
        <w:pStyle w:val="8"/>
        <w:numPr>
          <w:ilvl w:val="1"/>
          <w:numId w:val="45"/>
        </w:numPr>
        <w:tabs>
          <w:tab w:val="left" w:pos="1244"/>
          <w:tab w:val="left" w:pos="1246"/>
        </w:tabs>
        <w:spacing w:before="0" w:after="0" w:line="357" w:lineRule="auto"/>
        <w:ind w:left="1246" w:right="1737" w:hanging="361"/>
        <w:jc w:val="left"/>
        <w:rPr>
          <w:sz w:val="24"/>
        </w:rPr>
      </w:pPr>
      <w:r>
        <w:rPr>
          <w:w w:val="115"/>
          <w:sz w:val="24"/>
        </w:rPr>
        <w:t xml:space="preserve">Memaksimalkan peran, Kampung KB, Desa Siaga, Desa siaga </w:t>
      </w:r>
      <w:r>
        <w:rPr>
          <w:spacing w:val="-2"/>
          <w:w w:val="115"/>
          <w:sz w:val="24"/>
        </w:rPr>
        <w:t>Bencana</w:t>
      </w:r>
    </w:p>
    <w:p w14:paraId="7B0A7E56">
      <w:pPr>
        <w:pStyle w:val="8"/>
        <w:numPr>
          <w:ilvl w:val="1"/>
          <w:numId w:val="45"/>
        </w:numPr>
        <w:tabs>
          <w:tab w:val="left" w:pos="1244"/>
        </w:tabs>
        <w:spacing w:before="4" w:after="0" w:line="240" w:lineRule="auto"/>
        <w:ind w:left="1244" w:right="0" w:hanging="359"/>
        <w:jc w:val="left"/>
        <w:rPr>
          <w:sz w:val="24"/>
        </w:rPr>
      </w:pPr>
      <w:r>
        <w:rPr>
          <w:w w:val="115"/>
          <w:sz w:val="24"/>
        </w:rPr>
        <w:t>Penanganan</w:t>
      </w:r>
      <w:r>
        <w:rPr>
          <w:spacing w:val="13"/>
          <w:w w:val="115"/>
          <w:sz w:val="24"/>
        </w:rPr>
        <w:t xml:space="preserve"> </w:t>
      </w:r>
      <w:r>
        <w:rPr>
          <w:w w:val="115"/>
          <w:sz w:val="24"/>
        </w:rPr>
        <w:t>keadaan</w:t>
      </w:r>
      <w:r>
        <w:rPr>
          <w:spacing w:val="14"/>
          <w:w w:val="115"/>
          <w:sz w:val="24"/>
        </w:rPr>
        <w:t xml:space="preserve"> </w:t>
      </w:r>
      <w:r>
        <w:rPr>
          <w:spacing w:val="-2"/>
          <w:w w:val="115"/>
          <w:sz w:val="24"/>
        </w:rPr>
        <w:t>Mendesak</w:t>
      </w:r>
    </w:p>
    <w:p w14:paraId="7D200E7D">
      <w:pPr>
        <w:pStyle w:val="8"/>
        <w:numPr>
          <w:ilvl w:val="1"/>
          <w:numId w:val="45"/>
        </w:numPr>
        <w:tabs>
          <w:tab w:val="left" w:pos="1246"/>
        </w:tabs>
        <w:spacing w:before="139" w:after="0" w:line="362" w:lineRule="auto"/>
        <w:ind w:left="1246" w:right="961" w:hanging="361"/>
        <w:jc w:val="left"/>
        <w:rPr>
          <w:sz w:val="24"/>
        </w:rPr>
      </w:pPr>
      <w:r>
        <w:rPr>
          <w:w w:val="115"/>
          <w:sz w:val="24"/>
        </w:rPr>
        <w:t>Peningkatan kapasitas, kader</w:t>
      </w:r>
      <w:r>
        <w:rPr>
          <w:spacing w:val="-1"/>
          <w:w w:val="115"/>
          <w:sz w:val="24"/>
        </w:rPr>
        <w:t xml:space="preserve"> </w:t>
      </w:r>
      <w:r>
        <w:rPr>
          <w:w w:val="115"/>
          <w:sz w:val="24"/>
        </w:rPr>
        <w:t>pemberdayaan masyarakat, kelompok perempuan, kelompok tani, peternak, pengrajin, kelompok masyarakat miskin, kelompok pemerhati perempuan dan anak.</w:t>
      </w:r>
    </w:p>
    <w:p w14:paraId="7C67C67C">
      <w:pPr>
        <w:pStyle w:val="8"/>
        <w:spacing w:after="0" w:line="362" w:lineRule="auto"/>
        <w:jc w:val="left"/>
        <w:rPr>
          <w:sz w:val="24"/>
        </w:rPr>
        <w:sectPr>
          <w:pgSz w:w="12240" w:h="20160"/>
          <w:pgMar w:top="1360" w:right="708" w:bottom="920" w:left="1275" w:header="0" w:footer="734" w:gutter="0"/>
          <w:cols w:space="720" w:num="1"/>
        </w:sectPr>
      </w:pPr>
    </w:p>
    <w:p w14:paraId="36ACF0E0">
      <w:pPr>
        <w:spacing w:before="87" w:line="360" w:lineRule="auto"/>
        <w:ind w:left="4299" w:right="4863" w:firstLine="3"/>
        <w:jc w:val="center"/>
        <w:rPr>
          <w:b/>
          <w:sz w:val="22"/>
        </w:rPr>
      </w:pPr>
      <w:r>
        <w:rPr>
          <w:b/>
          <w:w w:val="110"/>
          <w:sz w:val="22"/>
        </w:rPr>
        <w:t xml:space="preserve">BAB IX </w:t>
      </w:r>
      <w:r>
        <w:rPr>
          <w:b/>
          <w:spacing w:val="-2"/>
          <w:w w:val="110"/>
          <w:sz w:val="22"/>
        </w:rPr>
        <w:t>PENUTUP</w:t>
      </w:r>
    </w:p>
    <w:p w14:paraId="7C94A440">
      <w:pPr>
        <w:pStyle w:val="6"/>
        <w:spacing w:before="129"/>
        <w:rPr>
          <w:b/>
          <w:sz w:val="22"/>
        </w:rPr>
      </w:pPr>
    </w:p>
    <w:p w14:paraId="5BA8CD8B">
      <w:pPr>
        <w:pStyle w:val="6"/>
        <w:spacing w:before="1" w:line="360" w:lineRule="auto"/>
        <w:ind w:left="165" w:right="729" w:firstLine="344"/>
        <w:jc w:val="both"/>
      </w:pPr>
      <w:r>
        <w:rPr>
          <w:w w:val="115"/>
        </w:rPr>
        <w:t xml:space="preserve">Dokumen Rencana Pembangunan Jangka Menengah Kalurahan Nomporejo Kapanewon Galur Kabupaten Kulon Progo Tahun </w:t>
      </w:r>
      <w:r>
        <w:rPr>
          <w:w w:val="115"/>
          <w:lang w:val="en-GB"/>
        </w:rPr>
        <w:t>2022-2029</w:t>
      </w:r>
      <w:r>
        <w:rPr>
          <w:w w:val="115"/>
        </w:rPr>
        <w:t xml:space="preserve"> ini</w:t>
      </w:r>
      <w:r>
        <w:rPr>
          <w:spacing w:val="40"/>
          <w:w w:val="115"/>
        </w:rPr>
        <w:t xml:space="preserve"> </w:t>
      </w:r>
      <w:r>
        <w:rPr>
          <w:w w:val="115"/>
        </w:rPr>
        <w:t>merupakan penjabaran dari Visi dan Misi Lurah selama 6 tahun ke depan,</w:t>
      </w:r>
      <w:r>
        <w:rPr>
          <w:spacing w:val="40"/>
          <w:w w:val="115"/>
        </w:rPr>
        <w:t xml:space="preserve"> </w:t>
      </w:r>
      <w:r>
        <w:rPr>
          <w:w w:val="115"/>
        </w:rPr>
        <w:t>yang disusun melalui penerapan perencanaan partisipatif dengan melibatkan segenap komponen masyarakat.</w:t>
      </w:r>
    </w:p>
    <w:p w14:paraId="200C7836">
      <w:pPr>
        <w:pStyle w:val="6"/>
        <w:spacing w:before="6" w:line="360" w:lineRule="auto"/>
        <w:ind w:left="165" w:right="724" w:firstLine="344"/>
        <w:jc w:val="both"/>
      </w:pPr>
      <w:r>
        <w:rPr>
          <w:w w:val="115"/>
        </w:rPr>
        <w:t>Implementasi Rencana Pembangunan Jangka Menengah Kalurahan Nomporejo</w:t>
      </w:r>
      <w:r>
        <w:rPr>
          <w:spacing w:val="-16"/>
          <w:w w:val="115"/>
        </w:rPr>
        <w:t xml:space="preserve"> </w:t>
      </w:r>
      <w:r>
        <w:rPr>
          <w:w w:val="115"/>
        </w:rPr>
        <w:t>Tahun</w:t>
      </w:r>
      <w:r>
        <w:rPr>
          <w:spacing w:val="-15"/>
          <w:w w:val="115"/>
        </w:rPr>
        <w:t xml:space="preserve"> </w:t>
      </w:r>
      <w:r>
        <w:rPr>
          <w:w w:val="115"/>
          <w:lang w:val="en-GB"/>
        </w:rPr>
        <w:t>2022-2029</w:t>
      </w:r>
      <w:r>
        <w:rPr>
          <w:spacing w:val="-15"/>
          <w:w w:val="115"/>
        </w:rPr>
        <w:t xml:space="preserve"> </w:t>
      </w:r>
      <w:r>
        <w:rPr>
          <w:w w:val="115"/>
        </w:rPr>
        <w:t>yang</w:t>
      </w:r>
      <w:r>
        <w:rPr>
          <w:spacing w:val="-15"/>
          <w:w w:val="115"/>
        </w:rPr>
        <w:t xml:space="preserve"> </w:t>
      </w:r>
      <w:r>
        <w:rPr>
          <w:w w:val="115"/>
        </w:rPr>
        <w:t>telah</w:t>
      </w:r>
      <w:r>
        <w:rPr>
          <w:spacing w:val="-15"/>
          <w:w w:val="115"/>
        </w:rPr>
        <w:t xml:space="preserve"> </w:t>
      </w:r>
      <w:r>
        <w:rPr>
          <w:w w:val="115"/>
        </w:rPr>
        <w:t>konkrit</w:t>
      </w:r>
      <w:r>
        <w:rPr>
          <w:spacing w:val="-16"/>
          <w:w w:val="115"/>
        </w:rPr>
        <w:t xml:space="preserve"> </w:t>
      </w:r>
      <w:r>
        <w:rPr>
          <w:w w:val="115"/>
        </w:rPr>
        <w:t>akan</w:t>
      </w:r>
      <w:r>
        <w:rPr>
          <w:spacing w:val="-15"/>
          <w:w w:val="115"/>
        </w:rPr>
        <w:t xml:space="preserve"> </w:t>
      </w:r>
      <w:r>
        <w:rPr>
          <w:w w:val="115"/>
        </w:rPr>
        <w:t>dijabarkan</w:t>
      </w:r>
      <w:r>
        <w:rPr>
          <w:spacing w:val="-15"/>
          <w:w w:val="115"/>
        </w:rPr>
        <w:t xml:space="preserve"> </w:t>
      </w:r>
      <w:r>
        <w:rPr>
          <w:w w:val="115"/>
        </w:rPr>
        <w:t>dalam</w:t>
      </w:r>
      <w:r>
        <w:rPr>
          <w:spacing w:val="-15"/>
          <w:w w:val="115"/>
        </w:rPr>
        <w:t xml:space="preserve"> </w:t>
      </w:r>
      <w:r>
        <w:rPr>
          <w:w w:val="115"/>
        </w:rPr>
        <w:t>Renstra RPJMKal</w:t>
      </w:r>
      <w:r>
        <w:rPr>
          <w:spacing w:val="40"/>
          <w:w w:val="115"/>
        </w:rPr>
        <w:t xml:space="preserve"> </w:t>
      </w:r>
      <w:r>
        <w:rPr>
          <w:w w:val="115"/>
        </w:rPr>
        <w:t>dan</w:t>
      </w:r>
      <w:r>
        <w:rPr>
          <w:spacing w:val="40"/>
          <w:w w:val="115"/>
        </w:rPr>
        <w:t xml:space="preserve"> </w:t>
      </w:r>
      <w:r>
        <w:rPr>
          <w:w w:val="115"/>
        </w:rPr>
        <w:t xml:space="preserve">Renja RKPKal serta kebijakan umum APBKal setiap tahunnya yang akan dituangkan dalam bentuk Anggaran Pendapatan dan Belanja </w:t>
      </w:r>
      <w:r>
        <w:rPr>
          <w:spacing w:val="-2"/>
          <w:w w:val="115"/>
        </w:rPr>
        <w:t>Kalurahan.</w:t>
      </w:r>
    </w:p>
    <w:p w14:paraId="27E18294">
      <w:pPr>
        <w:pStyle w:val="6"/>
        <w:spacing w:before="2" w:line="360" w:lineRule="auto"/>
        <w:ind w:left="165" w:right="722" w:firstLine="428"/>
        <w:jc w:val="both"/>
      </w:pPr>
      <w:r>
        <w:rPr>
          <w:w w:val="115"/>
        </w:rPr>
        <w:t>Rencana Pembangunan Jangka Menengah Kalurahan Nomporejo Tahun 2022–202</w:t>
      </w:r>
      <w:r>
        <w:rPr>
          <w:rFonts w:hint="default"/>
          <w:w w:val="115"/>
          <w:lang w:val="en-GB"/>
        </w:rPr>
        <w:t>9</w:t>
      </w:r>
      <w:r>
        <w:rPr>
          <w:w w:val="115"/>
        </w:rPr>
        <w:t xml:space="preserve"> merupakan pedoman bagi Pemerintah Kalurahan dalam</w:t>
      </w:r>
      <w:r>
        <w:rPr>
          <w:spacing w:val="-3"/>
          <w:w w:val="115"/>
        </w:rPr>
        <w:t xml:space="preserve"> </w:t>
      </w:r>
      <w:r>
        <w:rPr>
          <w:w w:val="115"/>
        </w:rPr>
        <w:t xml:space="preserve">menyusun Rencana Kegiatan Pemerintah Kalurahan. Untuk Itu Perlu Ditetapkan Kaidah- kaidah dalam rangka meningkatkan efektivitas pelaksanaan Rencana Pembangunan Jangka Menengah Kalurahan Nomporejo Tahun </w:t>
      </w:r>
      <w:r>
        <w:rPr>
          <w:w w:val="115"/>
          <w:lang w:val="en-GB"/>
        </w:rPr>
        <w:t>2022-2029</w:t>
      </w:r>
      <w:r>
        <w:rPr>
          <w:w w:val="115"/>
        </w:rPr>
        <w:t>, dengan pengawasan kinerja Lurah oleh Badan Permusyawaratan Kalurahan.</w:t>
      </w:r>
    </w:p>
    <w:p w14:paraId="112DC09C">
      <w:pPr>
        <w:pStyle w:val="6"/>
        <w:spacing w:before="4" w:line="360" w:lineRule="auto"/>
        <w:ind w:left="165" w:right="736" w:firstLine="428"/>
        <w:jc w:val="both"/>
      </w:pPr>
      <w:r>
        <w:rPr>
          <w:w w:val="115"/>
        </w:rPr>
        <w:t>Peraturan Kalurahan tentang Rencana Pembangunan Jangka MenengahKalurahan ini mulai berlaku pada saat diundangkan, agar setiap orang dapat mengetahuinya, memerintahkan pengundangan Peraturan Kalurahan ini dengan menempatkannya dalam Lembaran Kalurahan.</w:t>
      </w:r>
    </w:p>
    <w:p w14:paraId="19A2106A">
      <w:pPr>
        <w:pStyle w:val="6"/>
      </w:pPr>
    </w:p>
    <w:p w14:paraId="5924DD01">
      <w:pPr>
        <w:pStyle w:val="6"/>
      </w:pPr>
    </w:p>
    <w:p w14:paraId="4A6C38D4">
      <w:pPr>
        <w:pStyle w:val="6"/>
        <w:spacing w:before="4"/>
      </w:pPr>
    </w:p>
    <w:p w14:paraId="258F2B52">
      <w:pPr>
        <w:pStyle w:val="6"/>
        <w:ind w:left="6487"/>
      </w:pPr>
      <w:r>
        <w:drawing>
          <wp:anchor distT="0" distB="0" distL="0" distR="0" simplePos="0" relativeHeight="251665408" behindDoc="1" locked="0" layoutInCell="1" allowOverlap="1">
            <wp:simplePos x="0" y="0"/>
            <wp:positionH relativeFrom="page">
              <wp:posOffset>5230495</wp:posOffset>
            </wp:positionH>
            <wp:positionV relativeFrom="paragraph">
              <wp:posOffset>60960</wp:posOffset>
            </wp:positionV>
            <wp:extent cx="922655" cy="876935"/>
            <wp:effectExtent l="0" t="0" r="0" b="0"/>
            <wp:wrapNone/>
            <wp:docPr id="22" name="Image 22"/>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922396" cy="876883"/>
                    </a:xfrm>
                    <a:prstGeom prst="rect">
                      <a:avLst/>
                    </a:prstGeom>
                  </pic:spPr>
                </pic:pic>
              </a:graphicData>
            </a:graphic>
          </wp:anchor>
        </w:drawing>
      </w:r>
      <w:r>
        <w:rPr>
          <w:w w:val="115"/>
        </w:rPr>
        <w:t>LURAH</w:t>
      </w:r>
      <w:r>
        <w:rPr>
          <w:spacing w:val="6"/>
          <w:w w:val="120"/>
        </w:rPr>
        <w:t xml:space="preserve"> </w:t>
      </w:r>
      <w:r>
        <w:rPr>
          <w:spacing w:val="-2"/>
          <w:w w:val="120"/>
        </w:rPr>
        <w:t>NOMPOREJO</w:t>
      </w:r>
    </w:p>
    <w:p w14:paraId="64272308">
      <w:pPr>
        <w:pStyle w:val="6"/>
      </w:pPr>
    </w:p>
    <w:p w14:paraId="689941DD">
      <w:pPr>
        <w:pStyle w:val="6"/>
      </w:pPr>
    </w:p>
    <w:p w14:paraId="685E833E">
      <w:pPr>
        <w:pStyle w:val="6"/>
        <w:spacing w:before="139"/>
      </w:pPr>
    </w:p>
    <w:p w14:paraId="373171CB">
      <w:pPr>
        <w:spacing w:before="0"/>
        <w:ind w:left="6579" w:right="0" w:firstLine="0"/>
        <w:jc w:val="left"/>
        <w:rPr>
          <w:b/>
          <w:sz w:val="24"/>
        </w:rPr>
      </w:pPr>
      <w:r>
        <w:rPr>
          <w:b/>
          <w:spacing w:val="-2"/>
          <w:w w:val="115"/>
          <w:sz w:val="24"/>
        </w:rPr>
        <w:t>SAPON</w:t>
      </w:r>
    </w:p>
    <w:p w14:paraId="169C8232">
      <w:pPr>
        <w:spacing w:after="0"/>
        <w:jc w:val="left"/>
        <w:rPr>
          <w:b/>
          <w:sz w:val="24"/>
        </w:rPr>
        <w:sectPr>
          <w:pgSz w:w="12240" w:h="20160"/>
          <w:pgMar w:top="1740" w:right="708" w:bottom="920" w:left="1275" w:header="0" w:footer="734" w:gutter="0"/>
          <w:cols w:space="720" w:num="1"/>
        </w:sectPr>
      </w:pPr>
    </w:p>
    <w:p w14:paraId="2E067DE4">
      <w:pPr>
        <w:pStyle w:val="6"/>
        <w:spacing w:before="68"/>
        <w:ind w:left="676" w:right="847"/>
        <w:jc w:val="center"/>
      </w:pPr>
      <w:r>
        <w:rPr>
          <w:w w:val="115"/>
        </w:rPr>
        <w:t>BERITA</w:t>
      </w:r>
      <w:r>
        <w:rPr>
          <w:spacing w:val="-3"/>
          <w:w w:val="115"/>
        </w:rPr>
        <w:t xml:space="preserve"> </w:t>
      </w:r>
      <w:r>
        <w:rPr>
          <w:spacing w:val="-4"/>
          <w:w w:val="115"/>
        </w:rPr>
        <w:t>ACARA</w:t>
      </w:r>
    </w:p>
    <w:p w14:paraId="42FA353E">
      <w:pPr>
        <w:pStyle w:val="6"/>
        <w:spacing w:before="3"/>
        <w:ind w:left="2654" w:right="2823"/>
        <w:jc w:val="center"/>
      </w:pPr>
      <w:r>
        <w:rPr>
          <w:w w:val="115"/>
        </w:rPr>
        <w:t>MUSYAWARAH Kalurahan PENYUSUNAN RPJM – Kalurahan</w:t>
      </w:r>
    </w:p>
    <w:p w14:paraId="260E6966">
      <w:pPr>
        <w:pStyle w:val="6"/>
        <w:spacing w:before="281"/>
        <w:ind w:left="425" w:right="593"/>
        <w:jc w:val="both"/>
      </w:pPr>
      <w:r>
        <w:rPr>
          <w:w w:val="115"/>
        </w:rPr>
        <w:t>Berkaitan dengan penyusunan RPJM Kalurahan melalui musyawarah Kalurahan, telah diadakan musyawarah Kalurahan di Kalurahan Nomporejo Kapanewon</w:t>
      </w:r>
      <w:r>
        <w:rPr>
          <w:spacing w:val="-4"/>
          <w:w w:val="115"/>
        </w:rPr>
        <w:t xml:space="preserve"> </w:t>
      </w:r>
      <w:r>
        <w:rPr>
          <w:w w:val="115"/>
        </w:rPr>
        <w:t>Galur</w:t>
      </w:r>
      <w:r>
        <w:rPr>
          <w:spacing w:val="-7"/>
          <w:w w:val="115"/>
        </w:rPr>
        <w:t xml:space="preserve"> </w:t>
      </w:r>
      <w:r>
        <w:rPr>
          <w:w w:val="115"/>
        </w:rPr>
        <w:t>Kabupaten</w:t>
      </w:r>
      <w:r>
        <w:rPr>
          <w:spacing w:val="-4"/>
          <w:w w:val="115"/>
        </w:rPr>
        <w:t xml:space="preserve"> </w:t>
      </w:r>
      <w:r>
        <w:rPr>
          <w:w w:val="115"/>
        </w:rPr>
        <w:t>Kulon</w:t>
      </w:r>
      <w:r>
        <w:rPr>
          <w:spacing w:val="-5"/>
          <w:w w:val="115"/>
        </w:rPr>
        <w:t xml:space="preserve"> </w:t>
      </w:r>
      <w:r>
        <w:rPr>
          <w:w w:val="115"/>
        </w:rPr>
        <w:t>Progo</w:t>
      </w:r>
      <w:r>
        <w:rPr>
          <w:spacing w:val="-5"/>
          <w:w w:val="115"/>
        </w:rPr>
        <w:t xml:space="preserve"> </w:t>
      </w:r>
      <w:r>
        <w:rPr>
          <w:w w:val="115"/>
        </w:rPr>
        <w:t>Daerah</w:t>
      </w:r>
      <w:r>
        <w:rPr>
          <w:spacing w:val="-5"/>
          <w:w w:val="115"/>
        </w:rPr>
        <w:t xml:space="preserve"> </w:t>
      </w:r>
      <w:r>
        <w:rPr>
          <w:w w:val="115"/>
        </w:rPr>
        <w:t>Istimewa</w:t>
      </w:r>
      <w:r>
        <w:rPr>
          <w:spacing w:val="-6"/>
          <w:w w:val="115"/>
        </w:rPr>
        <w:t xml:space="preserve"> </w:t>
      </w:r>
      <w:r>
        <w:rPr>
          <w:w w:val="115"/>
        </w:rPr>
        <w:t>Yogyokarta</w:t>
      </w:r>
      <w:r>
        <w:rPr>
          <w:spacing w:val="-2"/>
          <w:w w:val="115"/>
        </w:rPr>
        <w:t xml:space="preserve"> </w:t>
      </w:r>
      <w:r>
        <w:rPr>
          <w:w w:val="115"/>
        </w:rPr>
        <w:t>dalam rangka</w:t>
      </w:r>
      <w:r>
        <w:rPr>
          <w:spacing w:val="40"/>
          <w:w w:val="115"/>
        </w:rPr>
        <w:t xml:space="preserve"> </w:t>
      </w:r>
      <w:r>
        <w:rPr>
          <w:w w:val="115"/>
        </w:rPr>
        <w:t>penyusunan</w:t>
      </w:r>
      <w:r>
        <w:rPr>
          <w:spacing w:val="40"/>
          <w:w w:val="115"/>
        </w:rPr>
        <w:t xml:space="preserve"> </w:t>
      </w:r>
      <w:r>
        <w:rPr>
          <w:w w:val="115"/>
        </w:rPr>
        <w:t>RPJM</w:t>
      </w:r>
      <w:r>
        <w:rPr>
          <w:spacing w:val="40"/>
          <w:w w:val="115"/>
        </w:rPr>
        <w:t xml:space="preserve"> </w:t>
      </w:r>
      <w:r>
        <w:rPr>
          <w:w w:val="115"/>
        </w:rPr>
        <w:t>-</w:t>
      </w:r>
      <w:r>
        <w:rPr>
          <w:spacing w:val="40"/>
          <w:w w:val="115"/>
        </w:rPr>
        <w:t xml:space="preserve"> </w:t>
      </w:r>
      <w:r>
        <w:rPr>
          <w:w w:val="115"/>
        </w:rPr>
        <w:t>Kalurahan,</w:t>
      </w:r>
      <w:r>
        <w:rPr>
          <w:spacing w:val="40"/>
          <w:w w:val="115"/>
        </w:rPr>
        <w:t xml:space="preserve"> </w:t>
      </w:r>
      <w:r>
        <w:rPr>
          <w:w w:val="115"/>
        </w:rPr>
        <w:t>maka</w:t>
      </w:r>
      <w:r>
        <w:rPr>
          <w:spacing w:val="40"/>
          <w:w w:val="115"/>
        </w:rPr>
        <w:t xml:space="preserve"> </w:t>
      </w:r>
      <w:r>
        <w:rPr>
          <w:w w:val="115"/>
        </w:rPr>
        <w:t>pada</w:t>
      </w:r>
      <w:r>
        <w:rPr>
          <w:spacing w:val="40"/>
          <w:w w:val="115"/>
        </w:rPr>
        <w:t xml:space="preserve"> </w:t>
      </w:r>
      <w:r>
        <w:rPr>
          <w:w w:val="115"/>
        </w:rPr>
        <w:t>hari</w:t>
      </w:r>
      <w:r>
        <w:rPr>
          <w:spacing w:val="40"/>
          <w:w w:val="115"/>
        </w:rPr>
        <w:t xml:space="preserve"> </w:t>
      </w:r>
      <w:r>
        <w:rPr>
          <w:w w:val="115"/>
        </w:rPr>
        <w:t>ini</w:t>
      </w:r>
      <w:r>
        <w:rPr>
          <w:spacing w:val="40"/>
          <w:w w:val="115"/>
        </w:rPr>
        <w:t xml:space="preserve"> </w:t>
      </w:r>
      <w:r>
        <w:rPr>
          <w:w w:val="115"/>
        </w:rPr>
        <w:t>:</w:t>
      </w:r>
    </w:p>
    <w:p w14:paraId="54A40FC3">
      <w:pPr>
        <w:pStyle w:val="6"/>
        <w:spacing w:before="2"/>
      </w:pPr>
    </w:p>
    <w:p w14:paraId="2D4F7FC3">
      <w:pPr>
        <w:pStyle w:val="6"/>
        <w:tabs>
          <w:tab w:val="left" w:pos="4026"/>
        </w:tabs>
        <w:spacing w:line="242" w:lineRule="auto"/>
        <w:ind w:left="1146" w:right="3103" w:hanging="32"/>
      </w:pPr>
      <w:r>
        <w:rPr>
          <w:w w:val="120"/>
        </w:rPr>
        <w:t>Hari dan Tanggal</w:t>
      </w:r>
      <w:r>
        <w:tab/>
      </w:r>
      <w:r>
        <w:rPr>
          <w:w w:val="120"/>
        </w:rPr>
        <w:t>:</w:t>
      </w:r>
      <w:r>
        <w:rPr>
          <w:spacing w:val="-15"/>
          <w:w w:val="120"/>
        </w:rPr>
        <w:t xml:space="preserve"> </w:t>
      </w:r>
      <w:r>
        <w:rPr>
          <w:w w:val="120"/>
        </w:rPr>
        <w:t>Jumat,</w:t>
      </w:r>
      <w:r>
        <w:rPr>
          <w:spacing w:val="-15"/>
          <w:w w:val="120"/>
        </w:rPr>
        <w:t xml:space="preserve"> </w:t>
      </w:r>
      <w:r>
        <w:rPr>
          <w:w w:val="120"/>
        </w:rPr>
        <w:t>18</w:t>
      </w:r>
      <w:r>
        <w:rPr>
          <w:spacing w:val="-12"/>
          <w:w w:val="120"/>
        </w:rPr>
        <w:t xml:space="preserve"> </w:t>
      </w:r>
      <w:r>
        <w:rPr>
          <w:w w:val="120"/>
        </w:rPr>
        <w:t>Februari</w:t>
      </w:r>
      <w:r>
        <w:rPr>
          <w:spacing w:val="-12"/>
          <w:w w:val="120"/>
        </w:rPr>
        <w:t xml:space="preserve"> </w:t>
      </w:r>
      <w:r>
        <w:rPr>
          <w:w w:val="120"/>
        </w:rPr>
        <w:t xml:space="preserve">2022 </w:t>
      </w:r>
      <w:r>
        <w:rPr>
          <w:spacing w:val="-4"/>
          <w:w w:val="120"/>
        </w:rPr>
        <w:t>Jam</w:t>
      </w:r>
      <w:r>
        <w:tab/>
      </w:r>
      <w:r>
        <w:rPr>
          <w:w w:val="120"/>
        </w:rPr>
        <w:t>: 09.00 Wib</w:t>
      </w:r>
    </w:p>
    <w:p w14:paraId="56B29DF8">
      <w:pPr>
        <w:pStyle w:val="6"/>
        <w:tabs>
          <w:tab w:val="left" w:pos="4026"/>
        </w:tabs>
        <w:spacing w:line="277" w:lineRule="exact"/>
        <w:ind w:left="1146"/>
      </w:pPr>
      <w:r>
        <w:rPr>
          <w:spacing w:val="-2"/>
          <w:w w:val="115"/>
        </w:rPr>
        <w:t>Tempat</w:t>
      </w:r>
      <w:r>
        <w:tab/>
      </w:r>
      <w:r>
        <w:rPr>
          <w:w w:val="115"/>
        </w:rPr>
        <w:t>:</w:t>
      </w:r>
      <w:r>
        <w:rPr>
          <w:spacing w:val="20"/>
          <w:w w:val="115"/>
        </w:rPr>
        <w:t xml:space="preserve"> </w:t>
      </w:r>
      <w:r>
        <w:rPr>
          <w:w w:val="115"/>
        </w:rPr>
        <w:t>Balai</w:t>
      </w:r>
      <w:r>
        <w:rPr>
          <w:spacing w:val="22"/>
          <w:w w:val="115"/>
        </w:rPr>
        <w:t xml:space="preserve"> </w:t>
      </w:r>
      <w:r>
        <w:rPr>
          <w:w w:val="115"/>
        </w:rPr>
        <w:t>Kalurahan</w:t>
      </w:r>
      <w:r>
        <w:rPr>
          <w:spacing w:val="23"/>
          <w:w w:val="115"/>
        </w:rPr>
        <w:t xml:space="preserve"> </w:t>
      </w:r>
      <w:r>
        <w:rPr>
          <w:spacing w:val="-2"/>
          <w:w w:val="115"/>
        </w:rPr>
        <w:t>Nomporejo</w:t>
      </w:r>
    </w:p>
    <w:p w14:paraId="3F7DDC9E">
      <w:pPr>
        <w:pStyle w:val="6"/>
        <w:spacing w:before="1"/>
      </w:pPr>
    </w:p>
    <w:p w14:paraId="3798FF4D">
      <w:pPr>
        <w:pStyle w:val="6"/>
        <w:spacing w:line="242" w:lineRule="auto"/>
        <w:ind w:left="425" w:right="591"/>
        <w:jc w:val="both"/>
      </w:pPr>
      <w:r>
        <w:rPr>
          <w:w w:val="115"/>
        </w:rPr>
        <w:t>yang</w:t>
      </w:r>
      <w:r>
        <w:rPr>
          <w:spacing w:val="40"/>
          <w:w w:val="115"/>
        </w:rPr>
        <w:t xml:space="preserve"> </w:t>
      </w:r>
      <w:r>
        <w:rPr>
          <w:w w:val="115"/>
        </w:rPr>
        <w:t>dihadiri</w:t>
      </w:r>
      <w:r>
        <w:rPr>
          <w:spacing w:val="40"/>
          <w:w w:val="115"/>
        </w:rPr>
        <w:t xml:space="preserve"> </w:t>
      </w:r>
      <w:r>
        <w:rPr>
          <w:w w:val="115"/>
        </w:rPr>
        <w:t>oleh Lurah, unsur perangkat Kalurahan, BPD, wakil - wakil kelompok masyarakat, sebagaimana daftar hadir terlampir.</w:t>
      </w:r>
    </w:p>
    <w:p w14:paraId="3B26CBF6">
      <w:pPr>
        <w:pStyle w:val="6"/>
        <w:ind w:left="425" w:right="605"/>
        <w:jc w:val="both"/>
      </w:pPr>
      <w:r>
        <w:rPr>
          <w:w w:val="115"/>
        </w:rPr>
        <w:t>Materi yang dibahas, narasumber, notulen dan yang bertindak selaku unsur pimpinan dalam musyawarah Kalurahan ini</w:t>
      </w:r>
      <w:r>
        <w:rPr>
          <w:spacing w:val="40"/>
          <w:w w:val="115"/>
        </w:rPr>
        <w:t xml:space="preserve"> </w:t>
      </w:r>
      <w:r>
        <w:rPr>
          <w:w w:val="115"/>
        </w:rPr>
        <w:t>adalah :</w:t>
      </w:r>
    </w:p>
    <w:p w14:paraId="6785E817">
      <w:pPr>
        <w:pStyle w:val="6"/>
        <w:spacing w:before="196"/>
      </w:pPr>
    </w:p>
    <w:p w14:paraId="1F9352A4">
      <w:pPr>
        <w:pStyle w:val="6"/>
        <w:ind w:left="785"/>
        <w:jc w:val="both"/>
      </w:pPr>
      <w:r>
        <w:rPr>
          <w:w w:val="115"/>
        </w:rPr>
        <w:t>A.</w:t>
      </w:r>
      <w:r>
        <w:rPr>
          <w:spacing w:val="68"/>
          <w:w w:val="115"/>
        </w:rPr>
        <w:t xml:space="preserve"> </w:t>
      </w:r>
      <w:r>
        <w:rPr>
          <w:spacing w:val="-2"/>
          <w:w w:val="115"/>
        </w:rPr>
        <w:t>Materi:</w:t>
      </w:r>
    </w:p>
    <w:p w14:paraId="15DCF1F3">
      <w:pPr>
        <w:pStyle w:val="8"/>
        <w:numPr>
          <w:ilvl w:val="0"/>
          <w:numId w:val="46"/>
        </w:numPr>
        <w:tabs>
          <w:tab w:val="left" w:pos="1418"/>
        </w:tabs>
        <w:spacing w:before="3" w:after="0" w:line="240" w:lineRule="auto"/>
        <w:ind w:left="1418" w:right="594" w:hanging="284"/>
        <w:jc w:val="both"/>
        <w:rPr>
          <w:sz w:val="24"/>
        </w:rPr>
      </w:pPr>
      <w:r>
        <w:rPr>
          <w:w w:val="115"/>
          <w:sz w:val="24"/>
        </w:rPr>
        <w:t>Visi Misi Lurah dalam menentukan arah kebijakan Pembangunan Kalurahan yang dituangkan dalam RPJMkal untuk masa jabatan</w:t>
      </w:r>
      <w:r>
        <w:rPr>
          <w:spacing w:val="80"/>
          <w:w w:val="115"/>
          <w:sz w:val="24"/>
        </w:rPr>
        <w:t xml:space="preserve"> </w:t>
      </w:r>
      <w:r>
        <w:rPr>
          <w:spacing w:val="-2"/>
          <w:w w:val="115"/>
          <w:sz w:val="24"/>
          <w:lang w:val="en-GB"/>
        </w:rPr>
        <w:t>2022-2029</w:t>
      </w:r>
      <w:r>
        <w:rPr>
          <w:spacing w:val="-2"/>
          <w:w w:val="115"/>
          <w:sz w:val="24"/>
        </w:rPr>
        <w:t>;</w:t>
      </w:r>
    </w:p>
    <w:p w14:paraId="2513AC8B">
      <w:pPr>
        <w:pStyle w:val="8"/>
        <w:numPr>
          <w:ilvl w:val="0"/>
          <w:numId w:val="46"/>
        </w:numPr>
        <w:tabs>
          <w:tab w:val="left" w:pos="1418"/>
        </w:tabs>
        <w:spacing w:before="0" w:after="0" w:line="242" w:lineRule="auto"/>
        <w:ind w:left="1418" w:right="601" w:hanging="284"/>
        <w:jc w:val="both"/>
        <w:rPr>
          <w:sz w:val="24"/>
        </w:rPr>
      </w:pPr>
      <w:r>
        <w:rPr>
          <w:w w:val="110"/>
          <w:sz w:val="24"/>
        </w:rPr>
        <w:t xml:space="preserve">Permendagri No 20 Tahun 2018 tentang pengelolaan Keuangan </w:t>
      </w:r>
      <w:r>
        <w:rPr>
          <w:spacing w:val="-2"/>
          <w:w w:val="110"/>
          <w:sz w:val="24"/>
        </w:rPr>
        <w:t>Kalurahan</w:t>
      </w:r>
    </w:p>
    <w:p w14:paraId="3BE69BF7">
      <w:pPr>
        <w:pStyle w:val="6"/>
        <w:spacing w:before="195" w:line="281" w:lineRule="exact"/>
        <w:ind w:left="425"/>
        <w:jc w:val="both"/>
      </w:pPr>
      <w:r>
        <w:rPr>
          <w:w w:val="115"/>
        </w:rPr>
        <w:t>Pimpinan Musyawarah dan</w:t>
      </w:r>
      <w:r>
        <w:rPr>
          <w:spacing w:val="1"/>
          <w:w w:val="115"/>
        </w:rPr>
        <w:t xml:space="preserve"> </w:t>
      </w:r>
      <w:r>
        <w:rPr>
          <w:spacing w:val="-2"/>
          <w:w w:val="115"/>
        </w:rPr>
        <w:t>Narasumber</w:t>
      </w:r>
    </w:p>
    <w:p w14:paraId="6EC21678">
      <w:pPr>
        <w:pStyle w:val="6"/>
        <w:tabs>
          <w:tab w:val="left" w:pos="4746"/>
        </w:tabs>
        <w:spacing w:line="242" w:lineRule="auto"/>
        <w:ind w:left="1866" w:right="1655" w:hanging="720"/>
      </w:pPr>
      <w:r>
        <w:rPr>
          <w:w w:val="115"/>
        </w:rPr>
        <w:t>Pemimpin Musyawarah</w:t>
      </w:r>
      <w:r>
        <w:rPr>
          <w:spacing w:val="40"/>
          <w:w w:val="115"/>
        </w:rPr>
        <w:t xml:space="preserve"> </w:t>
      </w:r>
      <w:r>
        <w:rPr>
          <w:w w:val="115"/>
        </w:rPr>
        <w:t xml:space="preserve">: DRS H SUYUDI dari Ketua BPKal </w:t>
      </w:r>
      <w:r>
        <w:rPr>
          <w:spacing w:val="-2"/>
          <w:w w:val="115"/>
        </w:rPr>
        <w:t>Notulen</w:t>
      </w:r>
      <w:r>
        <w:tab/>
      </w:r>
      <w:r>
        <w:rPr>
          <w:w w:val="115"/>
        </w:rPr>
        <w:t>:</w:t>
      </w:r>
      <w:r>
        <w:rPr>
          <w:spacing w:val="-9"/>
          <w:w w:val="115"/>
        </w:rPr>
        <w:t xml:space="preserve"> </w:t>
      </w:r>
      <w:r>
        <w:rPr>
          <w:w w:val="115"/>
        </w:rPr>
        <w:t>SIDIK</w:t>
      </w:r>
      <w:r>
        <w:rPr>
          <w:spacing w:val="-9"/>
          <w:w w:val="115"/>
        </w:rPr>
        <w:t xml:space="preserve"> </w:t>
      </w:r>
      <w:r>
        <w:rPr>
          <w:w w:val="115"/>
        </w:rPr>
        <w:t>PURWANTO</w:t>
      </w:r>
      <w:r>
        <w:rPr>
          <w:spacing w:val="-5"/>
          <w:w w:val="115"/>
        </w:rPr>
        <w:t xml:space="preserve"> </w:t>
      </w:r>
      <w:r>
        <w:rPr>
          <w:w w:val="115"/>
        </w:rPr>
        <w:t>dari</w:t>
      </w:r>
      <w:r>
        <w:rPr>
          <w:spacing w:val="-8"/>
          <w:w w:val="115"/>
        </w:rPr>
        <w:t xml:space="preserve"> </w:t>
      </w:r>
      <w:r>
        <w:rPr>
          <w:w w:val="115"/>
        </w:rPr>
        <w:t>LPMKal</w:t>
      </w:r>
    </w:p>
    <w:p w14:paraId="34714967">
      <w:pPr>
        <w:pStyle w:val="6"/>
        <w:tabs>
          <w:tab w:val="left" w:pos="2880"/>
        </w:tabs>
        <w:spacing w:line="277" w:lineRule="exact"/>
        <w:ind w:right="594"/>
        <w:jc w:val="right"/>
      </w:pPr>
      <w:r>
        <w:rPr>
          <w:spacing w:val="-2"/>
          <w:w w:val="120"/>
        </w:rPr>
        <w:t>Narasumber</w:t>
      </w:r>
      <w:r>
        <w:tab/>
      </w:r>
      <w:r>
        <w:rPr>
          <w:w w:val="120"/>
        </w:rPr>
        <w:t>:</w:t>
      </w:r>
      <w:r>
        <w:rPr>
          <w:spacing w:val="64"/>
          <w:w w:val="150"/>
        </w:rPr>
        <w:t xml:space="preserve"> </w:t>
      </w:r>
      <w:r>
        <w:rPr>
          <w:w w:val="120"/>
        </w:rPr>
        <w:t>1.</w:t>
      </w:r>
      <w:r>
        <w:rPr>
          <w:spacing w:val="65"/>
          <w:w w:val="150"/>
        </w:rPr>
        <w:t xml:space="preserve"> </w:t>
      </w:r>
      <w:r>
        <w:rPr>
          <w:w w:val="120"/>
        </w:rPr>
        <w:t>SAPON</w:t>
      </w:r>
      <w:r>
        <w:rPr>
          <w:spacing w:val="65"/>
          <w:w w:val="150"/>
        </w:rPr>
        <w:t xml:space="preserve"> </w:t>
      </w:r>
      <w:r>
        <w:rPr>
          <w:w w:val="120"/>
        </w:rPr>
        <w:t>dari</w:t>
      </w:r>
      <w:r>
        <w:rPr>
          <w:spacing w:val="65"/>
          <w:w w:val="150"/>
        </w:rPr>
        <w:t xml:space="preserve"> </w:t>
      </w:r>
      <w:r>
        <w:rPr>
          <w:w w:val="120"/>
        </w:rPr>
        <w:t>LURAH</w:t>
      </w:r>
      <w:r>
        <w:rPr>
          <w:spacing w:val="67"/>
          <w:w w:val="150"/>
        </w:rPr>
        <w:t xml:space="preserve"> </w:t>
      </w:r>
      <w:r>
        <w:rPr>
          <w:spacing w:val="-2"/>
          <w:w w:val="120"/>
        </w:rPr>
        <w:t>NOMPOREJO</w:t>
      </w:r>
    </w:p>
    <w:p w14:paraId="45BD386F">
      <w:pPr>
        <w:pStyle w:val="6"/>
        <w:spacing w:before="2"/>
        <w:ind w:right="593"/>
        <w:jc w:val="right"/>
      </w:pPr>
      <w:r>
        <w:rPr>
          <w:w w:val="115"/>
        </w:rPr>
        <w:t>2.</w:t>
      </w:r>
      <w:r>
        <w:rPr>
          <w:spacing w:val="30"/>
          <w:w w:val="115"/>
        </w:rPr>
        <w:t xml:space="preserve">  </w:t>
      </w:r>
      <w:r>
        <w:rPr>
          <w:w w:val="115"/>
        </w:rPr>
        <w:t>EKA</w:t>
      </w:r>
      <w:r>
        <w:rPr>
          <w:spacing w:val="31"/>
          <w:w w:val="115"/>
        </w:rPr>
        <w:t xml:space="preserve">  </w:t>
      </w:r>
      <w:r>
        <w:rPr>
          <w:w w:val="115"/>
        </w:rPr>
        <w:t>HERDI</w:t>
      </w:r>
      <w:r>
        <w:rPr>
          <w:spacing w:val="32"/>
          <w:w w:val="115"/>
        </w:rPr>
        <w:t xml:space="preserve">  </w:t>
      </w:r>
      <w:r>
        <w:rPr>
          <w:w w:val="115"/>
        </w:rPr>
        <w:t>NUGRAHA</w:t>
      </w:r>
      <w:r>
        <w:rPr>
          <w:spacing w:val="32"/>
          <w:w w:val="115"/>
        </w:rPr>
        <w:t xml:space="preserve">  </w:t>
      </w:r>
      <w:r>
        <w:rPr>
          <w:spacing w:val="-4"/>
          <w:w w:val="115"/>
        </w:rPr>
        <w:t>DARI</w:t>
      </w:r>
      <w:r>
        <w:rPr>
          <w:rFonts w:hint="default"/>
          <w:spacing w:val="-4"/>
          <w:w w:val="115"/>
          <w:lang w:val="en-GB"/>
        </w:rPr>
        <w:t xml:space="preserve"> </w:t>
      </w:r>
      <w:r>
        <w:rPr>
          <w:spacing w:val="-4"/>
          <w:w w:val="115"/>
        </w:rPr>
        <w:t>CARIK</w:t>
      </w:r>
    </w:p>
    <w:p w14:paraId="0FC0D378">
      <w:pPr>
        <w:pStyle w:val="6"/>
        <w:spacing w:line="242" w:lineRule="auto"/>
        <w:ind w:left="425" w:right="593"/>
        <w:jc w:val="both"/>
      </w:pPr>
      <w:r>
        <w:rPr>
          <w:w w:val="115"/>
        </w:rPr>
        <w:t>Setelah</w:t>
      </w:r>
      <w:r>
        <w:rPr>
          <w:spacing w:val="40"/>
          <w:w w:val="115"/>
        </w:rPr>
        <w:t xml:space="preserve"> </w:t>
      </w:r>
      <w:r>
        <w:rPr>
          <w:w w:val="115"/>
        </w:rPr>
        <w:t>dilakukan</w:t>
      </w:r>
      <w:r>
        <w:rPr>
          <w:spacing w:val="40"/>
          <w:w w:val="115"/>
        </w:rPr>
        <w:t xml:space="preserve"> </w:t>
      </w:r>
      <w:r>
        <w:rPr>
          <w:w w:val="115"/>
        </w:rPr>
        <w:t>pembahasan</w:t>
      </w:r>
      <w:r>
        <w:rPr>
          <w:spacing w:val="40"/>
          <w:w w:val="115"/>
        </w:rPr>
        <w:t xml:space="preserve"> </w:t>
      </w:r>
      <w:r>
        <w:rPr>
          <w:w w:val="115"/>
        </w:rPr>
        <w:t>terhadap</w:t>
      </w:r>
      <w:r>
        <w:rPr>
          <w:spacing w:val="-1"/>
          <w:w w:val="115"/>
        </w:rPr>
        <w:t xml:space="preserve"> </w:t>
      </w:r>
      <w:r>
        <w:rPr>
          <w:w w:val="115"/>
        </w:rPr>
        <w:t>materi,</w:t>
      </w:r>
      <w:r>
        <w:rPr>
          <w:spacing w:val="-1"/>
          <w:w w:val="115"/>
        </w:rPr>
        <w:t xml:space="preserve"> </w:t>
      </w:r>
      <w:r>
        <w:rPr>
          <w:w w:val="115"/>
        </w:rPr>
        <w:t>selanjutnya seluruh peserta musyawarah</w:t>
      </w:r>
      <w:r>
        <w:rPr>
          <w:spacing w:val="-10"/>
          <w:w w:val="115"/>
        </w:rPr>
        <w:t xml:space="preserve"> </w:t>
      </w:r>
      <w:r>
        <w:rPr>
          <w:w w:val="115"/>
        </w:rPr>
        <w:t>Kalurahan</w:t>
      </w:r>
      <w:r>
        <w:rPr>
          <w:spacing w:val="-10"/>
          <w:w w:val="115"/>
        </w:rPr>
        <w:t xml:space="preserve"> </w:t>
      </w:r>
      <w:r>
        <w:rPr>
          <w:w w:val="115"/>
        </w:rPr>
        <w:t>menyepakati</w:t>
      </w:r>
      <w:r>
        <w:rPr>
          <w:spacing w:val="-12"/>
          <w:w w:val="115"/>
        </w:rPr>
        <w:t xml:space="preserve"> </w:t>
      </w:r>
      <w:r>
        <w:rPr>
          <w:w w:val="115"/>
        </w:rPr>
        <w:t>beberapa</w:t>
      </w:r>
      <w:r>
        <w:rPr>
          <w:spacing w:val="-12"/>
          <w:w w:val="115"/>
        </w:rPr>
        <w:t xml:space="preserve"> </w:t>
      </w:r>
      <w:r>
        <w:rPr>
          <w:w w:val="115"/>
        </w:rPr>
        <w:t>hal</w:t>
      </w:r>
      <w:r>
        <w:rPr>
          <w:spacing w:val="-12"/>
          <w:w w:val="115"/>
        </w:rPr>
        <w:t xml:space="preserve"> </w:t>
      </w:r>
      <w:r>
        <w:rPr>
          <w:w w:val="115"/>
        </w:rPr>
        <w:t>yang</w:t>
      </w:r>
      <w:r>
        <w:rPr>
          <w:spacing w:val="-13"/>
          <w:w w:val="115"/>
        </w:rPr>
        <w:t xml:space="preserve"> </w:t>
      </w:r>
      <w:r>
        <w:rPr>
          <w:w w:val="115"/>
        </w:rPr>
        <w:t>berketetapan</w:t>
      </w:r>
      <w:r>
        <w:rPr>
          <w:spacing w:val="-11"/>
          <w:w w:val="115"/>
        </w:rPr>
        <w:t xml:space="preserve"> </w:t>
      </w:r>
      <w:r>
        <w:rPr>
          <w:w w:val="115"/>
        </w:rPr>
        <w:t>menjadi kesepakatan akhir dari musyawarah Kalurahan dalam rangka</w:t>
      </w:r>
      <w:r>
        <w:rPr>
          <w:spacing w:val="40"/>
          <w:w w:val="115"/>
        </w:rPr>
        <w:t xml:space="preserve"> </w:t>
      </w:r>
      <w:r>
        <w:rPr>
          <w:w w:val="115"/>
        </w:rPr>
        <w:t>penyusunan RPJM Kalurahan yaitu :</w:t>
      </w:r>
    </w:p>
    <w:p w14:paraId="3F874D8A">
      <w:pPr>
        <w:pStyle w:val="8"/>
        <w:numPr>
          <w:ilvl w:val="0"/>
          <w:numId w:val="47"/>
        </w:numPr>
        <w:tabs>
          <w:tab w:val="left" w:pos="993"/>
        </w:tabs>
        <w:spacing w:before="191" w:after="0" w:line="240" w:lineRule="auto"/>
        <w:ind w:left="993" w:right="595" w:hanging="284"/>
        <w:jc w:val="both"/>
        <w:rPr>
          <w:sz w:val="24"/>
        </w:rPr>
      </w:pPr>
      <w:r>
        <w:rPr>
          <w:w w:val="115"/>
          <w:sz w:val="24"/>
        </w:rPr>
        <w:t>Tim Penyusun RPJMkal segera melakukan Kegitan Penyusunan dan selambat-lambatnya dipresentasikan dalam Musrengbangkal RPJMkal tanggal 25 Februari 2022.</w:t>
      </w:r>
    </w:p>
    <w:p w14:paraId="167928D3">
      <w:pPr>
        <w:pStyle w:val="8"/>
        <w:numPr>
          <w:ilvl w:val="0"/>
          <w:numId w:val="47"/>
        </w:numPr>
        <w:tabs>
          <w:tab w:val="left" w:pos="993"/>
        </w:tabs>
        <w:spacing w:before="0" w:after="0" w:line="242" w:lineRule="auto"/>
        <w:ind w:left="993" w:right="591" w:hanging="284"/>
        <w:jc w:val="both"/>
        <w:rPr>
          <w:sz w:val="24"/>
        </w:rPr>
      </w:pPr>
      <w:r>
        <w:rPr>
          <w:w w:val="115"/>
          <w:sz w:val="24"/>
        </w:rPr>
        <w:t>Dalam Penyusunan RPJMkalurahan diselaraskan dengan Peraturan Menteri Desa, Pembangunan Daerah Tertinggal dan Transmigrasi Nomor</w:t>
      </w:r>
    </w:p>
    <w:p w14:paraId="6AFDBFE1">
      <w:pPr>
        <w:pStyle w:val="6"/>
        <w:spacing w:line="244" w:lineRule="auto"/>
        <w:ind w:left="993" w:right="598"/>
        <w:jc w:val="both"/>
      </w:pPr>
      <w:r>
        <w:rPr>
          <w:w w:val="115"/>
        </w:rPr>
        <w:t>17 tahun 2019 tentang Pedoman Pembangunan dan Pemberdayaan Masyarakat Desa.</w:t>
      </w:r>
    </w:p>
    <w:p w14:paraId="0BB9A25B">
      <w:pPr>
        <w:pStyle w:val="6"/>
        <w:spacing w:before="186" w:line="242" w:lineRule="auto"/>
        <w:ind w:left="425" w:right="605"/>
        <w:jc w:val="both"/>
      </w:pPr>
      <w:r>
        <w:rPr>
          <w:w w:val="115"/>
        </w:rPr>
        <w:t>Demikian</w:t>
      </w:r>
      <w:r>
        <w:rPr>
          <w:spacing w:val="40"/>
          <w:w w:val="115"/>
        </w:rPr>
        <w:t xml:space="preserve"> </w:t>
      </w:r>
      <w:r>
        <w:rPr>
          <w:w w:val="115"/>
        </w:rPr>
        <w:t>Berita</w:t>
      </w:r>
      <w:r>
        <w:rPr>
          <w:spacing w:val="40"/>
          <w:w w:val="115"/>
        </w:rPr>
        <w:t xml:space="preserve"> </w:t>
      </w:r>
      <w:r>
        <w:rPr>
          <w:w w:val="115"/>
        </w:rPr>
        <w:t>Acara</w:t>
      </w:r>
      <w:r>
        <w:rPr>
          <w:spacing w:val="40"/>
          <w:w w:val="115"/>
        </w:rPr>
        <w:t xml:space="preserve"> </w:t>
      </w:r>
      <w:r>
        <w:rPr>
          <w:w w:val="115"/>
        </w:rPr>
        <w:t>ini</w:t>
      </w:r>
      <w:r>
        <w:rPr>
          <w:spacing w:val="40"/>
          <w:w w:val="115"/>
        </w:rPr>
        <w:t xml:space="preserve"> </w:t>
      </w:r>
      <w:r>
        <w:rPr>
          <w:w w:val="115"/>
        </w:rPr>
        <w:t>dibuat</w:t>
      </w:r>
      <w:r>
        <w:rPr>
          <w:spacing w:val="40"/>
          <w:w w:val="115"/>
        </w:rPr>
        <w:t xml:space="preserve"> </w:t>
      </w:r>
      <w:r>
        <w:rPr>
          <w:w w:val="115"/>
        </w:rPr>
        <w:t>dan</w:t>
      </w:r>
      <w:r>
        <w:rPr>
          <w:spacing w:val="40"/>
          <w:w w:val="115"/>
        </w:rPr>
        <w:t xml:space="preserve"> </w:t>
      </w:r>
      <w:r>
        <w:rPr>
          <w:w w:val="115"/>
        </w:rPr>
        <w:t>disahkan</w:t>
      </w:r>
      <w:r>
        <w:rPr>
          <w:spacing w:val="40"/>
          <w:w w:val="115"/>
        </w:rPr>
        <w:t xml:space="preserve"> </w:t>
      </w:r>
      <w:r>
        <w:rPr>
          <w:w w:val="115"/>
        </w:rPr>
        <w:t>dengan</w:t>
      </w:r>
      <w:r>
        <w:rPr>
          <w:spacing w:val="40"/>
          <w:w w:val="115"/>
        </w:rPr>
        <w:t xml:space="preserve"> </w:t>
      </w:r>
      <w:r>
        <w:rPr>
          <w:w w:val="115"/>
        </w:rPr>
        <w:t>penuh tanggungjawab</w:t>
      </w:r>
      <w:r>
        <w:rPr>
          <w:spacing w:val="80"/>
          <w:w w:val="115"/>
        </w:rPr>
        <w:t xml:space="preserve"> </w:t>
      </w:r>
      <w:r>
        <w:rPr>
          <w:w w:val="115"/>
        </w:rPr>
        <w:t>agar</w:t>
      </w:r>
      <w:r>
        <w:rPr>
          <w:spacing w:val="80"/>
          <w:w w:val="150"/>
        </w:rPr>
        <w:t xml:space="preserve"> </w:t>
      </w:r>
      <w:r>
        <w:rPr>
          <w:w w:val="115"/>
        </w:rPr>
        <w:t>dapat dipergunakan</w:t>
      </w:r>
      <w:r>
        <w:rPr>
          <w:spacing w:val="80"/>
          <w:w w:val="115"/>
        </w:rPr>
        <w:t xml:space="preserve"> </w:t>
      </w:r>
      <w:r>
        <w:rPr>
          <w:w w:val="115"/>
        </w:rPr>
        <w:t>sebagaimana</w:t>
      </w:r>
      <w:r>
        <w:rPr>
          <w:spacing w:val="80"/>
          <w:w w:val="115"/>
        </w:rPr>
        <w:t xml:space="preserve"> </w:t>
      </w:r>
      <w:r>
        <w:rPr>
          <w:w w:val="115"/>
        </w:rPr>
        <w:t>mestinya.</w:t>
      </w:r>
    </w:p>
    <w:p w14:paraId="64BF0E74">
      <w:pPr>
        <w:pStyle w:val="6"/>
        <w:spacing w:before="275"/>
        <w:ind w:left="5667"/>
      </w:pPr>
      <w:r>
        <w:rPr>
          <w:w w:val="120"/>
        </w:rPr>
        <w:t>NOMPOREJO,</w:t>
      </w:r>
      <w:r>
        <w:rPr>
          <w:spacing w:val="-9"/>
          <w:w w:val="120"/>
        </w:rPr>
        <w:t xml:space="preserve"> </w:t>
      </w:r>
      <w:r>
        <w:rPr>
          <w:w w:val="120"/>
        </w:rPr>
        <w:t>18</w:t>
      </w:r>
      <w:r>
        <w:rPr>
          <w:spacing w:val="-5"/>
          <w:w w:val="120"/>
        </w:rPr>
        <w:t xml:space="preserve"> </w:t>
      </w:r>
      <w:r>
        <w:rPr>
          <w:w w:val="120"/>
        </w:rPr>
        <w:t>Februari</w:t>
      </w:r>
      <w:r>
        <w:rPr>
          <w:spacing w:val="-5"/>
          <w:w w:val="120"/>
        </w:rPr>
        <w:t xml:space="preserve"> </w:t>
      </w:r>
      <w:r>
        <w:rPr>
          <w:spacing w:val="-4"/>
          <w:w w:val="120"/>
        </w:rPr>
        <w:t>2022</w:t>
      </w:r>
    </w:p>
    <w:p w14:paraId="2995C58B">
      <w:pPr>
        <w:pStyle w:val="6"/>
        <w:tabs>
          <w:tab w:val="left" w:pos="7443"/>
        </w:tabs>
        <w:spacing w:before="3"/>
        <w:ind w:left="1114"/>
      </w:pPr>
      <w:r>
        <mc:AlternateContent>
          <mc:Choice Requires="wpg">
            <w:drawing>
              <wp:anchor distT="0" distB="0" distL="0" distR="0" simplePos="0" relativeHeight="251660288" behindDoc="0" locked="0" layoutInCell="1" allowOverlap="1">
                <wp:simplePos x="0" y="0"/>
                <wp:positionH relativeFrom="page">
                  <wp:posOffset>1365885</wp:posOffset>
                </wp:positionH>
                <wp:positionV relativeFrom="paragraph">
                  <wp:posOffset>180975</wp:posOffset>
                </wp:positionV>
                <wp:extent cx="922655" cy="946150"/>
                <wp:effectExtent l="0" t="0" r="0" b="0"/>
                <wp:wrapNone/>
                <wp:docPr id="23" name="Group 23"/>
                <wp:cNvGraphicFramePr/>
                <a:graphic xmlns:a="http://schemas.openxmlformats.org/drawingml/2006/main">
                  <a:graphicData uri="http://schemas.microsoft.com/office/word/2010/wordprocessingGroup">
                    <wpg:wgp>
                      <wpg:cNvGrpSpPr/>
                      <wpg:grpSpPr>
                        <a:xfrm>
                          <a:off x="0" y="0"/>
                          <a:ext cx="922655" cy="946150"/>
                          <a:chOff x="0" y="0"/>
                          <a:chExt cx="922655" cy="946150"/>
                        </a:xfrm>
                      </wpg:grpSpPr>
                      <pic:pic xmlns:pic="http://schemas.openxmlformats.org/drawingml/2006/picture">
                        <pic:nvPicPr>
                          <pic:cNvPr id="24" name="Image 24"/>
                          <pic:cNvPicPr/>
                        </pic:nvPicPr>
                        <pic:blipFill>
                          <a:blip r:embed="rId23" cstate="print"/>
                          <a:stretch>
                            <a:fillRect/>
                          </a:stretch>
                        </pic:blipFill>
                        <pic:spPr>
                          <a:xfrm>
                            <a:off x="0" y="68919"/>
                            <a:ext cx="922396" cy="876883"/>
                          </a:xfrm>
                          <a:prstGeom prst="rect">
                            <a:avLst/>
                          </a:prstGeom>
                        </pic:spPr>
                      </pic:pic>
                      <wps:wsp>
                        <wps:cNvPr id="25" name="Textbox 25"/>
                        <wps:cNvSpPr txBox="1"/>
                        <wps:spPr>
                          <a:xfrm>
                            <a:off x="171450" y="0"/>
                            <a:ext cx="463550" cy="179070"/>
                          </a:xfrm>
                          <a:prstGeom prst="rect">
                            <a:avLst/>
                          </a:prstGeom>
                        </wps:spPr>
                        <wps:txbx>
                          <w:txbxContent>
                            <w:p w14:paraId="663A3F60">
                              <w:pPr>
                                <w:spacing w:before="0" w:line="279" w:lineRule="exact"/>
                                <w:ind w:left="0" w:right="0" w:firstLine="0"/>
                                <w:jc w:val="left"/>
                                <w:rPr>
                                  <w:sz w:val="24"/>
                                </w:rPr>
                              </w:pPr>
                              <w:r>
                                <w:rPr>
                                  <w:spacing w:val="-2"/>
                                  <w:w w:val="115"/>
                                  <w:sz w:val="24"/>
                                </w:rPr>
                                <w:t>Lurah</w:t>
                              </w:r>
                            </w:p>
                          </w:txbxContent>
                        </wps:txbx>
                        <wps:bodyPr wrap="square" lIns="0" tIns="0" rIns="0" bIns="0" rtlCol="0">
                          <a:noAutofit/>
                        </wps:bodyPr>
                      </wps:wsp>
                      <wps:wsp>
                        <wps:cNvPr id="26" name="Textbox 26"/>
                        <wps:cNvSpPr txBox="1"/>
                        <wps:spPr>
                          <a:xfrm>
                            <a:off x="171450" y="716533"/>
                            <a:ext cx="637540" cy="179070"/>
                          </a:xfrm>
                          <a:prstGeom prst="rect">
                            <a:avLst/>
                          </a:prstGeom>
                        </wps:spPr>
                        <wps:txbx>
                          <w:txbxContent>
                            <w:p w14:paraId="18B2E04F">
                              <w:pPr>
                                <w:spacing w:before="0" w:line="279" w:lineRule="exact"/>
                                <w:ind w:left="0" w:right="0" w:firstLine="0"/>
                                <w:jc w:val="left"/>
                                <w:rPr>
                                  <w:sz w:val="24"/>
                                </w:rPr>
                              </w:pPr>
                              <w:r>
                                <w:rPr>
                                  <w:spacing w:val="-2"/>
                                  <w:w w:val="105"/>
                                  <w:sz w:val="24"/>
                                </w:rPr>
                                <w:t>(SAPON)</w:t>
                              </w:r>
                            </w:p>
                          </w:txbxContent>
                        </wps:txbx>
                        <wps:bodyPr wrap="square" lIns="0" tIns="0" rIns="0" bIns="0" rtlCol="0">
                          <a:noAutofit/>
                        </wps:bodyPr>
                      </wps:wsp>
                    </wpg:wgp>
                  </a:graphicData>
                </a:graphic>
              </wp:anchor>
            </w:drawing>
          </mc:Choice>
          <mc:Fallback>
            <w:pict>
              <v:group id="_x0000_s1026" o:spid="_x0000_s1026" o:spt="203" style="position:absolute;left:0pt;margin-left:107.55pt;margin-top:14.25pt;height:74.5pt;width:72.65pt;mso-position-horizontal-relative:page;z-index:251660288;mso-width-relative:page;mso-height-relative:page;" coordsize="922655,946150" o:gfxdata="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qiYOvrYA&#10;AAAhAQAAGQAAAGRycy9fcmVscy9lMm9Eb2MueG1sLnJlbHOFj0FqwzAQRfeF3EHMPpadRSjFsjeh&#10;4G1IDjBIY1nEGglJLfXtI8gmgUCX8z//PaYf//wqfillF1hB17QgiHUwjq2C6+V7/wkiF2SDa2BS&#10;sFGGcdh99GdasdRRXlzMolI4K1hKiV9SZr2Qx9yESFybOSSPpZ7Jyoj6hpbkoW2PMj0zYHhhisko&#10;SJPpQFy2WM3/s8M8O02noH88cXmjkM5XdwVislQUeDIOH2HXRLYgh16+PDbcAV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">
                <o:lock v:ext="edit" aspectratio="f"/>
                <v:shape id="Image 24" o:spid="_x0000_s1026" o:spt="75" type="#_x0000_t75" style="position:absolute;left:0;top:68919;height:876883;width:922396;" filled="f" o:preferrelative="t" stroked="f" coordsize="21600,21600" o:gfxdata="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D8lfL4A&#10;AADbAAAADwAAAAAAAAABACAAAAAiAAAAZHJzL2Rvd25yZXYueG1sUEsBAhQAFAAAAAgAh07iQDMv&#10;BZ47AAAAOQAAABAAAAAAAAAAAQAgAAAADQEAAGRycy9zaGFwZXhtbC54bWxQSwUGAAAAAAYABgBb&#10;AQAAtwMAAAAA&#10;">
                  <v:fill on="f" focussize="0,0"/>
                  <v:stroke on="f"/>
                  <v:imagedata r:id="rId23" o:title=""/>
                  <o:lock v:ext="edit" aspectratio="f"/>
                </v:shape>
                <v:shape id="Textbox 25" o:spid="_x0000_s1026" o:spt="202" type="#_x0000_t202" style="position:absolute;left:171450;top:0;height:179070;width:463550;" filled="f" stroked="f" coordsize="21600,21600" o:gfxdata="UEsDBAoAAAAAAIdO4kAAAAAAAAAAAAAAAAAEAAAAZHJzL1BLAwQUAAAACACHTuJA1BGYnb4AAADb&#10;AAAADwAAAGRycy9kb3ducmV2LnhtbEWPzWrDMBCE74W+g9hCb42UQEP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BGY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63A3F60">
                        <w:pPr>
                          <w:spacing w:before="0" w:line="279" w:lineRule="exact"/>
                          <w:ind w:left="0" w:right="0" w:firstLine="0"/>
                          <w:jc w:val="left"/>
                          <w:rPr>
                            <w:sz w:val="24"/>
                          </w:rPr>
                        </w:pPr>
                        <w:r>
                          <w:rPr>
                            <w:spacing w:val="-2"/>
                            <w:w w:val="115"/>
                            <w:sz w:val="24"/>
                          </w:rPr>
                          <w:t>Lurah</w:t>
                        </w:r>
                      </w:p>
                    </w:txbxContent>
                  </v:textbox>
                </v:shape>
                <v:shape id="Textbox 26" o:spid="_x0000_s1026" o:spt="202" type="#_x0000_t202" style="position:absolute;left:171450;top:716533;height:179070;width:637540;" filled="f" stroked="f" coordsize="21600,21600" o:gfxdata="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wwbq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8B2E04F">
                        <w:pPr>
                          <w:spacing w:before="0" w:line="279" w:lineRule="exact"/>
                          <w:ind w:left="0" w:right="0" w:firstLine="0"/>
                          <w:jc w:val="left"/>
                          <w:rPr>
                            <w:sz w:val="24"/>
                          </w:rPr>
                        </w:pPr>
                        <w:r>
                          <w:rPr>
                            <w:spacing w:val="-2"/>
                            <w:w w:val="105"/>
                            <w:sz w:val="24"/>
                          </w:rPr>
                          <w:t>(SAPON)</w:t>
                        </w:r>
                      </w:p>
                    </w:txbxContent>
                  </v:textbox>
                </v:shape>
              </v:group>
            </w:pict>
          </mc:Fallback>
        </mc:AlternateContent>
      </w:r>
      <w:r>
        <w:rPr>
          <w:spacing w:val="-2"/>
          <w:w w:val="115"/>
        </w:rPr>
        <w:t>Mengetahui</w:t>
      </w:r>
      <w:r>
        <w:tab/>
      </w:r>
      <w:r>
        <w:rPr>
          <w:w w:val="115"/>
        </w:rPr>
        <w:t>Ketua</w:t>
      </w:r>
      <w:r>
        <w:rPr>
          <w:spacing w:val="12"/>
          <w:w w:val="115"/>
        </w:rPr>
        <w:t xml:space="preserve"> </w:t>
      </w:r>
      <w:r>
        <w:rPr>
          <w:spacing w:val="-2"/>
          <w:w w:val="115"/>
        </w:rPr>
        <w:t>BPKal</w:t>
      </w:r>
    </w:p>
    <w:p w14:paraId="075CD17C">
      <w:pPr>
        <w:pStyle w:val="6"/>
      </w:pPr>
    </w:p>
    <w:p w14:paraId="4DE37939">
      <w:pPr>
        <w:pStyle w:val="6"/>
      </w:pPr>
    </w:p>
    <w:p w14:paraId="66141A49">
      <w:pPr>
        <w:pStyle w:val="6"/>
        <w:ind w:right="1687"/>
        <w:jc w:val="right"/>
      </w:pPr>
      <w:r>
        <w:rPr>
          <w:spacing w:val="-2"/>
          <w:w w:val="115"/>
        </w:rPr>
        <w:t>Cap/ttd</w:t>
      </w:r>
    </w:p>
    <w:p w14:paraId="55D41AEF">
      <w:pPr>
        <w:pStyle w:val="6"/>
        <w:spacing w:before="1"/>
      </w:pPr>
    </w:p>
    <w:p w14:paraId="64B041C4">
      <w:pPr>
        <w:pStyle w:val="6"/>
        <w:spacing w:before="1"/>
        <w:ind w:right="762"/>
        <w:jc w:val="right"/>
      </w:pPr>
      <w:r>
        <w:rPr>
          <w:w w:val="115"/>
        </w:rPr>
        <w:t>(DRS</w:t>
      </w:r>
      <w:r>
        <w:rPr>
          <w:spacing w:val="14"/>
          <w:w w:val="115"/>
        </w:rPr>
        <w:t xml:space="preserve"> </w:t>
      </w:r>
      <w:r>
        <w:rPr>
          <w:w w:val="115"/>
        </w:rPr>
        <w:t>H</w:t>
      </w:r>
      <w:r>
        <w:rPr>
          <w:spacing w:val="13"/>
          <w:w w:val="115"/>
        </w:rPr>
        <w:t xml:space="preserve"> </w:t>
      </w:r>
      <w:r>
        <w:rPr>
          <w:spacing w:val="-2"/>
          <w:w w:val="115"/>
        </w:rPr>
        <w:t>SUYUDI)</w:t>
      </w:r>
    </w:p>
    <w:p w14:paraId="61EBA80D">
      <w:pPr>
        <w:pStyle w:val="6"/>
        <w:spacing w:before="1"/>
      </w:pPr>
    </w:p>
    <w:p w14:paraId="6C18C352">
      <w:pPr>
        <w:pStyle w:val="6"/>
        <w:spacing w:line="484" w:lineRule="auto"/>
        <w:ind w:left="4407" w:right="3930" w:hanging="489"/>
      </w:pPr>
      <w:r>
        <w:rPr>
          <w:spacing w:val="-2"/>
          <w:w w:val="115"/>
        </w:rPr>
        <w:t>Wakil</w:t>
      </w:r>
      <w:r>
        <w:rPr>
          <w:spacing w:val="-12"/>
          <w:w w:val="115"/>
        </w:rPr>
        <w:t xml:space="preserve"> </w:t>
      </w:r>
      <w:r>
        <w:rPr>
          <w:spacing w:val="-2"/>
          <w:w w:val="115"/>
        </w:rPr>
        <w:t>Masyarakat Cap/ttd</w:t>
      </w:r>
    </w:p>
    <w:p w14:paraId="2AFC115B">
      <w:pPr>
        <w:pStyle w:val="6"/>
        <w:spacing w:before="198"/>
      </w:pPr>
    </w:p>
    <w:p w14:paraId="511EF1E9">
      <w:pPr>
        <w:pStyle w:val="6"/>
        <w:ind w:left="675" w:right="924"/>
        <w:jc w:val="center"/>
      </w:pPr>
      <w:r>
        <w:rPr>
          <w:w w:val="110"/>
        </w:rPr>
        <w:t>(SIDIK</w:t>
      </w:r>
      <w:r>
        <w:rPr>
          <w:spacing w:val="27"/>
          <w:w w:val="110"/>
        </w:rPr>
        <w:t xml:space="preserve"> </w:t>
      </w:r>
      <w:r>
        <w:rPr>
          <w:spacing w:val="-2"/>
          <w:w w:val="110"/>
        </w:rPr>
        <w:t>PURWANTO)</w:t>
      </w:r>
    </w:p>
    <w:p w14:paraId="131039C4">
      <w:pPr>
        <w:pStyle w:val="6"/>
        <w:spacing w:after="0"/>
        <w:jc w:val="center"/>
        <w:sectPr>
          <w:footerReference r:id="rId15" w:type="default"/>
          <w:pgSz w:w="12240" w:h="20160"/>
          <w:pgMar w:top="1060" w:right="708" w:bottom="280" w:left="1275" w:header="0" w:footer="0" w:gutter="0"/>
          <w:cols w:space="720" w:num="1"/>
        </w:sectPr>
      </w:pPr>
    </w:p>
    <w:p w14:paraId="02B27C58">
      <w:pPr>
        <w:pStyle w:val="2"/>
        <w:spacing w:before="74"/>
        <w:ind w:left="683"/>
      </w:pPr>
      <w:r>
        <w:rPr>
          <w:w w:val="115"/>
        </w:rPr>
        <w:t xml:space="preserve">BERITA </w:t>
      </w:r>
      <w:r>
        <w:rPr>
          <w:spacing w:val="-2"/>
          <w:w w:val="115"/>
        </w:rPr>
        <w:t>ACARA</w:t>
      </w:r>
    </w:p>
    <w:p w14:paraId="2B10526B">
      <w:pPr>
        <w:spacing w:before="164"/>
        <w:ind w:left="681" w:right="847" w:firstLine="0"/>
        <w:jc w:val="center"/>
        <w:rPr>
          <w:sz w:val="28"/>
        </w:rPr>
      </w:pPr>
      <w:r>
        <w:rPr>
          <w:w w:val="115"/>
          <w:sz w:val="28"/>
        </w:rPr>
        <w:t>PELAKSANAAN</w:t>
      </w:r>
      <w:r>
        <w:rPr>
          <w:spacing w:val="8"/>
          <w:w w:val="115"/>
          <w:sz w:val="28"/>
        </w:rPr>
        <w:t xml:space="preserve"> </w:t>
      </w:r>
      <w:r>
        <w:rPr>
          <w:w w:val="115"/>
          <w:sz w:val="28"/>
        </w:rPr>
        <w:t>PENGKAJIAN</w:t>
      </w:r>
      <w:r>
        <w:rPr>
          <w:spacing w:val="9"/>
          <w:w w:val="115"/>
          <w:sz w:val="28"/>
        </w:rPr>
        <w:t xml:space="preserve"> </w:t>
      </w:r>
      <w:r>
        <w:rPr>
          <w:w w:val="115"/>
          <w:sz w:val="28"/>
        </w:rPr>
        <w:t>KEADAAN</w:t>
      </w:r>
      <w:r>
        <w:rPr>
          <w:spacing w:val="11"/>
          <w:w w:val="115"/>
          <w:sz w:val="28"/>
        </w:rPr>
        <w:t xml:space="preserve"> </w:t>
      </w:r>
      <w:r>
        <w:rPr>
          <w:spacing w:val="-2"/>
          <w:w w:val="115"/>
          <w:sz w:val="28"/>
        </w:rPr>
        <w:t>Kalurahan</w:t>
      </w:r>
    </w:p>
    <w:p w14:paraId="5D36231D">
      <w:pPr>
        <w:pStyle w:val="6"/>
        <w:rPr>
          <w:sz w:val="28"/>
        </w:rPr>
      </w:pPr>
    </w:p>
    <w:p w14:paraId="66FC83F1">
      <w:pPr>
        <w:pStyle w:val="6"/>
        <w:rPr>
          <w:sz w:val="28"/>
        </w:rPr>
      </w:pPr>
    </w:p>
    <w:p w14:paraId="7C337741">
      <w:pPr>
        <w:pStyle w:val="6"/>
        <w:spacing w:before="29"/>
        <w:rPr>
          <w:sz w:val="28"/>
        </w:rPr>
      </w:pPr>
    </w:p>
    <w:p w14:paraId="62999AB6">
      <w:pPr>
        <w:pStyle w:val="6"/>
        <w:spacing w:line="360" w:lineRule="auto"/>
        <w:ind w:left="425" w:right="591"/>
        <w:jc w:val="both"/>
      </w:pPr>
      <w:r>
        <w:rPr>
          <w:w w:val="115"/>
        </w:rPr>
        <w:t xml:space="preserve">Berkaitan dengan penyusunan RPJM Kalurahan, di Kalurahan Nomporejo, </w:t>
      </w:r>
      <w:r>
        <w:rPr>
          <w:w w:val="110"/>
        </w:rPr>
        <w:t xml:space="preserve">Kapanewon Galur, Kabupaten Kulon Progo Provinsi Daerah Istimewa Yogykarta </w:t>
      </w:r>
      <w:r>
        <w:rPr>
          <w:w w:val="115"/>
        </w:rPr>
        <w:t>pada :</w:t>
      </w:r>
    </w:p>
    <w:p w14:paraId="47AD8F4D">
      <w:pPr>
        <w:pStyle w:val="6"/>
        <w:tabs>
          <w:tab w:val="left" w:pos="4026"/>
        </w:tabs>
        <w:spacing w:before="2" w:line="362" w:lineRule="auto"/>
        <w:ind w:left="1146" w:right="3103"/>
      </w:pPr>
      <w:r>
        <w:rPr>
          <w:w w:val="120"/>
        </w:rPr>
        <w:t>Hari dan Tanggal</w:t>
      </w:r>
      <w:r>
        <w:tab/>
      </w:r>
      <w:r>
        <w:rPr>
          <w:w w:val="120"/>
        </w:rPr>
        <w:t>:</w:t>
      </w:r>
      <w:r>
        <w:rPr>
          <w:spacing w:val="-15"/>
          <w:w w:val="120"/>
        </w:rPr>
        <w:t xml:space="preserve"> </w:t>
      </w:r>
      <w:r>
        <w:rPr>
          <w:w w:val="120"/>
        </w:rPr>
        <w:t>Jumat,</w:t>
      </w:r>
      <w:r>
        <w:rPr>
          <w:spacing w:val="-15"/>
          <w:w w:val="120"/>
        </w:rPr>
        <w:t xml:space="preserve"> </w:t>
      </w:r>
      <w:r>
        <w:rPr>
          <w:w w:val="120"/>
        </w:rPr>
        <w:t>18</w:t>
      </w:r>
      <w:r>
        <w:rPr>
          <w:spacing w:val="-12"/>
          <w:w w:val="120"/>
        </w:rPr>
        <w:t xml:space="preserve"> </w:t>
      </w:r>
      <w:r>
        <w:rPr>
          <w:w w:val="120"/>
        </w:rPr>
        <w:t>Februari</w:t>
      </w:r>
      <w:r>
        <w:rPr>
          <w:spacing w:val="-12"/>
          <w:w w:val="120"/>
        </w:rPr>
        <w:t xml:space="preserve"> </w:t>
      </w:r>
      <w:r>
        <w:rPr>
          <w:w w:val="120"/>
        </w:rPr>
        <w:t xml:space="preserve">2022 </w:t>
      </w:r>
      <w:r>
        <w:rPr>
          <w:spacing w:val="-4"/>
          <w:w w:val="120"/>
        </w:rPr>
        <w:t>Jam</w:t>
      </w:r>
      <w:r>
        <w:tab/>
      </w:r>
      <w:r>
        <w:rPr>
          <w:w w:val="120"/>
        </w:rPr>
        <w:t>: 09.00 Wib</w:t>
      </w:r>
    </w:p>
    <w:p w14:paraId="1E02C378">
      <w:pPr>
        <w:pStyle w:val="6"/>
        <w:tabs>
          <w:tab w:val="left" w:pos="4026"/>
        </w:tabs>
        <w:spacing w:line="276" w:lineRule="exact"/>
        <w:ind w:left="1146"/>
      </w:pPr>
      <w:r>
        <w:rPr>
          <w:spacing w:val="-2"/>
          <w:w w:val="115"/>
        </w:rPr>
        <w:t>Tempat</w:t>
      </w:r>
      <w:r>
        <w:tab/>
      </w:r>
      <w:r>
        <w:rPr>
          <w:w w:val="115"/>
        </w:rPr>
        <w:t>:</w:t>
      </w:r>
      <w:r>
        <w:rPr>
          <w:spacing w:val="20"/>
          <w:w w:val="115"/>
        </w:rPr>
        <w:t xml:space="preserve"> </w:t>
      </w:r>
      <w:r>
        <w:rPr>
          <w:w w:val="115"/>
        </w:rPr>
        <w:t>Balai</w:t>
      </w:r>
      <w:r>
        <w:rPr>
          <w:spacing w:val="22"/>
          <w:w w:val="115"/>
        </w:rPr>
        <w:t xml:space="preserve"> </w:t>
      </w:r>
      <w:r>
        <w:rPr>
          <w:w w:val="115"/>
        </w:rPr>
        <w:t>Kalurahan</w:t>
      </w:r>
      <w:r>
        <w:rPr>
          <w:spacing w:val="23"/>
          <w:w w:val="115"/>
        </w:rPr>
        <w:t xml:space="preserve"> </w:t>
      </w:r>
      <w:r>
        <w:rPr>
          <w:spacing w:val="-2"/>
          <w:w w:val="115"/>
        </w:rPr>
        <w:t>Nomporejo</w:t>
      </w:r>
    </w:p>
    <w:p w14:paraId="2BB788DF">
      <w:pPr>
        <w:pStyle w:val="6"/>
      </w:pPr>
    </w:p>
    <w:p w14:paraId="332BCAD6">
      <w:pPr>
        <w:pStyle w:val="6"/>
      </w:pPr>
    </w:p>
    <w:p w14:paraId="0DAF483F">
      <w:pPr>
        <w:pStyle w:val="6"/>
        <w:spacing w:line="360" w:lineRule="auto"/>
        <w:ind w:left="425" w:right="833"/>
      </w:pPr>
      <w:r>
        <w:rPr>
          <w:w w:val="115"/>
        </w:rPr>
        <w:t>Telah</w:t>
      </w:r>
      <w:r>
        <w:rPr>
          <w:spacing w:val="40"/>
          <w:w w:val="115"/>
        </w:rPr>
        <w:t xml:space="preserve"> </w:t>
      </w:r>
      <w:r>
        <w:rPr>
          <w:w w:val="115"/>
        </w:rPr>
        <w:t>dilaksanakan kegiatan pengkajian keadaan Kalurahan yang</w:t>
      </w:r>
      <w:r>
        <w:rPr>
          <w:spacing w:val="40"/>
          <w:w w:val="115"/>
        </w:rPr>
        <w:t xml:space="preserve"> </w:t>
      </w:r>
      <w:r>
        <w:rPr>
          <w:w w:val="115"/>
        </w:rPr>
        <w:t>dihadiri oleh wakil - wakil dari kelompok,</w:t>
      </w:r>
      <w:r>
        <w:rPr>
          <w:spacing w:val="40"/>
          <w:w w:val="115"/>
        </w:rPr>
        <w:t xml:space="preserve"> </w:t>
      </w:r>
      <w:r>
        <w:rPr>
          <w:w w:val="115"/>
        </w:rPr>
        <w:t>kepala dusun, warga dusun, tokoh masyarakat dan unsur lain yang terkait di Kalurahan sebagaimana tercantum dalam daftar hadir.</w:t>
      </w:r>
      <w:r>
        <w:rPr>
          <w:spacing w:val="40"/>
          <w:w w:val="115"/>
        </w:rPr>
        <w:t xml:space="preserve"> </w:t>
      </w:r>
      <w:r>
        <w:rPr>
          <w:w w:val="115"/>
        </w:rPr>
        <w:t>Agenda kegiatan yang dilakukan didalam proses pengkajian Kalurahan tersebut adalah :</w:t>
      </w:r>
    </w:p>
    <w:p w14:paraId="5FC9400E">
      <w:pPr>
        <w:pStyle w:val="6"/>
        <w:spacing w:before="145"/>
      </w:pPr>
    </w:p>
    <w:p w14:paraId="0C9FF870">
      <w:pPr>
        <w:pStyle w:val="8"/>
        <w:numPr>
          <w:ilvl w:val="0"/>
          <w:numId w:val="48"/>
        </w:numPr>
        <w:tabs>
          <w:tab w:val="left" w:pos="1417"/>
        </w:tabs>
        <w:spacing w:before="0" w:after="0" w:line="240" w:lineRule="auto"/>
        <w:ind w:left="1417" w:right="0" w:hanging="424"/>
        <w:jc w:val="left"/>
        <w:rPr>
          <w:sz w:val="24"/>
        </w:rPr>
      </w:pPr>
      <w:r>
        <w:rPr>
          <w:w w:val="115"/>
          <w:sz w:val="24"/>
        </w:rPr>
        <w:t>Pengkajian</w:t>
      </w:r>
      <w:r>
        <w:rPr>
          <w:spacing w:val="7"/>
          <w:w w:val="115"/>
          <w:sz w:val="24"/>
        </w:rPr>
        <w:t xml:space="preserve"> </w:t>
      </w:r>
      <w:r>
        <w:rPr>
          <w:w w:val="115"/>
          <w:sz w:val="24"/>
        </w:rPr>
        <w:t>potensi</w:t>
      </w:r>
      <w:r>
        <w:rPr>
          <w:spacing w:val="6"/>
          <w:w w:val="115"/>
          <w:sz w:val="24"/>
        </w:rPr>
        <w:t xml:space="preserve"> </w:t>
      </w:r>
      <w:r>
        <w:rPr>
          <w:w w:val="115"/>
          <w:sz w:val="24"/>
        </w:rPr>
        <w:t>dan</w:t>
      </w:r>
      <w:r>
        <w:rPr>
          <w:spacing w:val="7"/>
          <w:w w:val="115"/>
          <w:sz w:val="24"/>
        </w:rPr>
        <w:t xml:space="preserve"> </w:t>
      </w:r>
      <w:r>
        <w:rPr>
          <w:w w:val="115"/>
          <w:sz w:val="24"/>
        </w:rPr>
        <w:t>masalah</w:t>
      </w:r>
      <w:r>
        <w:rPr>
          <w:spacing w:val="7"/>
          <w:w w:val="115"/>
          <w:sz w:val="24"/>
        </w:rPr>
        <w:t xml:space="preserve"> </w:t>
      </w:r>
      <w:r>
        <w:rPr>
          <w:w w:val="115"/>
          <w:sz w:val="24"/>
        </w:rPr>
        <w:t>berdasarkan</w:t>
      </w:r>
      <w:r>
        <w:rPr>
          <w:spacing w:val="7"/>
          <w:w w:val="115"/>
          <w:sz w:val="24"/>
        </w:rPr>
        <w:t xml:space="preserve"> </w:t>
      </w:r>
      <w:r>
        <w:rPr>
          <w:w w:val="115"/>
          <w:sz w:val="24"/>
        </w:rPr>
        <w:t>sketsa</w:t>
      </w:r>
      <w:r>
        <w:rPr>
          <w:spacing w:val="14"/>
          <w:w w:val="115"/>
          <w:sz w:val="24"/>
        </w:rPr>
        <w:t xml:space="preserve"> </w:t>
      </w:r>
      <w:r>
        <w:rPr>
          <w:spacing w:val="-2"/>
          <w:w w:val="115"/>
          <w:sz w:val="24"/>
        </w:rPr>
        <w:t>Kalurahan;</w:t>
      </w:r>
    </w:p>
    <w:p w14:paraId="4414A41A">
      <w:pPr>
        <w:pStyle w:val="8"/>
        <w:numPr>
          <w:ilvl w:val="0"/>
          <w:numId w:val="48"/>
        </w:numPr>
        <w:tabs>
          <w:tab w:val="left" w:pos="1417"/>
        </w:tabs>
        <w:spacing w:before="143" w:after="0" w:line="240" w:lineRule="auto"/>
        <w:ind w:left="1417" w:right="0" w:hanging="424"/>
        <w:jc w:val="left"/>
        <w:rPr>
          <w:sz w:val="24"/>
        </w:rPr>
      </w:pPr>
      <w:r>
        <w:rPr>
          <w:w w:val="115"/>
          <w:sz w:val="24"/>
        </w:rPr>
        <w:t>Pengkajian</w:t>
      </w:r>
      <w:r>
        <w:rPr>
          <w:spacing w:val="1"/>
          <w:w w:val="115"/>
          <w:sz w:val="24"/>
        </w:rPr>
        <w:t xml:space="preserve"> </w:t>
      </w:r>
      <w:r>
        <w:rPr>
          <w:w w:val="115"/>
          <w:sz w:val="24"/>
        </w:rPr>
        <w:t>potensi dan</w:t>
      </w:r>
      <w:r>
        <w:rPr>
          <w:spacing w:val="2"/>
          <w:w w:val="115"/>
          <w:sz w:val="24"/>
        </w:rPr>
        <w:t xml:space="preserve"> </w:t>
      </w:r>
      <w:r>
        <w:rPr>
          <w:w w:val="115"/>
          <w:sz w:val="24"/>
        </w:rPr>
        <w:t>masalah</w:t>
      </w:r>
      <w:r>
        <w:rPr>
          <w:spacing w:val="1"/>
          <w:w w:val="115"/>
          <w:sz w:val="24"/>
        </w:rPr>
        <w:t xml:space="preserve"> </w:t>
      </w:r>
      <w:r>
        <w:rPr>
          <w:w w:val="115"/>
          <w:sz w:val="24"/>
        </w:rPr>
        <w:t>berdasarkan</w:t>
      </w:r>
      <w:r>
        <w:rPr>
          <w:spacing w:val="1"/>
          <w:w w:val="115"/>
          <w:sz w:val="24"/>
        </w:rPr>
        <w:t xml:space="preserve"> </w:t>
      </w:r>
      <w:r>
        <w:rPr>
          <w:w w:val="115"/>
          <w:sz w:val="24"/>
        </w:rPr>
        <w:t>kalender</w:t>
      </w:r>
      <w:r>
        <w:rPr>
          <w:spacing w:val="3"/>
          <w:w w:val="115"/>
          <w:sz w:val="24"/>
        </w:rPr>
        <w:t xml:space="preserve"> </w:t>
      </w:r>
      <w:r>
        <w:rPr>
          <w:spacing w:val="-2"/>
          <w:w w:val="115"/>
          <w:sz w:val="24"/>
        </w:rPr>
        <w:t>musim;</w:t>
      </w:r>
    </w:p>
    <w:p w14:paraId="528631EF">
      <w:pPr>
        <w:pStyle w:val="8"/>
        <w:numPr>
          <w:ilvl w:val="0"/>
          <w:numId w:val="48"/>
        </w:numPr>
        <w:tabs>
          <w:tab w:val="left" w:pos="1417"/>
        </w:tabs>
        <w:spacing w:before="143" w:after="0" w:line="240" w:lineRule="auto"/>
        <w:ind w:left="1417" w:right="0" w:hanging="424"/>
        <w:jc w:val="left"/>
        <w:rPr>
          <w:sz w:val="24"/>
        </w:rPr>
      </w:pPr>
      <w:r>
        <w:rPr>
          <w:w w:val="115"/>
          <w:sz w:val="24"/>
        </w:rPr>
        <w:t>Pengkajian</w:t>
      </w:r>
      <w:r>
        <w:rPr>
          <w:spacing w:val="1"/>
          <w:w w:val="115"/>
          <w:sz w:val="24"/>
        </w:rPr>
        <w:t xml:space="preserve"> </w:t>
      </w:r>
      <w:r>
        <w:rPr>
          <w:w w:val="115"/>
          <w:sz w:val="24"/>
        </w:rPr>
        <w:t>potensi</w:t>
      </w:r>
      <w:r>
        <w:rPr>
          <w:spacing w:val="1"/>
          <w:w w:val="115"/>
          <w:sz w:val="24"/>
        </w:rPr>
        <w:t xml:space="preserve"> </w:t>
      </w:r>
      <w:r>
        <w:rPr>
          <w:w w:val="115"/>
          <w:sz w:val="24"/>
        </w:rPr>
        <w:t>dan</w:t>
      </w:r>
      <w:r>
        <w:rPr>
          <w:spacing w:val="2"/>
          <w:w w:val="115"/>
          <w:sz w:val="24"/>
        </w:rPr>
        <w:t xml:space="preserve"> </w:t>
      </w:r>
      <w:r>
        <w:rPr>
          <w:w w:val="115"/>
          <w:sz w:val="24"/>
        </w:rPr>
        <w:t>masalah</w:t>
      </w:r>
      <w:r>
        <w:rPr>
          <w:spacing w:val="2"/>
          <w:w w:val="115"/>
          <w:sz w:val="24"/>
        </w:rPr>
        <w:t xml:space="preserve"> </w:t>
      </w:r>
      <w:r>
        <w:rPr>
          <w:w w:val="115"/>
          <w:sz w:val="24"/>
        </w:rPr>
        <w:t>berdasarkan</w:t>
      </w:r>
      <w:r>
        <w:rPr>
          <w:spacing w:val="2"/>
          <w:w w:val="115"/>
          <w:sz w:val="24"/>
        </w:rPr>
        <w:t xml:space="preserve"> </w:t>
      </w:r>
      <w:r>
        <w:rPr>
          <w:w w:val="115"/>
          <w:sz w:val="24"/>
        </w:rPr>
        <w:t>diagram</w:t>
      </w:r>
      <w:r>
        <w:rPr>
          <w:spacing w:val="-1"/>
          <w:w w:val="115"/>
          <w:sz w:val="24"/>
        </w:rPr>
        <w:t xml:space="preserve"> </w:t>
      </w:r>
      <w:r>
        <w:rPr>
          <w:spacing w:val="-2"/>
          <w:w w:val="115"/>
          <w:sz w:val="24"/>
        </w:rPr>
        <w:t>kelembagaan;</w:t>
      </w:r>
    </w:p>
    <w:p w14:paraId="24BA10B5">
      <w:pPr>
        <w:pStyle w:val="8"/>
        <w:numPr>
          <w:ilvl w:val="0"/>
          <w:numId w:val="48"/>
        </w:numPr>
        <w:tabs>
          <w:tab w:val="left" w:pos="1417"/>
        </w:tabs>
        <w:spacing w:before="138" w:after="0" w:line="240" w:lineRule="auto"/>
        <w:ind w:left="1417" w:right="0" w:hanging="424"/>
        <w:jc w:val="left"/>
        <w:rPr>
          <w:sz w:val="24"/>
        </w:rPr>
      </w:pPr>
      <w:r>
        <w:rPr>
          <w:w w:val="115"/>
          <w:sz w:val="24"/>
        </w:rPr>
        <w:t>Pengkajian</w:t>
      </w:r>
      <w:r>
        <w:rPr>
          <w:spacing w:val="3"/>
          <w:w w:val="115"/>
          <w:sz w:val="24"/>
        </w:rPr>
        <w:t xml:space="preserve"> </w:t>
      </w:r>
      <w:r>
        <w:rPr>
          <w:w w:val="115"/>
          <w:sz w:val="24"/>
        </w:rPr>
        <w:t>peluang</w:t>
      </w:r>
      <w:r>
        <w:rPr>
          <w:spacing w:val="1"/>
          <w:w w:val="115"/>
          <w:sz w:val="24"/>
        </w:rPr>
        <w:t xml:space="preserve"> </w:t>
      </w:r>
      <w:r>
        <w:rPr>
          <w:w w:val="115"/>
          <w:sz w:val="24"/>
        </w:rPr>
        <w:t>pendayagunaan</w:t>
      </w:r>
      <w:r>
        <w:rPr>
          <w:spacing w:val="3"/>
          <w:w w:val="115"/>
          <w:sz w:val="24"/>
        </w:rPr>
        <w:t xml:space="preserve"> </w:t>
      </w:r>
      <w:r>
        <w:rPr>
          <w:w w:val="115"/>
          <w:sz w:val="24"/>
        </w:rPr>
        <w:t>sumber</w:t>
      </w:r>
      <w:r>
        <w:rPr>
          <w:spacing w:val="1"/>
          <w:w w:val="115"/>
          <w:sz w:val="24"/>
        </w:rPr>
        <w:t xml:space="preserve"> </w:t>
      </w:r>
      <w:r>
        <w:rPr>
          <w:w w:val="115"/>
          <w:sz w:val="24"/>
        </w:rPr>
        <w:t>daya</w:t>
      </w:r>
      <w:r>
        <w:rPr>
          <w:spacing w:val="10"/>
          <w:w w:val="115"/>
          <w:sz w:val="24"/>
        </w:rPr>
        <w:t xml:space="preserve"> </w:t>
      </w:r>
      <w:r>
        <w:rPr>
          <w:spacing w:val="-2"/>
          <w:w w:val="115"/>
          <w:sz w:val="24"/>
        </w:rPr>
        <w:t>Kalurahan;</w:t>
      </w:r>
    </w:p>
    <w:p w14:paraId="6B3DB582">
      <w:pPr>
        <w:pStyle w:val="6"/>
      </w:pPr>
    </w:p>
    <w:p w14:paraId="315CE22F">
      <w:pPr>
        <w:pStyle w:val="6"/>
        <w:spacing w:before="5"/>
      </w:pPr>
    </w:p>
    <w:p w14:paraId="6030AD12">
      <w:pPr>
        <w:pStyle w:val="6"/>
        <w:tabs>
          <w:tab w:val="left" w:pos="1975"/>
          <w:tab w:val="left" w:pos="2962"/>
          <w:tab w:val="left" w:pos="3912"/>
          <w:tab w:val="left" w:pos="4488"/>
          <w:tab w:val="left" w:pos="5530"/>
          <w:tab w:val="left" w:pos="6257"/>
          <w:tab w:val="left" w:pos="7624"/>
          <w:tab w:val="left" w:pos="8895"/>
        </w:tabs>
        <w:spacing w:line="357" w:lineRule="auto"/>
        <w:ind w:left="425" w:right="605"/>
      </w:pPr>
      <w:r>
        <w:rPr>
          <w:spacing w:val="-2"/>
          <w:w w:val="115"/>
        </w:rPr>
        <w:t>Demikian</w:t>
      </w:r>
      <w:r>
        <w:tab/>
      </w:r>
      <w:r>
        <w:rPr>
          <w:spacing w:val="-2"/>
          <w:w w:val="115"/>
        </w:rPr>
        <w:t>Berita</w:t>
      </w:r>
      <w:r>
        <w:tab/>
      </w:r>
      <w:r>
        <w:rPr>
          <w:spacing w:val="-2"/>
          <w:w w:val="115"/>
        </w:rPr>
        <w:t>Acara</w:t>
      </w:r>
      <w:r>
        <w:tab/>
      </w:r>
      <w:r>
        <w:rPr>
          <w:spacing w:val="-4"/>
          <w:w w:val="115"/>
        </w:rPr>
        <w:t>ini</w:t>
      </w:r>
      <w:r>
        <w:tab/>
      </w:r>
      <w:r>
        <w:rPr>
          <w:spacing w:val="-2"/>
          <w:w w:val="115"/>
        </w:rPr>
        <w:t>dibuat</w:t>
      </w:r>
      <w:r>
        <w:tab/>
      </w:r>
      <w:r>
        <w:rPr>
          <w:spacing w:val="-4"/>
          <w:w w:val="115"/>
        </w:rPr>
        <w:t>dan</w:t>
      </w:r>
      <w:r>
        <w:tab/>
      </w:r>
      <w:r>
        <w:rPr>
          <w:spacing w:val="-2"/>
          <w:w w:val="115"/>
        </w:rPr>
        <w:t>disahkan</w:t>
      </w:r>
      <w:r>
        <w:tab/>
      </w:r>
      <w:r>
        <w:rPr>
          <w:spacing w:val="-2"/>
          <w:w w:val="115"/>
        </w:rPr>
        <w:t>dengan</w:t>
      </w:r>
      <w:r>
        <w:tab/>
      </w:r>
      <w:r>
        <w:rPr>
          <w:spacing w:val="-2"/>
          <w:w w:val="115"/>
        </w:rPr>
        <w:t xml:space="preserve">penuh </w:t>
      </w:r>
      <w:r>
        <w:rPr>
          <w:w w:val="115"/>
        </w:rPr>
        <w:t>tanggungjawab dan dipergunakan</w:t>
      </w:r>
      <w:r>
        <w:rPr>
          <w:spacing w:val="40"/>
          <w:w w:val="115"/>
        </w:rPr>
        <w:t xml:space="preserve"> </w:t>
      </w:r>
      <w:r>
        <w:rPr>
          <w:w w:val="115"/>
        </w:rPr>
        <w:t>sebagaimana</w:t>
      </w:r>
      <w:r>
        <w:rPr>
          <w:spacing w:val="40"/>
          <w:w w:val="115"/>
        </w:rPr>
        <w:t xml:space="preserve"> </w:t>
      </w:r>
      <w:r>
        <w:rPr>
          <w:w w:val="115"/>
        </w:rPr>
        <w:t>mestinya.</w:t>
      </w:r>
    </w:p>
    <w:p w14:paraId="76F3A659">
      <w:pPr>
        <w:pStyle w:val="6"/>
        <w:spacing w:before="129"/>
        <w:rPr>
          <w:sz w:val="20"/>
        </w:rPr>
      </w:pPr>
    </w:p>
    <w:tbl>
      <w:tblPr>
        <w:tblStyle w:val="5"/>
        <w:tblW w:w="0" w:type="auto"/>
        <w:tblInd w:w="11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000"/>
        <w:gridCol w:w="5226"/>
      </w:tblGrid>
      <w:tr w14:paraId="5DCED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2" w:hRule="exact"/>
        </w:trPr>
        <w:tc>
          <w:tcPr>
            <w:tcW w:w="3000" w:type="dxa"/>
          </w:tcPr>
          <w:p w14:paraId="1898F105">
            <w:pPr>
              <w:pStyle w:val="9"/>
              <w:spacing w:line="279" w:lineRule="exact"/>
              <w:ind w:right="1438"/>
              <w:jc w:val="center"/>
              <w:rPr>
                <w:sz w:val="24"/>
              </w:rPr>
            </w:pPr>
            <w:r>
              <w:rPr>
                <w:spacing w:val="-2"/>
                <w:w w:val="115"/>
                <w:sz w:val="24"/>
              </w:rPr>
              <w:t>Mengetahui,</w:t>
            </w:r>
          </w:p>
        </w:tc>
        <w:tc>
          <w:tcPr>
            <w:tcW w:w="5226" w:type="dxa"/>
          </w:tcPr>
          <w:p w14:paraId="29FAB743">
            <w:pPr>
              <w:pStyle w:val="9"/>
              <w:spacing w:line="279" w:lineRule="exact"/>
              <w:ind w:left="1355"/>
              <w:rPr>
                <w:sz w:val="24"/>
              </w:rPr>
            </w:pPr>
            <w:r>
              <w:rPr>
                <w:w w:val="120"/>
                <w:sz w:val="24"/>
              </w:rPr>
              <w:t>NOMPOREJO,</w:t>
            </w:r>
            <w:r>
              <w:rPr>
                <w:spacing w:val="-8"/>
                <w:w w:val="120"/>
                <w:sz w:val="24"/>
              </w:rPr>
              <w:t xml:space="preserve"> </w:t>
            </w:r>
            <w:r>
              <w:rPr>
                <w:w w:val="120"/>
                <w:sz w:val="24"/>
              </w:rPr>
              <w:t>18</w:t>
            </w:r>
            <w:r>
              <w:rPr>
                <w:spacing w:val="-7"/>
                <w:w w:val="120"/>
                <w:sz w:val="24"/>
              </w:rPr>
              <w:t xml:space="preserve"> </w:t>
            </w:r>
            <w:r>
              <w:rPr>
                <w:w w:val="120"/>
                <w:sz w:val="24"/>
              </w:rPr>
              <w:t>Februari</w:t>
            </w:r>
            <w:r>
              <w:rPr>
                <w:spacing w:val="-7"/>
                <w:w w:val="120"/>
                <w:sz w:val="24"/>
              </w:rPr>
              <w:t xml:space="preserve"> </w:t>
            </w:r>
            <w:r>
              <w:rPr>
                <w:spacing w:val="-4"/>
                <w:w w:val="120"/>
                <w:sz w:val="24"/>
              </w:rPr>
              <w:t>2022</w:t>
            </w:r>
          </w:p>
        </w:tc>
      </w:tr>
      <w:tr w14:paraId="562AD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3000" w:type="dxa"/>
          </w:tcPr>
          <w:p w14:paraId="4931F880">
            <w:pPr>
              <w:pStyle w:val="9"/>
              <w:spacing w:before="69" w:line="265" w:lineRule="exact"/>
              <w:ind w:left="2" w:right="1438"/>
              <w:jc w:val="center"/>
              <w:rPr>
                <w:sz w:val="24"/>
              </w:rPr>
            </w:pPr>
            <w:r>
              <w:rPr>
                <w:spacing w:val="-2"/>
                <w:w w:val="115"/>
                <w:sz w:val="24"/>
              </w:rPr>
              <w:t>Lurah</w:t>
            </w:r>
          </w:p>
        </w:tc>
        <w:tc>
          <w:tcPr>
            <w:tcW w:w="5226" w:type="dxa"/>
            <w:vMerge w:val="restart"/>
          </w:tcPr>
          <w:p w14:paraId="39D077ED">
            <w:pPr>
              <w:pStyle w:val="9"/>
              <w:spacing w:before="69"/>
              <w:ind w:left="1581" w:right="3"/>
              <w:jc w:val="center"/>
              <w:rPr>
                <w:sz w:val="24"/>
              </w:rPr>
            </w:pPr>
            <w:r>
              <w:rPr>
                <w:w w:val="115"/>
                <w:sz w:val="24"/>
              </w:rPr>
              <w:t>Ketua</w:t>
            </w:r>
            <w:r>
              <w:rPr>
                <w:spacing w:val="6"/>
                <w:w w:val="115"/>
                <w:sz w:val="24"/>
              </w:rPr>
              <w:t xml:space="preserve"> </w:t>
            </w:r>
            <w:r>
              <w:rPr>
                <w:w w:val="115"/>
                <w:sz w:val="24"/>
              </w:rPr>
              <w:t>Tim</w:t>
            </w:r>
            <w:r>
              <w:rPr>
                <w:spacing w:val="4"/>
                <w:w w:val="115"/>
                <w:sz w:val="24"/>
              </w:rPr>
              <w:t xml:space="preserve"> </w:t>
            </w:r>
            <w:r>
              <w:rPr>
                <w:w w:val="115"/>
                <w:sz w:val="24"/>
              </w:rPr>
              <w:t>Penyusun</w:t>
            </w:r>
            <w:r>
              <w:rPr>
                <w:spacing w:val="8"/>
                <w:w w:val="115"/>
                <w:sz w:val="24"/>
              </w:rPr>
              <w:t xml:space="preserve"> </w:t>
            </w:r>
            <w:r>
              <w:rPr>
                <w:spacing w:val="-4"/>
                <w:w w:val="115"/>
                <w:sz w:val="24"/>
              </w:rPr>
              <w:t>RPJM</w:t>
            </w:r>
          </w:p>
          <w:p w14:paraId="579C91C2">
            <w:pPr>
              <w:pStyle w:val="9"/>
              <w:spacing w:before="142"/>
              <w:ind w:left="1581"/>
              <w:jc w:val="center"/>
              <w:rPr>
                <w:sz w:val="24"/>
              </w:rPr>
            </w:pPr>
            <w:r>
              <w:rPr>
                <w:spacing w:val="-2"/>
                <w:w w:val="115"/>
                <w:sz w:val="24"/>
              </w:rPr>
              <w:t>Kalurahan</w:t>
            </w:r>
          </w:p>
        </w:tc>
      </w:tr>
      <w:tr w14:paraId="0F60E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exact"/>
        </w:trPr>
        <w:tc>
          <w:tcPr>
            <w:tcW w:w="3000" w:type="dxa"/>
            <w:vMerge w:val="restart"/>
          </w:tcPr>
          <w:p w14:paraId="1CB8EFB8">
            <w:pPr>
              <w:pStyle w:val="9"/>
              <w:spacing w:before="4"/>
              <w:rPr>
                <w:sz w:val="7"/>
              </w:rPr>
            </w:pPr>
          </w:p>
          <w:p w14:paraId="17BF6488">
            <w:pPr>
              <w:pStyle w:val="9"/>
              <w:ind w:left="55"/>
              <w:rPr>
                <w:sz w:val="20"/>
              </w:rPr>
            </w:pPr>
            <w:r>
              <w:rPr>
                <w:sz w:val="20"/>
              </w:rPr>
              <w:drawing>
                <wp:inline distT="0" distB="0" distL="0" distR="0">
                  <wp:extent cx="929640" cy="883920"/>
                  <wp:effectExtent l="0" t="0" r="0" b="0"/>
                  <wp:docPr id="28" name="Image 28"/>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3" cstate="print"/>
                          <a:stretch>
                            <a:fillRect/>
                          </a:stretch>
                        </pic:blipFill>
                        <pic:spPr>
                          <a:xfrm>
                            <a:off x="0" y="0"/>
                            <a:ext cx="930198" cy="884301"/>
                          </a:xfrm>
                          <a:prstGeom prst="rect">
                            <a:avLst/>
                          </a:prstGeom>
                        </pic:spPr>
                      </pic:pic>
                    </a:graphicData>
                  </a:graphic>
                </wp:inline>
              </w:drawing>
            </w:r>
          </w:p>
        </w:tc>
        <w:tc>
          <w:tcPr>
            <w:tcW w:w="5226" w:type="dxa"/>
            <w:vMerge w:val="continue"/>
            <w:tcBorders>
              <w:top w:val="nil"/>
            </w:tcBorders>
          </w:tcPr>
          <w:p w14:paraId="57E6B84D">
            <w:pPr>
              <w:rPr>
                <w:sz w:val="2"/>
                <w:szCs w:val="2"/>
              </w:rPr>
            </w:pPr>
          </w:p>
        </w:tc>
      </w:tr>
      <w:tr w14:paraId="29C3D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72" w:hRule="exact"/>
        </w:trPr>
        <w:tc>
          <w:tcPr>
            <w:tcW w:w="3000" w:type="dxa"/>
            <w:vMerge w:val="continue"/>
            <w:tcBorders>
              <w:top w:val="nil"/>
            </w:tcBorders>
          </w:tcPr>
          <w:p w14:paraId="31F8D9DD">
            <w:pPr>
              <w:rPr>
                <w:sz w:val="2"/>
                <w:szCs w:val="2"/>
              </w:rPr>
            </w:pPr>
          </w:p>
        </w:tc>
        <w:tc>
          <w:tcPr>
            <w:tcW w:w="5226" w:type="dxa"/>
          </w:tcPr>
          <w:p w14:paraId="437F3C7C">
            <w:pPr>
              <w:pStyle w:val="9"/>
              <w:spacing w:before="6"/>
              <w:rPr>
                <w:sz w:val="15"/>
              </w:rPr>
            </w:pPr>
          </w:p>
          <w:p w14:paraId="526E8753">
            <w:pPr>
              <w:pStyle w:val="9"/>
              <w:ind w:left="2987"/>
              <w:rPr>
                <w:sz w:val="20"/>
              </w:rPr>
            </w:pPr>
            <w:r>
              <w:rPr>
                <w:sz w:val="20"/>
              </w:rPr>
              <w:drawing>
                <wp:inline distT="0" distB="0" distL="0" distR="0">
                  <wp:extent cx="792480" cy="527050"/>
                  <wp:effectExtent l="0" t="0" r="0" b="0"/>
                  <wp:docPr id="29" name="Image 29"/>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4" cstate="print"/>
                          <a:stretch>
                            <a:fillRect/>
                          </a:stretch>
                        </pic:blipFill>
                        <pic:spPr>
                          <a:xfrm>
                            <a:off x="0" y="0"/>
                            <a:ext cx="792614" cy="527208"/>
                          </a:xfrm>
                          <a:prstGeom prst="rect">
                            <a:avLst/>
                          </a:prstGeom>
                        </pic:spPr>
                      </pic:pic>
                    </a:graphicData>
                  </a:graphic>
                </wp:inline>
              </w:drawing>
            </w:r>
          </w:p>
        </w:tc>
      </w:tr>
      <w:tr w14:paraId="064FD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2" w:hRule="exact"/>
        </w:trPr>
        <w:tc>
          <w:tcPr>
            <w:tcW w:w="3000" w:type="dxa"/>
          </w:tcPr>
          <w:p w14:paraId="09BD41BC">
            <w:pPr>
              <w:pStyle w:val="9"/>
              <w:spacing w:before="68" w:line="264" w:lineRule="exact"/>
              <w:ind w:left="4" w:right="1438"/>
              <w:jc w:val="center"/>
              <w:rPr>
                <w:sz w:val="24"/>
              </w:rPr>
            </w:pPr>
            <w:r>
              <w:rPr>
                <w:spacing w:val="-2"/>
                <w:w w:val="105"/>
                <w:sz w:val="24"/>
              </w:rPr>
              <w:t>(SAPON)</w:t>
            </w:r>
          </w:p>
        </w:tc>
        <w:tc>
          <w:tcPr>
            <w:tcW w:w="5226" w:type="dxa"/>
          </w:tcPr>
          <w:p w14:paraId="632CCCB2">
            <w:pPr>
              <w:pStyle w:val="9"/>
              <w:spacing w:before="68" w:line="264" w:lineRule="exact"/>
              <w:ind w:left="1971"/>
              <w:rPr>
                <w:sz w:val="24"/>
              </w:rPr>
            </w:pPr>
            <w:r>
              <w:rPr>
                <w:w w:val="110"/>
                <w:sz w:val="24"/>
              </w:rPr>
              <w:t>(EKA</w:t>
            </w:r>
            <w:r>
              <w:rPr>
                <w:spacing w:val="37"/>
                <w:w w:val="110"/>
                <w:sz w:val="24"/>
              </w:rPr>
              <w:t xml:space="preserve"> </w:t>
            </w:r>
            <w:r>
              <w:rPr>
                <w:w w:val="110"/>
                <w:sz w:val="24"/>
              </w:rPr>
              <w:t>HERDI</w:t>
            </w:r>
            <w:r>
              <w:rPr>
                <w:spacing w:val="40"/>
                <w:w w:val="110"/>
                <w:sz w:val="24"/>
              </w:rPr>
              <w:t xml:space="preserve"> </w:t>
            </w:r>
            <w:r>
              <w:rPr>
                <w:spacing w:val="-2"/>
                <w:w w:val="110"/>
                <w:sz w:val="24"/>
              </w:rPr>
              <w:t>NUGRAHA)</w:t>
            </w:r>
          </w:p>
        </w:tc>
      </w:tr>
    </w:tbl>
    <w:p w14:paraId="2C36BF29">
      <w:pPr>
        <w:pStyle w:val="9"/>
        <w:spacing w:after="0" w:line="264" w:lineRule="exact"/>
        <w:rPr>
          <w:sz w:val="24"/>
        </w:rPr>
        <w:sectPr>
          <w:footerReference r:id="rId16" w:type="default"/>
          <w:pgSz w:w="12240" w:h="20160"/>
          <w:pgMar w:top="1480" w:right="708" w:bottom="1200" w:left="1275" w:header="0" w:footer="1016" w:gutter="0"/>
          <w:pgNumType w:start="2"/>
          <w:cols w:space="720" w:num="1"/>
        </w:sectPr>
      </w:pPr>
    </w:p>
    <w:p w14:paraId="7D8A6D2C">
      <w:pPr>
        <w:pStyle w:val="2"/>
        <w:spacing w:before="70"/>
        <w:ind w:left="683"/>
      </w:pPr>
      <w:r>
        <w:rPr>
          <w:w w:val="115"/>
        </w:rPr>
        <w:t xml:space="preserve">BERITA </w:t>
      </w:r>
      <w:r>
        <w:rPr>
          <w:spacing w:val="-2"/>
          <w:w w:val="115"/>
        </w:rPr>
        <w:t>ACARA</w:t>
      </w:r>
    </w:p>
    <w:p w14:paraId="60D3CBFD">
      <w:pPr>
        <w:spacing w:before="4"/>
        <w:ind w:left="681" w:right="847" w:firstLine="0"/>
        <w:jc w:val="center"/>
        <w:rPr>
          <w:sz w:val="28"/>
        </w:rPr>
      </w:pPr>
      <w:r>
        <w:rPr>
          <w:w w:val="115"/>
          <w:sz w:val="28"/>
        </w:rPr>
        <w:t>PENYUSUNAN</w:t>
      </w:r>
      <w:r>
        <w:rPr>
          <w:spacing w:val="23"/>
          <w:w w:val="115"/>
          <w:sz w:val="28"/>
        </w:rPr>
        <w:t xml:space="preserve"> </w:t>
      </w:r>
      <w:r>
        <w:rPr>
          <w:w w:val="115"/>
          <w:sz w:val="28"/>
        </w:rPr>
        <w:t>RANCANGAN</w:t>
      </w:r>
      <w:r>
        <w:rPr>
          <w:spacing w:val="18"/>
          <w:w w:val="115"/>
          <w:sz w:val="28"/>
        </w:rPr>
        <w:t xml:space="preserve"> </w:t>
      </w:r>
      <w:r>
        <w:rPr>
          <w:w w:val="115"/>
          <w:sz w:val="28"/>
        </w:rPr>
        <w:t>RPJM</w:t>
      </w:r>
      <w:r>
        <w:rPr>
          <w:spacing w:val="25"/>
          <w:w w:val="115"/>
          <w:sz w:val="28"/>
        </w:rPr>
        <w:t xml:space="preserve">  </w:t>
      </w:r>
      <w:r>
        <w:rPr>
          <w:spacing w:val="-2"/>
          <w:w w:val="115"/>
          <w:sz w:val="28"/>
        </w:rPr>
        <w:t>Kalurahan</w:t>
      </w:r>
    </w:p>
    <w:p w14:paraId="3A70485F">
      <w:pPr>
        <w:pStyle w:val="6"/>
        <w:rPr>
          <w:sz w:val="28"/>
        </w:rPr>
      </w:pPr>
    </w:p>
    <w:p w14:paraId="41145EE9">
      <w:pPr>
        <w:pStyle w:val="6"/>
        <w:spacing w:before="49"/>
        <w:rPr>
          <w:sz w:val="28"/>
        </w:rPr>
      </w:pPr>
    </w:p>
    <w:p w14:paraId="5EB19C26">
      <w:pPr>
        <w:pStyle w:val="6"/>
        <w:spacing w:line="360" w:lineRule="auto"/>
        <w:ind w:left="425" w:right="594"/>
        <w:jc w:val="both"/>
      </w:pPr>
      <w:r>
        <w:rPr>
          <w:w w:val="115"/>
        </w:rPr>
        <w:t xml:space="preserve">Berkaitan dengan pelaksanaan musyawarah RPJM Kalurahan di Kalurahan </w:t>
      </w:r>
      <w:r>
        <w:rPr>
          <w:w w:val="110"/>
        </w:rPr>
        <w:t xml:space="preserve">Nomporejo Kapanewon Galur kabupaten Kulon Progo Provinsi Daerah Istimewa </w:t>
      </w:r>
      <w:r>
        <w:rPr>
          <w:w w:val="115"/>
        </w:rPr>
        <w:t>Yogyakarta dalam rangka penyusunan rancangan RPJM-Kalurahan, maka</w:t>
      </w:r>
      <w:r>
        <w:rPr>
          <w:spacing w:val="80"/>
          <w:w w:val="115"/>
        </w:rPr>
        <w:t xml:space="preserve"> </w:t>
      </w:r>
      <w:r>
        <w:rPr>
          <w:w w:val="115"/>
        </w:rPr>
        <w:t>pada hari ini :</w:t>
      </w:r>
    </w:p>
    <w:p w14:paraId="022CA146">
      <w:pPr>
        <w:pStyle w:val="6"/>
        <w:tabs>
          <w:tab w:val="left" w:pos="4026"/>
        </w:tabs>
        <w:spacing w:line="362" w:lineRule="auto"/>
        <w:ind w:left="1146" w:right="2964"/>
        <w:jc w:val="both"/>
      </w:pPr>
      <w:r>
        <w:rPr>
          <w:w w:val="120"/>
        </w:rPr>
        <w:t>Hari dan Tanggal</w:t>
      </w:r>
      <w:r>
        <w:tab/>
      </w:r>
      <w:r>
        <w:rPr>
          <w:w w:val="120"/>
        </w:rPr>
        <w:t>:</w:t>
      </w:r>
      <w:r>
        <w:rPr>
          <w:spacing w:val="-16"/>
          <w:w w:val="120"/>
        </w:rPr>
        <w:t xml:space="preserve"> </w:t>
      </w:r>
      <w:r>
        <w:rPr>
          <w:w w:val="120"/>
        </w:rPr>
        <w:t>Jumat,</w:t>
      </w:r>
      <w:r>
        <w:rPr>
          <w:spacing w:val="-15"/>
          <w:w w:val="120"/>
        </w:rPr>
        <w:t xml:space="preserve"> </w:t>
      </w:r>
      <w:r>
        <w:rPr>
          <w:w w:val="120"/>
        </w:rPr>
        <w:t>18</w:t>
      </w:r>
      <w:r>
        <w:rPr>
          <w:spacing w:val="-13"/>
          <w:w w:val="120"/>
        </w:rPr>
        <w:t xml:space="preserve"> </w:t>
      </w:r>
      <w:r>
        <w:rPr>
          <w:w w:val="120"/>
        </w:rPr>
        <w:t>Febrauari</w:t>
      </w:r>
      <w:r>
        <w:rPr>
          <w:spacing w:val="-13"/>
          <w:w w:val="120"/>
        </w:rPr>
        <w:t xml:space="preserve"> </w:t>
      </w:r>
      <w:r>
        <w:rPr>
          <w:w w:val="120"/>
        </w:rPr>
        <w:t xml:space="preserve">2022 </w:t>
      </w:r>
      <w:r>
        <w:rPr>
          <w:spacing w:val="-4"/>
          <w:w w:val="120"/>
        </w:rPr>
        <w:t>Jam</w:t>
      </w:r>
      <w:r>
        <w:tab/>
      </w:r>
      <w:r>
        <w:rPr>
          <w:w w:val="120"/>
        </w:rPr>
        <w:t>: 09.00 Wib</w:t>
      </w:r>
    </w:p>
    <w:p w14:paraId="2FF86DF3">
      <w:pPr>
        <w:pStyle w:val="6"/>
        <w:tabs>
          <w:tab w:val="left" w:pos="4026"/>
        </w:tabs>
        <w:spacing w:line="280" w:lineRule="exact"/>
        <w:ind w:left="1146"/>
        <w:jc w:val="both"/>
      </w:pPr>
      <w:r>
        <w:rPr>
          <w:spacing w:val="-2"/>
          <w:w w:val="115"/>
        </w:rPr>
        <w:t>Tempat</w:t>
      </w:r>
      <w:r>
        <w:tab/>
      </w:r>
      <w:r>
        <w:rPr>
          <w:w w:val="115"/>
        </w:rPr>
        <w:t>:Balai</w:t>
      </w:r>
      <w:r>
        <w:rPr>
          <w:spacing w:val="24"/>
          <w:w w:val="115"/>
        </w:rPr>
        <w:t xml:space="preserve"> </w:t>
      </w:r>
      <w:r>
        <w:rPr>
          <w:w w:val="115"/>
        </w:rPr>
        <w:t>Kalurahan</w:t>
      </w:r>
      <w:r>
        <w:rPr>
          <w:spacing w:val="26"/>
          <w:w w:val="115"/>
        </w:rPr>
        <w:t xml:space="preserve"> </w:t>
      </w:r>
      <w:r>
        <w:rPr>
          <w:spacing w:val="-2"/>
          <w:w w:val="115"/>
        </w:rPr>
        <w:t>Nomporejo</w:t>
      </w:r>
    </w:p>
    <w:p w14:paraId="214ADA3A">
      <w:pPr>
        <w:pStyle w:val="6"/>
        <w:spacing w:before="137"/>
      </w:pPr>
    </w:p>
    <w:p w14:paraId="53156607">
      <w:pPr>
        <w:pStyle w:val="6"/>
        <w:spacing w:before="1"/>
        <w:ind w:left="425" w:right="730"/>
      </w:pPr>
      <w:r>
        <w:rPr>
          <w:w w:val="115"/>
        </w:rPr>
        <w:t>telah</w:t>
      </w:r>
      <w:r>
        <w:rPr>
          <w:spacing w:val="40"/>
          <w:w w:val="115"/>
        </w:rPr>
        <w:t xml:space="preserve"> </w:t>
      </w:r>
      <w:r>
        <w:rPr>
          <w:w w:val="115"/>
        </w:rPr>
        <w:t>diselesaikan penyusunan rancangan RPJM Kalurahan oleh tim penyusun RPJM Kalurahan</w:t>
      </w:r>
      <w:r>
        <w:rPr>
          <w:spacing w:val="40"/>
          <w:w w:val="115"/>
        </w:rPr>
        <w:t xml:space="preserve"> </w:t>
      </w:r>
      <w:r>
        <w:rPr>
          <w:w w:val="115"/>
        </w:rPr>
        <w:t>sebagaimana daftar terlampir.</w:t>
      </w:r>
    </w:p>
    <w:p w14:paraId="208E9294">
      <w:pPr>
        <w:pStyle w:val="6"/>
        <w:spacing w:before="4"/>
      </w:pPr>
    </w:p>
    <w:p w14:paraId="394098BF">
      <w:pPr>
        <w:pStyle w:val="6"/>
        <w:spacing w:line="362" w:lineRule="auto"/>
        <w:ind w:left="425" w:right="643"/>
        <w:jc w:val="both"/>
      </w:pPr>
      <w:r>
        <w:rPr>
          <w:w w:val="115"/>
        </w:rPr>
        <w:t>Agenda kegiatan yang dilakukan dalam rangka penyusunan rancangan RPJM Kalurahan adalah sebagai berikut:</w:t>
      </w:r>
    </w:p>
    <w:p w14:paraId="6989088F">
      <w:pPr>
        <w:pStyle w:val="6"/>
        <w:spacing w:before="137"/>
      </w:pPr>
    </w:p>
    <w:p w14:paraId="061B66AD">
      <w:pPr>
        <w:pStyle w:val="8"/>
        <w:numPr>
          <w:ilvl w:val="1"/>
          <w:numId w:val="48"/>
        </w:numPr>
        <w:tabs>
          <w:tab w:val="left" w:pos="1865"/>
        </w:tabs>
        <w:spacing w:before="0" w:after="0" w:line="240" w:lineRule="auto"/>
        <w:ind w:left="1865" w:right="0" w:hanging="359"/>
        <w:jc w:val="left"/>
        <w:rPr>
          <w:sz w:val="24"/>
        </w:rPr>
      </w:pPr>
      <w:r>
        <w:rPr>
          <w:w w:val="115"/>
          <w:sz w:val="24"/>
        </w:rPr>
        <w:t>Penentuan</w:t>
      </w:r>
      <w:r>
        <w:rPr>
          <w:spacing w:val="-6"/>
          <w:w w:val="115"/>
          <w:sz w:val="24"/>
        </w:rPr>
        <w:t xml:space="preserve"> </w:t>
      </w:r>
      <w:r>
        <w:rPr>
          <w:w w:val="115"/>
          <w:sz w:val="24"/>
        </w:rPr>
        <w:t>Peringkat</w:t>
      </w:r>
      <w:r>
        <w:rPr>
          <w:spacing w:val="-7"/>
          <w:w w:val="115"/>
          <w:sz w:val="24"/>
        </w:rPr>
        <w:t xml:space="preserve"> </w:t>
      </w:r>
      <w:r>
        <w:rPr>
          <w:spacing w:val="-2"/>
          <w:w w:val="115"/>
          <w:sz w:val="24"/>
        </w:rPr>
        <w:t>Masalah</w:t>
      </w:r>
    </w:p>
    <w:p w14:paraId="4BEFD1A9">
      <w:pPr>
        <w:pStyle w:val="6"/>
      </w:pPr>
    </w:p>
    <w:p w14:paraId="4BC057BF">
      <w:pPr>
        <w:pStyle w:val="6"/>
      </w:pPr>
    </w:p>
    <w:p w14:paraId="62ABF98A">
      <w:pPr>
        <w:pStyle w:val="8"/>
        <w:numPr>
          <w:ilvl w:val="1"/>
          <w:numId w:val="48"/>
        </w:numPr>
        <w:tabs>
          <w:tab w:val="left" w:pos="1865"/>
        </w:tabs>
        <w:spacing w:before="0" w:after="0" w:line="240" w:lineRule="auto"/>
        <w:ind w:left="1865" w:right="0" w:hanging="359"/>
        <w:jc w:val="left"/>
        <w:rPr>
          <w:sz w:val="24"/>
        </w:rPr>
      </w:pPr>
      <w:r>
        <w:rPr>
          <w:w w:val="115"/>
          <w:sz w:val="24"/>
        </w:rPr>
        <w:t>Penentuan</w:t>
      </w:r>
      <w:r>
        <w:rPr>
          <w:spacing w:val="-7"/>
          <w:w w:val="115"/>
          <w:sz w:val="24"/>
        </w:rPr>
        <w:t xml:space="preserve"> </w:t>
      </w:r>
      <w:r>
        <w:rPr>
          <w:w w:val="115"/>
          <w:sz w:val="24"/>
        </w:rPr>
        <w:t>Peringkat</w:t>
      </w:r>
      <w:r>
        <w:rPr>
          <w:spacing w:val="-8"/>
          <w:w w:val="115"/>
          <w:sz w:val="24"/>
        </w:rPr>
        <w:t xml:space="preserve"> </w:t>
      </w:r>
      <w:r>
        <w:rPr>
          <w:spacing w:val="-2"/>
          <w:w w:val="115"/>
          <w:sz w:val="24"/>
        </w:rPr>
        <w:t>Tindakan</w:t>
      </w:r>
    </w:p>
    <w:p w14:paraId="507DD65D">
      <w:pPr>
        <w:pStyle w:val="6"/>
      </w:pPr>
    </w:p>
    <w:p w14:paraId="3C108A55">
      <w:pPr>
        <w:pStyle w:val="6"/>
        <w:spacing w:before="4"/>
      </w:pPr>
    </w:p>
    <w:p w14:paraId="2B5E12CF">
      <w:pPr>
        <w:pStyle w:val="8"/>
        <w:numPr>
          <w:ilvl w:val="1"/>
          <w:numId w:val="48"/>
        </w:numPr>
        <w:tabs>
          <w:tab w:val="left" w:pos="1865"/>
        </w:tabs>
        <w:spacing w:before="0" w:after="0" w:line="240" w:lineRule="auto"/>
        <w:ind w:left="1865" w:right="0" w:hanging="359"/>
        <w:jc w:val="left"/>
        <w:rPr>
          <w:sz w:val="24"/>
        </w:rPr>
      </w:pPr>
      <w:r>
        <w:rPr>
          <w:w w:val="115"/>
          <w:sz w:val="24"/>
        </w:rPr>
        <w:t>Hasil</w:t>
      </w:r>
      <w:r>
        <w:rPr>
          <w:spacing w:val="5"/>
          <w:w w:val="115"/>
          <w:sz w:val="24"/>
        </w:rPr>
        <w:t xml:space="preserve"> </w:t>
      </w:r>
      <w:r>
        <w:rPr>
          <w:w w:val="115"/>
          <w:sz w:val="24"/>
        </w:rPr>
        <w:t>Pengkajian</w:t>
      </w:r>
      <w:r>
        <w:rPr>
          <w:spacing w:val="7"/>
          <w:w w:val="115"/>
          <w:sz w:val="24"/>
        </w:rPr>
        <w:t xml:space="preserve"> </w:t>
      </w:r>
      <w:r>
        <w:rPr>
          <w:w w:val="115"/>
          <w:sz w:val="24"/>
        </w:rPr>
        <w:t>dan</w:t>
      </w:r>
      <w:r>
        <w:rPr>
          <w:spacing w:val="7"/>
          <w:w w:val="115"/>
          <w:sz w:val="24"/>
        </w:rPr>
        <w:t xml:space="preserve"> </w:t>
      </w:r>
      <w:r>
        <w:rPr>
          <w:w w:val="115"/>
          <w:sz w:val="24"/>
        </w:rPr>
        <w:t>Pemecahan</w:t>
      </w:r>
      <w:r>
        <w:rPr>
          <w:spacing w:val="6"/>
          <w:w w:val="115"/>
          <w:sz w:val="24"/>
        </w:rPr>
        <w:t xml:space="preserve"> </w:t>
      </w:r>
      <w:r>
        <w:rPr>
          <w:spacing w:val="-2"/>
          <w:w w:val="115"/>
          <w:sz w:val="24"/>
        </w:rPr>
        <w:t>Masalah</w:t>
      </w:r>
    </w:p>
    <w:p w14:paraId="7654B963">
      <w:pPr>
        <w:pStyle w:val="6"/>
        <w:spacing w:before="277"/>
      </w:pPr>
    </w:p>
    <w:p w14:paraId="11D1455F">
      <w:pPr>
        <w:pStyle w:val="6"/>
        <w:spacing w:before="1"/>
        <w:ind w:left="425"/>
      </w:pPr>
      <w:r>
        <w:rPr>
          <w:w w:val="115"/>
        </w:rPr>
        <w:t>Hasil</w:t>
      </w:r>
      <w:r>
        <w:rPr>
          <w:spacing w:val="17"/>
          <w:w w:val="115"/>
        </w:rPr>
        <w:t xml:space="preserve"> </w:t>
      </w:r>
      <w:r>
        <w:rPr>
          <w:w w:val="115"/>
        </w:rPr>
        <w:t>kegiatan</w:t>
      </w:r>
      <w:r>
        <w:rPr>
          <w:spacing w:val="18"/>
          <w:w w:val="115"/>
        </w:rPr>
        <w:t xml:space="preserve"> </w:t>
      </w:r>
      <w:r>
        <w:rPr>
          <w:w w:val="115"/>
        </w:rPr>
        <w:t>berupa</w:t>
      </w:r>
      <w:r>
        <w:rPr>
          <w:spacing w:val="18"/>
          <w:w w:val="115"/>
        </w:rPr>
        <w:t xml:space="preserve"> </w:t>
      </w:r>
      <w:r>
        <w:rPr>
          <w:w w:val="115"/>
        </w:rPr>
        <w:t>rancangan</w:t>
      </w:r>
      <w:r>
        <w:rPr>
          <w:spacing w:val="23"/>
          <w:w w:val="115"/>
        </w:rPr>
        <w:t xml:space="preserve"> </w:t>
      </w:r>
      <w:r>
        <w:rPr>
          <w:w w:val="115"/>
        </w:rPr>
        <w:t>RPJM</w:t>
      </w:r>
      <w:r>
        <w:rPr>
          <w:spacing w:val="16"/>
          <w:w w:val="115"/>
        </w:rPr>
        <w:t xml:space="preserve"> </w:t>
      </w:r>
      <w:r>
        <w:rPr>
          <w:w w:val="115"/>
        </w:rPr>
        <w:t>Kalurahan</w:t>
      </w:r>
      <w:r>
        <w:rPr>
          <w:spacing w:val="20"/>
          <w:w w:val="115"/>
        </w:rPr>
        <w:t xml:space="preserve"> </w:t>
      </w:r>
      <w:r>
        <w:rPr>
          <w:w w:val="115"/>
        </w:rPr>
        <w:t>sebagaimana</w:t>
      </w:r>
      <w:r>
        <w:rPr>
          <w:spacing w:val="17"/>
          <w:w w:val="115"/>
        </w:rPr>
        <w:t xml:space="preserve"> </w:t>
      </w:r>
      <w:r>
        <w:rPr>
          <w:spacing w:val="-2"/>
          <w:w w:val="115"/>
        </w:rPr>
        <w:t>terlampir.</w:t>
      </w:r>
    </w:p>
    <w:p w14:paraId="5CE3F49F">
      <w:pPr>
        <w:pStyle w:val="6"/>
        <w:spacing w:before="1"/>
      </w:pPr>
    </w:p>
    <w:p w14:paraId="375711E2">
      <w:pPr>
        <w:pStyle w:val="6"/>
        <w:tabs>
          <w:tab w:val="left" w:pos="1785"/>
          <w:tab w:val="left" w:pos="5934"/>
          <w:tab w:val="left" w:pos="6917"/>
        </w:tabs>
        <w:ind w:left="425" w:right="886"/>
      </w:pPr>
      <w:r>
        <w:rPr>
          <w:spacing w:val="-2"/>
          <w:w w:val="115"/>
        </w:rPr>
        <w:t>Demikian</w:t>
      </w:r>
      <w:r>
        <w:tab/>
      </w:r>
      <w:r>
        <w:rPr>
          <w:w w:val="115"/>
        </w:rPr>
        <w:t>Berita</w:t>
      </w:r>
      <w:r>
        <w:rPr>
          <w:spacing w:val="40"/>
          <w:w w:val="115"/>
        </w:rPr>
        <w:t xml:space="preserve"> </w:t>
      </w:r>
      <w:r>
        <w:rPr>
          <w:w w:val="115"/>
        </w:rPr>
        <w:t>Acara</w:t>
      </w:r>
      <w:r>
        <w:rPr>
          <w:spacing w:val="40"/>
          <w:w w:val="115"/>
        </w:rPr>
        <w:t xml:space="preserve"> </w:t>
      </w:r>
      <w:r>
        <w:rPr>
          <w:w w:val="115"/>
        </w:rPr>
        <w:t>ini</w:t>
      </w:r>
      <w:r>
        <w:rPr>
          <w:spacing w:val="40"/>
          <w:w w:val="115"/>
        </w:rPr>
        <w:t xml:space="preserve"> </w:t>
      </w:r>
      <w:r>
        <w:rPr>
          <w:w w:val="115"/>
        </w:rPr>
        <w:t>dibuat</w:t>
      </w:r>
      <w:r>
        <w:rPr>
          <w:spacing w:val="40"/>
          <w:w w:val="115"/>
        </w:rPr>
        <w:t xml:space="preserve"> </w:t>
      </w:r>
      <w:r>
        <w:rPr>
          <w:w w:val="115"/>
        </w:rPr>
        <w:t>dengan</w:t>
      </w:r>
      <w:r>
        <w:tab/>
      </w:r>
      <w:r>
        <w:rPr>
          <w:spacing w:val="-2"/>
          <w:w w:val="115"/>
        </w:rPr>
        <w:t>penuh</w:t>
      </w:r>
      <w:r>
        <w:tab/>
      </w:r>
      <w:r>
        <w:rPr>
          <w:w w:val="115"/>
        </w:rPr>
        <w:t>tanggungjawab</w:t>
      </w:r>
      <w:r>
        <w:rPr>
          <w:spacing w:val="36"/>
          <w:w w:val="115"/>
        </w:rPr>
        <w:t xml:space="preserve"> </w:t>
      </w:r>
      <w:r>
        <w:rPr>
          <w:w w:val="115"/>
        </w:rPr>
        <w:t>agar dapat dipergunakan</w:t>
      </w:r>
      <w:r>
        <w:rPr>
          <w:spacing w:val="40"/>
          <w:w w:val="115"/>
        </w:rPr>
        <w:t xml:space="preserve"> </w:t>
      </w:r>
      <w:r>
        <w:rPr>
          <w:w w:val="115"/>
        </w:rPr>
        <w:t>sebagaimana</w:t>
      </w:r>
      <w:r>
        <w:rPr>
          <w:spacing w:val="40"/>
          <w:w w:val="115"/>
        </w:rPr>
        <w:t xml:space="preserve"> </w:t>
      </w:r>
      <w:r>
        <w:rPr>
          <w:w w:val="115"/>
        </w:rPr>
        <w:t>mestinya.</w:t>
      </w:r>
    </w:p>
    <w:p w14:paraId="5C9E8F52">
      <w:pPr>
        <w:pStyle w:val="6"/>
        <w:rPr>
          <w:sz w:val="20"/>
        </w:rPr>
      </w:pPr>
    </w:p>
    <w:p w14:paraId="27AF08CF">
      <w:pPr>
        <w:pStyle w:val="6"/>
        <w:spacing w:before="210" w:after="1"/>
        <w:rPr>
          <w:sz w:val="20"/>
        </w:rPr>
      </w:pPr>
    </w:p>
    <w:tbl>
      <w:tblPr>
        <w:tblStyle w:val="5"/>
        <w:tblW w:w="0" w:type="auto"/>
        <w:tblInd w:w="8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435"/>
        <w:gridCol w:w="5215"/>
      </w:tblGrid>
      <w:tr w14:paraId="5486D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0" w:hRule="atLeast"/>
        </w:trPr>
        <w:tc>
          <w:tcPr>
            <w:tcW w:w="3435" w:type="dxa"/>
          </w:tcPr>
          <w:p w14:paraId="2CC6817A">
            <w:pPr>
              <w:pStyle w:val="9"/>
              <w:spacing w:line="279" w:lineRule="exact"/>
              <w:ind w:right="1288"/>
              <w:jc w:val="center"/>
              <w:rPr>
                <w:sz w:val="24"/>
              </w:rPr>
            </w:pPr>
            <w:r>
              <w:rPr>
                <w:spacing w:val="-2"/>
                <w:w w:val="115"/>
                <w:sz w:val="24"/>
              </w:rPr>
              <w:t>Mengetahui,</w:t>
            </w:r>
          </w:p>
        </w:tc>
        <w:tc>
          <w:tcPr>
            <w:tcW w:w="5215" w:type="dxa"/>
          </w:tcPr>
          <w:p w14:paraId="6814FFA0">
            <w:pPr>
              <w:pStyle w:val="9"/>
              <w:spacing w:line="279" w:lineRule="exact"/>
              <w:ind w:left="1300" w:right="5"/>
              <w:jc w:val="center"/>
              <w:rPr>
                <w:sz w:val="24"/>
              </w:rPr>
            </w:pPr>
            <w:r>
              <w:rPr>
                <w:w w:val="120"/>
                <w:sz w:val="24"/>
              </w:rPr>
              <w:t>NOMPOREJO,</w:t>
            </w:r>
            <w:r>
              <w:rPr>
                <w:spacing w:val="-8"/>
                <w:w w:val="120"/>
                <w:sz w:val="24"/>
              </w:rPr>
              <w:t xml:space="preserve"> </w:t>
            </w:r>
            <w:r>
              <w:rPr>
                <w:w w:val="120"/>
                <w:sz w:val="24"/>
              </w:rPr>
              <w:t>18</w:t>
            </w:r>
            <w:r>
              <w:rPr>
                <w:spacing w:val="-8"/>
                <w:w w:val="120"/>
                <w:sz w:val="24"/>
              </w:rPr>
              <w:t xml:space="preserve"> </w:t>
            </w:r>
            <w:r>
              <w:rPr>
                <w:w w:val="120"/>
                <w:sz w:val="24"/>
              </w:rPr>
              <w:t>Februari</w:t>
            </w:r>
            <w:r>
              <w:rPr>
                <w:spacing w:val="-7"/>
                <w:w w:val="120"/>
                <w:sz w:val="24"/>
              </w:rPr>
              <w:t xml:space="preserve"> </w:t>
            </w:r>
            <w:r>
              <w:rPr>
                <w:spacing w:val="-4"/>
                <w:w w:val="120"/>
                <w:sz w:val="24"/>
              </w:rPr>
              <w:t>2022</w:t>
            </w:r>
          </w:p>
        </w:tc>
      </w:tr>
      <w:tr w14:paraId="38B9A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43" w:hRule="atLeast"/>
        </w:trPr>
        <w:tc>
          <w:tcPr>
            <w:tcW w:w="3435" w:type="dxa"/>
            <w:vMerge w:val="restart"/>
          </w:tcPr>
          <w:p w14:paraId="38D52D67">
            <w:pPr>
              <w:pStyle w:val="9"/>
              <w:spacing w:before="67"/>
              <w:ind w:left="50"/>
              <w:rPr>
                <w:sz w:val="24"/>
              </w:rPr>
            </w:pPr>
            <w:r>
              <w:rPr>
                <w:w w:val="110"/>
                <w:sz w:val="24"/>
              </w:rPr>
              <w:t>Lurah</w:t>
            </w:r>
            <w:r>
              <w:rPr>
                <w:spacing w:val="51"/>
                <w:w w:val="110"/>
                <w:sz w:val="24"/>
              </w:rPr>
              <w:t xml:space="preserve"> </w:t>
            </w:r>
            <w:r>
              <w:rPr>
                <w:spacing w:val="-2"/>
                <w:w w:val="110"/>
                <w:sz w:val="24"/>
              </w:rPr>
              <w:t>Nomporejo</w:t>
            </w:r>
          </w:p>
          <w:p w14:paraId="4F430AA2">
            <w:pPr>
              <w:pStyle w:val="9"/>
              <w:spacing w:before="2"/>
              <w:rPr>
                <w:sz w:val="5"/>
              </w:rPr>
            </w:pPr>
          </w:p>
          <w:p w14:paraId="5E670C10">
            <w:pPr>
              <w:pStyle w:val="9"/>
              <w:ind w:left="396"/>
              <w:rPr>
                <w:sz w:val="20"/>
              </w:rPr>
            </w:pPr>
            <w:r>
              <w:rPr>
                <w:sz w:val="20"/>
              </w:rPr>
              <w:drawing>
                <wp:inline distT="0" distB="0" distL="0" distR="0">
                  <wp:extent cx="929640" cy="883920"/>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3" cstate="print"/>
                          <a:stretch>
                            <a:fillRect/>
                          </a:stretch>
                        </pic:blipFill>
                        <pic:spPr>
                          <a:xfrm>
                            <a:off x="0" y="0"/>
                            <a:ext cx="930198" cy="884301"/>
                          </a:xfrm>
                          <a:prstGeom prst="rect">
                            <a:avLst/>
                          </a:prstGeom>
                        </pic:spPr>
                      </pic:pic>
                    </a:graphicData>
                  </a:graphic>
                </wp:inline>
              </w:drawing>
            </w:r>
          </w:p>
          <w:p w14:paraId="4A6F8025">
            <w:pPr>
              <w:pStyle w:val="9"/>
              <w:rPr>
                <w:sz w:val="20"/>
              </w:rPr>
            </w:pPr>
          </w:p>
          <w:p w14:paraId="1AA9757D">
            <w:pPr>
              <w:pStyle w:val="9"/>
              <w:spacing w:before="83"/>
              <w:rPr>
                <w:sz w:val="20"/>
              </w:rPr>
            </w:pPr>
          </w:p>
        </w:tc>
        <w:tc>
          <w:tcPr>
            <w:tcW w:w="5215" w:type="dxa"/>
          </w:tcPr>
          <w:p w14:paraId="79780558">
            <w:pPr>
              <w:pStyle w:val="9"/>
              <w:spacing w:before="67"/>
              <w:ind w:left="1300" w:right="4"/>
              <w:jc w:val="center"/>
              <w:rPr>
                <w:sz w:val="24"/>
              </w:rPr>
            </w:pPr>
            <w:r>
              <w:rPr>
                <w:w w:val="115"/>
                <w:sz w:val="24"/>
              </w:rPr>
              <w:t>Ketua</w:t>
            </w:r>
            <w:r>
              <w:rPr>
                <w:spacing w:val="6"/>
                <w:w w:val="115"/>
                <w:sz w:val="24"/>
              </w:rPr>
              <w:t xml:space="preserve"> </w:t>
            </w:r>
            <w:r>
              <w:rPr>
                <w:w w:val="115"/>
                <w:sz w:val="24"/>
              </w:rPr>
              <w:t>Tim</w:t>
            </w:r>
            <w:r>
              <w:rPr>
                <w:spacing w:val="4"/>
                <w:w w:val="115"/>
                <w:sz w:val="24"/>
              </w:rPr>
              <w:t xml:space="preserve"> </w:t>
            </w:r>
            <w:r>
              <w:rPr>
                <w:w w:val="115"/>
                <w:sz w:val="24"/>
              </w:rPr>
              <w:t>Penyusun</w:t>
            </w:r>
            <w:r>
              <w:rPr>
                <w:spacing w:val="8"/>
                <w:w w:val="115"/>
                <w:sz w:val="24"/>
              </w:rPr>
              <w:t xml:space="preserve"> </w:t>
            </w:r>
            <w:r>
              <w:rPr>
                <w:spacing w:val="-4"/>
                <w:w w:val="115"/>
                <w:sz w:val="24"/>
              </w:rPr>
              <w:t>RPJM</w:t>
            </w:r>
          </w:p>
          <w:p w14:paraId="1788DB52">
            <w:pPr>
              <w:pStyle w:val="9"/>
              <w:spacing w:before="142"/>
              <w:ind w:left="1300"/>
              <w:jc w:val="center"/>
              <w:rPr>
                <w:sz w:val="24"/>
              </w:rPr>
            </w:pPr>
            <w:r>
              <w:rPr>
                <w:spacing w:val="-2"/>
                <w:w w:val="115"/>
                <w:sz w:val="24"/>
              </w:rPr>
              <w:t>Kalurahan</w:t>
            </w:r>
          </w:p>
        </w:tc>
      </w:tr>
      <w:tr w14:paraId="1A4E9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10" w:hRule="atLeast"/>
        </w:trPr>
        <w:tc>
          <w:tcPr>
            <w:tcW w:w="3435" w:type="dxa"/>
            <w:vMerge w:val="continue"/>
            <w:tcBorders>
              <w:top w:val="nil"/>
            </w:tcBorders>
          </w:tcPr>
          <w:p w14:paraId="74B35980">
            <w:pPr>
              <w:rPr>
                <w:sz w:val="2"/>
                <w:szCs w:val="2"/>
              </w:rPr>
            </w:pPr>
          </w:p>
        </w:tc>
        <w:tc>
          <w:tcPr>
            <w:tcW w:w="5215" w:type="dxa"/>
          </w:tcPr>
          <w:p w14:paraId="6F362726">
            <w:pPr>
              <w:pStyle w:val="9"/>
              <w:spacing w:before="5"/>
              <w:rPr>
                <w:sz w:val="16"/>
              </w:rPr>
            </w:pPr>
          </w:p>
          <w:p w14:paraId="388BF886">
            <w:pPr>
              <w:pStyle w:val="9"/>
              <w:ind w:left="2820"/>
              <w:rPr>
                <w:sz w:val="20"/>
              </w:rPr>
            </w:pPr>
            <w:r>
              <w:rPr>
                <w:sz w:val="20"/>
              </w:rPr>
              <w:drawing>
                <wp:inline distT="0" distB="0" distL="0" distR="0">
                  <wp:extent cx="800735" cy="574040"/>
                  <wp:effectExtent l="0" t="0" r="0" b="0"/>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4" cstate="print"/>
                          <a:stretch>
                            <a:fillRect/>
                          </a:stretch>
                        </pic:blipFill>
                        <pic:spPr>
                          <a:xfrm>
                            <a:off x="0" y="0"/>
                            <a:ext cx="801194" cy="574071"/>
                          </a:xfrm>
                          <a:prstGeom prst="rect">
                            <a:avLst/>
                          </a:prstGeom>
                        </pic:spPr>
                      </pic:pic>
                    </a:graphicData>
                  </a:graphic>
                </wp:inline>
              </w:drawing>
            </w:r>
          </w:p>
        </w:tc>
      </w:tr>
      <w:tr w14:paraId="3AC30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3435" w:type="dxa"/>
          </w:tcPr>
          <w:p w14:paraId="74D2588F">
            <w:pPr>
              <w:pStyle w:val="9"/>
              <w:spacing w:before="1" w:line="264" w:lineRule="exact"/>
              <w:ind w:left="5" w:right="1288"/>
              <w:jc w:val="center"/>
              <w:rPr>
                <w:sz w:val="24"/>
              </w:rPr>
            </w:pPr>
            <w:r>
              <w:rPr>
                <w:spacing w:val="-2"/>
                <w:w w:val="105"/>
                <w:sz w:val="24"/>
              </w:rPr>
              <w:t>(SAPON)</w:t>
            </w:r>
          </w:p>
        </w:tc>
        <w:tc>
          <w:tcPr>
            <w:tcW w:w="5215" w:type="dxa"/>
          </w:tcPr>
          <w:p w14:paraId="16018B8A">
            <w:pPr>
              <w:pStyle w:val="9"/>
              <w:spacing w:before="1" w:line="264" w:lineRule="exact"/>
              <w:ind w:left="1300" w:right="5"/>
              <w:jc w:val="center"/>
              <w:rPr>
                <w:sz w:val="24"/>
              </w:rPr>
            </w:pPr>
            <w:r>
              <w:rPr>
                <w:w w:val="110"/>
                <w:sz w:val="24"/>
              </w:rPr>
              <w:t>(Eka</w:t>
            </w:r>
            <w:r>
              <w:rPr>
                <w:spacing w:val="20"/>
                <w:w w:val="110"/>
                <w:sz w:val="24"/>
              </w:rPr>
              <w:t xml:space="preserve"> </w:t>
            </w:r>
            <w:r>
              <w:rPr>
                <w:w w:val="110"/>
                <w:sz w:val="24"/>
              </w:rPr>
              <w:t>Herdi</w:t>
            </w:r>
            <w:r>
              <w:rPr>
                <w:spacing w:val="24"/>
                <w:w w:val="110"/>
                <w:sz w:val="24"/>
              </w:rPr>
              <w:t xml:space="preserve"> </w:t>
            </w:r>
            <w:r>
              <w:rPr>
                <w:spacing w:val="-2"/>
                <w:w w:val="110"/>
                <w:sz w:val="24"/>
              </w:rPr>
              <w:t>Nugraha)</w:t>
            </w:r>
          </w:p>
        </w:tc>
      </w:tr>
    </w:tbl>
    <w:p w14:paraId="0499677E">
      <w:pPr>
        <w:pStyle w:val="9"/>
        <w:spacing w:after="0" w:line="264" w:lineRule="exact"/>
        <w:jc w:val="center"/>
        <w:rPr>
          <w:sz w:val="24"/>
        </w:rPr>
        <w:sectPr>
          <w:pgSz w:w="12240" w:h="20160"/>
          <w:pgMar w:top="1060" w:right="708" w:bottom="1240" w:left="1275" w:header="0" w:footer="1016" w:gutter="0"/>
          <w:cols w:space="720" w:num="1"/>
        </w:sectPr>
      </w:pPr>
    </w:p>
    <w:p w14:paraId="7488BA87">
      <w:pPr>
        <w:pStyle w:val="6"/>
        <w:spacing w:before="72" w:line="281" w:lineRule="exact"/>
        <w:ind w:left="676" w:right="847"/>
        <w:jc w:val="center"/>
      </w:pPr>
      <w:r>
        <w:rPr>
          <w:w w:val="115"/>
        </w:rPr>
        <w:t>BERITA</w:t>
      </w:r>
      <w:r>
        <w:rPr>
          <w:spacing w:val="-3"/>
          <w:w w:val="115"/>
        </w:rPr>
        <w:t xml:space="preserve"> </w:t>
      </w:r>
      <w:r>
        <w:rPr>
          <w:spacing w:val="-4"/>
          <w:w w:val="115"/>
        </w:rPr>
        <w:t>ACARA</w:t>
      </w:r>
    </w:p>
    <w:p w14:paraId="1652258C">
      <w:pPr>
        <w:pStyle w:val="6"/>
        <w:spacing w:line="242" w:lineRule="auto"/>
        <w:ind w:left="675" w:right="847"/>
        <w:jc w:val="center"/>
      </w:pPr>
      <w:r>
        <w:rPr>
          <w:w w:val="115"/>
        </w:rPr>
        <w:t>MUSYAWARAH</w:t>
      </w:r>
      <w:r>
        <w:rPr>
          <w:spacing w:val="-6"/>
          <w:w w:val="115"/>
        </w:rPr>
        <w:t xml:space="preserve"> </w:t>
      </w:r>
      <w:r>
        <w:rPr>
          <w:w w:val="115"/>
        </w:rPr>
        <w:t>PERENCANAAN</w:t>
      </w:r>
      <w:r>
        <w:rPr>
          <w:spacing w:val="-4"/>
          <w:w w:val="115"/>
        </w:rPr>
        <w:t xml:space="preserve"> </w:t>
      </w:r>
      <w:r>
        <w:rPr>
          <w:w w:val="115"/>
        </w:rPr>
        <w:t>PEMBANGUNAN</w:t>
      </w:r>
      <w:r>
        <w:rPr>
          <w:spacing w:val="-1"/>
          <w:w w:val="115"/>
        </w:rPr>
        <w:t xml:space="preserve"> </w:t>
      </w:r>
      <w:r>
        <w:rPr>
          <w:w w:val="115"/>
        </w:rPr>
        <w:t>Kalurahan PENYUSUNAN RANCANGAN RPJM Kalurahan</w:t>
      </w:r>
    </w:p>
    <w:p w14:paraId="3B98D9AF">
      <w:pPr>
        <w:pStyle w:val="6"/>
      </w:pPr>
    </w:p>
    <w:p w14:paraId="1C920250">
      <w:pPr>
        <w:pStyle w:val="6"/>
      </w:pPr>
    </w:p>
    <w:p w14:paraId="297FB1D1">
      <w:pPr>
        <w:pStyle w:val="6"/>
        <w:spacing w:before="3"/>
      </w:pPr>
    </w:p>
    <w:p w14:paraId="396C231E">
      <w:pPr>
        <w:pStyle w:val="6"/>
        <w:spacing w:line="360" w:lineRule="auto"/>
        <w:ind w:left="425" w:right="590"/>
        <w:jc w:val="both"/>
      </w:pPr>
      <w:r>
        <w:rPr>
          <w:w w:val="115"/>
        </w:rPr>
        <w:t>Berkaitan dengan penyusunan rancangan RPJM Kalurahan Di Kalurahan Nomporejo Kapanewon Galur Kabupaten Kulon Progo Daerah Istimewa Yogykarta pada :</w:t>
      </w:r>
    </w:p>
    <w:p w14:paraId="1BED5045">
      <w:pPr>
        <w:pStyle w:val="6"/>
        <w:tabs>
          <w:tab w:val="left" w:pos="4026"/>
        </w:tabs>
        <w:spacing w:line="362" w:lineRule="auto"/>
        <w:ind w:left="1146" w:right="3103"/>
      </w:pPr>
      <w:r>
        <w:rPr>
          <w:w w:val="120"/>
        </w:rPr>
        <w:t>Hari dan Tanggal</w:t>
      </w:r>
      <w:r>
        <w:tab/>
      </w:r>
      <w:r>
        <w:rPr>
          <w:w w:val="120"/>
        </w:rPr>
        <w:t>:</w:t>
      </w:r>
      <w:r>
        <w:rPr>
          <w:spacing w:val="-15"/>
          <w:w w:val="120"/>
        </w:rPr>
        <w:t xml:space="preserve"> </w:t>
      </w:r>
      <w:r>
        <w:rPr>
          <w:w w:val="120"/>
        </w:rPr>
        <w:t>Jumat,</w:t>
      </w:r>
      <w:r>
        <w:rPr>
          <w:spacing w:val="-15"/>
          <w:w w:val="120"/>
        </w:rPr>
        <w:t xml:space="preserve"> </w:t>
      </w:r>
      <w:r>
        <w:rPr>
          <w:w w:val="120"/>
        </w:rPr>
        <w:t>25</w:t>
      </w:r>
      <w:r>
        <w:rPr>
          <w:spacing w:val="-12"/>
          <w:w w:val="120"/>
        </w:rPr>
        <w:t xml:space="preserve"> </w:t>
      </w:r>
      <w:r>
        <w:rPr>
          <w:w w:val="120"/>
        </w:rPr>
        <w:t>Februari</w:t>
      </w:r>
      <w:r>
        <w:rPr>
          <w:spacing w:val="-12"/>
          <w:w w:val="120"/>
        </w:rPr>
        <w:t xml:space="preserve"> </w:t>
      </w:r>
      <w:r>
        <w:rPr>
          <w:w w:val="120"/>
        </w:rPr>
        <w:t xml:space="preserve">2022 </w:t>
      </w:r>
      <w:r>
        <w:rPr>
          <w:spacing w:val="-4"/>
          <w:w w:val="120"/>
        </w:rPr>
        <w:t>Jam</w:t>
      </w:r>
      <w:r>
        <w:tab/>
      </w:r>
      <w:r>
        <w:rPr>
          <w:w w:val="120"/>
        </w:rPr>
        <w:t>: 09.00 Wib</w:t>
      </w:r>
    </w:p>
    <w:p w14:paraId="2BE4EEEF">
      <w:pPr>
        <w:pStyle w:val="6"/>
        <w:tabs>
          <w:tab w:val="left" w:pos="4026"/>
        </w:tabs>
        <w:spacing w:line="280" w:lineRule="exact"/>
        <w:ind w:left="1146"/>
      </w:pPr>
      <w:r>
        <w:rPr>
          <w:spacing w:val="-2"/>
          <w:w w:val="115"/>
        </w:rPr>
        <w:t>Tempat</w:t>
      </w:r>
      <w:r>
        <w:tab/>
      </w:r>
      <w:r>
        <w:rPr>
          <w:w w:val="115"/>
        </w:rPr>
        <w:t>:</w:t>
      </w:r>
      <w:r>
        <w:rPr>
          <w:spacing w:val="20"/>
          <w:w w:val="115"/>
        </w:rPr>
        <w:t xml:space="preserve"> </w:t>
      </w:r>
      <w:r>
        <w:rPr>
          <w:w w:val="115"/>
        </w:rPr>
        <w:t>Balai</w:t>
      </w:r>
      <w:r>
        <w:rPr>
          <w:spacing w:val="22"/>
          <w:w w:val="115"/>
        </w:rPr>
        <w:t xml:space="preserve"> </w:t>
      </w:r>
      <w:r>
        <w:rPr>
          <w:w w:val="115"/>
        </w:rPr>
        <w:t>Kalurahan</w:t>
      </w:r>
      <w:r>
        <w:rPr>
          <w:spacing w:val="23"/>
          <w:w w:val="115"/>
        </w:rPr>
        <w:t xml:space="preserve"> </w:t>
      </w:r>
      <w:r>
        <w:rPr>
          <w:spacing w:val="-2"/>
          <w:w w:val="115"/>
        </w:rPr>
        <w:t>Nomporejo</w:t>
      </w:r>
    </w:p>
    <w:p w14:paraId="716EDA5E">
      <w:pPr>
        <w:pStyle w:val="6"/>
        <w:spacing w:before="137" w:line="362" w:lineRule="auto"/>
        <w:ind w:left="425" w:right="591"/>
        <w:jc w:val="both"/>
      </w:pPr>
      <w:r>
        <w:rPr>
          <w:w w:val="115"/>
        </w:rPr>
        <w:t>telah</w:t>
      </w:r>
      <w:r>
        <w:rPr>
          <w:spacing w:val="40"/>
          <w:w w:val="115"/>
        </w:rPr>
        <w:t xml:space="preserve"> </w:t>
      </w:r>
      <w:r>
        <w:rPr>
          <w:w w:val="115"/>
        </w:rPr>
        <w:t>diadakan acara</w:t>
      </w:r>
      <w:r>
        <w:rPr>
          <w:spacing w:val="40"/>
          <w:w w:val="115"/>
        </w:rPr>
        <w:t xml:space="preserve"> </w:t>
      </w:r>
      <w:r>
        <w:rPr>
          <w:w w:val="115"/>
        </w:rPr>
        <w:t>musyawarah perencanaan pembangunan Kalurahan yang</w:t>
      </w:r>
      <w:r>
        <w:rPr>
          <w:spacing w:val="40"/>
          <w:w w:val="115"/>
        </w:rPr>
        <w:t xml:space="preserve"> </w:t>
      </w:r>
      <w:r>
        <w:rPr>
          <w:w w:val="115"/>
        </w:rPr>
        <w:t>dihadiri</w:t>
      </w:r>
      <w:r>
        <w:rPr>
          <w:spacing w:val="40"/>
          <w:w w:val="115"/>
        </w:rPr>
        <w:t xml:space="preserve"> </w:t>
      </w:r>
      <w:r>
        <w:rPr>
          <w:w w:val="115"/>
        </w:rPr>
        <w:t>oleh Lurah, unsur Pamong Kalurahan, BPKal, wakil - wakil kelompok masyarakat, sebagaimana daftar hadir terlampir.</w:t>
      </w:r>
    </w:p>
    <w:p w14:paraId="3E3B37E0">
      <w:pPr>
        <w:pStyle w:val="6"/>
        <w:spacing w:before="278" w:line="360" w:lineRule="auto"/>
        <w:ind w:left="425" w:right="599"/>
        <w:jc w:val="both"/>
      </w:pPr>
      <w:r>
        <w:rPr>
          <w:w w:val="115"/>
        </w:rPr>
        <w:t>Materi yang dibahas dalam musyawarah perencanaan pembangunan Kalurahan ini serta yang bertindak selaku unsur pimpinan musyawarah dan narasumber adalah :</w:t>
      </w:r>
    </w:p>
    <w:p w14:paraId="4836E4C6">
      <w:pPr>
        <w:pStyle w:val="8"/>
        <w:numPr>
          <w:ilvl w:val="0"/>
          <w:numId w:val="49"/>
        </w:numPr>
        <w:tabs>
          <w:tab w:val="left" w:pos="1144"/>
        </w:tabs>
        <w:spacing w:before="2" w:after="0" w:line="240" w:lineRule="auto"/>
        <w:ind w:left="1144" w:right="0" w:hanging="359"/>
        <w:jc w:val="both"/>
        <w:rPr>
          <w:sz w:val="24"/>
        </w:rPr>
      </w:pPr>
      <w:r>
        <w:rPr>
          <w:spacing w:val="-2"/>
          <w:w w:val="110"/>
          <w:sz w:val="24"/>
        </w:rPr>
        <w:t>Materi:</w:t>
      </w:r>
    </w:p>
    <w:p w14:paraId="785EB06B">
      <w:pPr>
        <w:pStyle w:val="8"/>
        <w:numPr>
          <w:ilvl w:val="1"/>
          <w:numId w:val="49"/>
        </w:numPr>
        <w:tabs>
          <w:tab w:val="left" w:pos="1418"/>
        </w:tabs>
        <w:spacing w:before="139" w:after="0" w:line="362" w:lineRule="auto"/>
        <w:ind w:left="1418" w:right="939" w:hanging="284"/>
        <w:jc w:val="both"/>
        <w:rPr>
          <w:sz w:val="24"/>
        </w:rPr>
      </w:pPr>
      <w:r>
        <w:rPr>
          <w:w w:val="115"/>
          <w:sz w:val="24"/>
        </w:rPr>
        <w:t xml:space="preserve">Hasil Pengkajian dan Pemecahan Masalah Tim Penyusun RPJMKal untuk masa jabatan </w:t>
      </w:r>
      <w:r>
        <w:rPr>
          <w:w w:val="115"/>
          <w:sz w:val="24"/>
          <w:lang w:val="en-GB"/>
        </w:rPr>
        <w:t>2022-2029</w:t>
      </w:r>
      <w:r>
        <w:rPr>
          <w:w w:val="115"/>
          <w:sz w:val="24"/>
        </w:rPr>
        <w:t>;</w:t>
      </w:r>
    </w:p>
    <w:p w14:paraId="2BF90499">
      <w:pPr>
        <w:pStyle w:val="8"/>
        <w:numPr>
          <w:ilvl w:val="1"/>
          <w:numId w:val="49"/>
        </w:numPr>
        <w:tabs>
          <w:tab w:val="left" w:pos="1418"/>
        </w:tabs>
        <w:spacing w:before="0" w:after="0" w:line="360" w:lineRule="auto"/>
        <w:ind w:left="1418" w:right="596" w:hanging="284"/>
        <w:jc w:val="both"/>
        <w:rPr>
          <w:sz w:val="24"/>
        </w:rPr>
      </w:pPr>
      <w:r>
        <w:rPr>
          <w:w w:val="115"/>
          <w:sz w:val="24"/>
        </w:rPr>
        <w:t>Penyelarasan dengan Permendagri No 20 Tahun 2018 tentang pengelolaan Keuangan Kalurahan dan Permendesa Nomor 17 tahun 2019</w:t>
      </w:r>
      <w:r>
        <w:rPr>
          <w:spacing w:val="-11"/>
          <w:w w:val="115"/>
          <w:sz w:val="24"/>
        </w:rPr>
        <w:t xml:space="preserve"> </w:t>
      </w:r>
      <w:r>
        <w:rPr>
          <w:w w:val="115"/>
          <w:sz w:val="24"/>
        </w:rPr>
        <w:t>tentang</w:t>
      </w:r>
      <w:r>
        <w:rPr>
          <w:spacing w:val="-12"/>
          <w:w w:val="115"/>
          <w:sz w:val="24"/>
        </w:rPr>
        <w:t xml:space="preserve"> </w:t>
      </w:r>
      <w:r>
        <w:rPr>
          <w:w w:val="115"/>
          <w:sz w:val="24"/>
        </w:rPr>
        <w:t>pedoman</w:t>
      </w:r>
      <w:r>
        <w:rPr>
          <w:spacing w:val="-10"/>
          <w:w w:val="115"/>
          <w:sz w:val="24"/>
        </w:rPr>
        <w:t xml:space="preserve"> </w:t>
      </w:r>
      <w:r>
        <w:rPr>
          <w:w w:val="115"/>
          <w:sz w:val="24"/>
        </w:rPr>
        <w:t>Pembangunan</w:t>
      </w:r>
      <w:r>
        <w:rPr>
          <w:spacing w:val="-10"/>
          <w:w w:val="115"/>
          <w:sz w:val="24"/>
        </w:rPr>
        <w:t xml:space="preserve"> </w:t>
      </w:r>
      <w:r>
        <w:rPr>
          <w:w w:val="115"/>
          <w:sz w:val="24"/>
        </w:rPr>
        <w:t>dan</w:t>
      </w:r>
      <w:r>
        <w:rPr>
          <w:spacing w:val="-10"/>
          <w:w w:val="115"/>
          <w:sz w:val="24"/>
        </w:rPr>
        <w:t xml:space="preserve"> </w:t>
      </w:r>
      <w:r>
        <w:rPr>
          <w:w w:val="115"/>
          <w:sz w:val="24"/>
        </w:rPr>
        <w:t>Pemberdayaan</w:t>
      </w:r>
      <w:r>
        <w:rPr>
          <w:spacing w:val="-10"/>
          <w:w w:val="115"/>
          <w:sz w:val="24"/>
        </w:rPr>
        <w:t xml:space="preserve"> </w:t>
      </w:r>
      <w:r>
        <w:rPr>
          <w:w w:val="115"/>
          <w:sz w:val="24"/>
        </w:rPr>
        <w:t xml:space="preserve">Masyarakat </w:t>
      </w:r>
      <w:r>
        <w:rPr>
          <w:spacing w:val="-2"/>
          <w:w w:val="115"/>
          <w:sz w:val="24"/>
        </w:rPr>
        <w:t>Desa.</w:t>
      </w:r>
    </w:p>
    <w:p w14:paraId="19D55D8E">
      <w:pPr>
        <w:pStyle w:val="6"/>
        <w:spacing w:before="141"/>
      </w:pPr>
    </w:p>
    <w:p w14:paraId="4786148C">
      <w:pPr>
        <w:pStyle w:val="8"/>
        <w:numPr>
          <w:ilvl w:val="0"/>
          <w:numId w:val="49"/>
        </w:numPr>
        <w:tabs>
          <w:tab w:val="left" w:pos="1145"/>
        </w:tabs>
        <w:spacing w:before="0" w:after="0" w:line="240" w:lineRule="auto"/>
        <w:ind w:left="1145" w:right="0" w:hanging="360"/>
        <w:jc w:val="left"/>
        <w:rPr>
          <w:sz w:val="24"/>
        </w:rPr>
      </w:pPr>
      <w:r>
        <w:rPr>
          <w:w w:val="115"/>
          <w:sz w:val="24"/>
        </w:rPr>
        <w:t>Pimpinan Musyawarah dan</w:t>
      </w:r>
      <w:r>
        <w:rPr>
          <w:spacing w:val="1"/>
          <w:w w:val="115"/>
          <w:sz w:val="24"/>
        </w:rPr>
        <w:t xml:space="preserve"> </w:t>
      </w:r>
      <w:r>
        <w:rPr>
          <w:spacing w:val="-2"/>
          <w:w w:val="115"/>
          <w:sz w:val="24"/>
        </w:rPr>
        <w:t>Narasumber</w:t>
      </w:r>
    </w:p>
    <w:p w14:paraId="24321ACC">
      <w:pPr>
        <w:pStyle w:val="6"/>
        <w:tabs>
          <w:tab w:val="left" w:pos="4026"/>
        </w:tabs>
        <w:spacing w:before="139" w:line="362" w:lineRule="auto"/>
        <w:ind w:left="1146" w:right="1623"/>
      </w:pPr>
      <w:r>
        <w:rPr>
          <w:w w:val="115"/>
        </w:rPr>
        <w:t>Pemimpin Musyawarah</w:t>
      </w:r>
      <w:r>
        <w:rPr>
          <w:spacing w:val="40"/>
          <w:w w:val="115"/>
        </w:rPr>
        <w:t xml:space="preserve"> </w:t>
      </w:r>
      <w:r>
        <w:rPr>
          <w:w w:val="115"/>
        </w:rPr>
        <w:t xml:space="preserve">: SAPON dari Pemerintah Kalurahan </w:t>
      </w:r>
      <w:r>
        <w:rPr>
          <w:spacing w:val="-2"/>
          <w:w w:val="115"/>
        </w:rPr>
        <w:t>Notulen</w:t>
      </w:r>
      <w:r>
        <w:tab/>
      </w:r>
      <w:r>
        <w:rPr>
          <w:w w:val="115"/>
        </w:rPr>
        <w:t>: SIDIK PURWANTO S.PD dari LPMKAL</w:t>
      </w:r>
    </w:p>
    <w:p w14:paraId="3CA607D5">
      <w:pPr>
        <w:pStyle w:val="6"/>
        <w:tabs>
          <w:tab w:val="left" w:pos="4026"/>
        </w:tabs>
        <w:spacing w:line="357" w:lineRule="auto"/>
        <w:ind w:left="1146" w:right="730"/>
      </w:pPr>
      <w:r>
        <w:rPr>
          <w:spacing w:val="-2"/>
          <w:w w:val="115"/>
        </w:rPr>
        <w:t>Narasumber</w:t>
      </w:r>
      <w:r>
        <w:tab/>
      </w:r>
      <w:r>
        <w:rPr>
          <w:w w:val="115"/>
        </w:rPr>
        <w:t>:</w:t>
      </w:r>
      <w:r>
        <w:rPr>
          <w:spacing w:val="40"/>
          <w:w w:val="115"/>
        </w:rPr>
        <w:t xml:space="preserve"> </w:t>
      </w:r>
      <w:r>
        <w:rPr>
          <w:w w:val="115"/>
        </w:rPr>
        <w:t>EKA</w:t>
      </w:r>
      <w:r>
        <w:rPr>
          <w:spacing w:val="40"/>
          <w:w w:val="115"/>
        </w:rPr>
        <w:t xml:space="preserve"> </w:t>
      </w:r>
      <w:r>
        <w:rPr>
          <w:w w:val="115"/>
        </w:rPr>
        <w:t>HERDI</w:t>
      </w:r>
      <w:r>
        <w:rPr>
          <w:spacing w:val="40"/>
          <w:w w:val="115"/>
        </w:rPr>
        <w:t xml:space="preserve"> </w:t>
      </w:r>
      <w:r>
        <w:rPr>
          <w:w w:val="115"/>
        </w:rPr>
        <w:t>NUGRAHA</w:t>
      </w:r>
      <w:r>
        <w:rPr>
          <w:spacing w:val="40"/>
          <w:w w:val="115"/>
        </w:rPr>
        <w:t xml:space="preserve"> </w:t>
      </w:r>
      <w:r>
        <w:rPr>
          <w:w w:val="115"/>
        </w:rPr>
        <w:t>dari</w:t>
      </w:r>
      <w:r>
        <w:rPr>
          <w:spacing w:val="40"/>
          <w:w w:val="115"/>
        </w:rPr>
        <w:t xml:space="preserve"> </w:t>
      </w:r>
      <w:r>
        <w:rPr>
          <w:w w:val="115"/>
        </w:rPr>
        <w:t>Tim</w:t>
      </w:r>
      <w:r>
        <w:rPr>
          <w:spacing w:val="40"/>
          <w:w w:val="115"/>
        </w:rPr>
        <w:t xml:space="preserve"> </w:t>
      </w:r>
      <w:r>
        <w:rPr>
          <w:w w:val="115"/>
        </w:rPr>
        <w:t>Penyusun</w:t>
      </w:r>
      <w:r>
        <w:rPr>
          <w:spacing w:val="80"/>
          <w:w w:val="115"/>
        </w:rPr>
        <w:t xml:space="preserve"> </w:t>
      </w:r>
      <w:r>
        <w:rPr>
          <w:spacing w:val="-2"/>
          <w:w w:val="115"/>
        </w:rPr>
        <w:t>RPJMKal</w:t>
      </w:r>
    </w:p>
    <w:p w14:paraId="03213A0A">
      <w:pPr>
        <w:pStyle w:val="6"/>
        <w:spacing w:before="204" w:line="360" w:lineRule="auto"/>
        <w:ind w:left="425" w:right="594"/>
        <w:jc w:val="both"/>
      </w:pPr>
      <w:r>
        <w:rPr>
          <w:w w:val="115"/>
        </w:rPr>
        <w:t>Setelah</w:t>
      </w:r>
      <w:r>
        <w:rPr>
          <w:spacing w:val="40"/>
          <w:w w:val="115"/>
        </w:rPr>
        <w:t xml:space="preserve"> </w:t>
      </w:r>
      <w:r>
        <w:rPr>
          <w:w w:val="115"/>
        </w:rPr>
        <w:t>dilakukan</w:t>
      </w:r>
      <w:r>
        <w:rPr>
          <w:spacing w:val="40"/>
          <w:w w:val="115"/>
        </w:rPr>
        <w:t xml:space="preserve"> </w:t>
      </w:r>
      <w:r>
        <w:rPr>
          <w:w w:val="115"/>
        </w:rPr>
        <w:t>pembahasan</w:t>
      </w:r>
      <w:r>
        <w:rPr>
          <w:spacing w:val="40"/>
          <w:w w:val="115"/>
        </w:rPr>
        <w:t xml:space="preserve"> </w:t>
      </w:r>
      <w:r>
        <w:rPr>
          <w:w w:val="115"/>
        </w:rPr>
        <w:t>terhadap</w:t>
      </w:r>
      <w:r>
        <w:rPr>
          <w:spacing w:val="-1"/>
          <w:w w:val="115"/>
        </w:rPr>
        <w:t xml:space="preserve"> </w:t>
      </w:r>
      <w:r>
        <w:rPr>
          <w:w w:val="115"/>
        </w:rPr>
        <w:t>materi,</w:t>
      </w:r>
      <w:r>
        <w:rPr>
          <w:spacing w:val="-1"/>
          <w:w w:val="115"/>
        </w:rPr>
        <w:t xml:space="preserve"> </w:t>
      </w:r>
      <w:r>
        <w:rPr>
          <w:w w:val="115"/>
        </w:rPr>
        <w:t>selanjutnya seluruh peserta musyawarah perencanaan pembangunan Kalurahan menyepakati beberapa hal yang berketetapan menjadi kesepakatan akhir dari musyawarah perencanaan pembangunan Kalurahan dalam rangka penyusunan rancangan RPJM Kalurahan yaitu :</w:t>
      </w:r>
    </w:p>
    <w:p w14:paraId="3A6F3DF0">
      <w:pPr>
        <w:pStyle w:val="8"/>
        <w:numPr>
          <w:ilvl w:val="0"/>
          <w:numId w:val="50"/>
        </w:numPr>
        <w:tabs>
          <w:tab w:val="left" w:pos="993"/>
        </w:tabs>
        <w:spacing w:before="202" w:after="0" w:line="362" w:lineRule="auto"/>
        <w:ind w:left="993" w:right="593" w:hanging="284"/>
        <w:jc w:val="both"/>
        <w:rPr>
          <w:sz w:val="24"/>
        </w:rPr>
      </w:pPr>
      <w:r>
        <w:rPr>
          <w:w w:val="115"/>
          <w:sz w:val="24"/>
        </w:rPr>
        <w:t>Peningkatan Pendapatan Asli Kalurahan melalui Penguatan BUMKAL dengan melakukan Penyertaan Modal usaha ke BUMKAL setiap tahunnya sesuai proposal dari BUMKAL;</w:t>
      </w:r>
    </w:p>
    <w:p w14:paraId="6DFD7F74">
      <w:pPr>
        <w:pStyle w:val="8"/>
        <w:numPr>
          <w:ilvl w:val="0"/>
          <w:numId w:val="50"/>
        </w:numPr>
        <w:tabs>
          <w:tab w:val="left" w:pos="993"/>
        </w:tabs>
        <w:spacing w:before="0" w:after="0" w:line="360" w:lineRule="auto"/>
        <w:ind w:left="993" w:right="595" w:hanging="284"/>
        <w:jc w:val="both"/>
        <w:rPr>
          <w:sz w:val="24"/>
        </w:rPr>
      </w:pPr>
      <w:r>
        <w:rPr>
          <w:w w:val="115"/>
          <w:sz w:val="24"/>
        </w:rPr>
        <w:t>Untuk dapat melakukan ekpansi usaha maka BUMKAL segera</w:t>
      </w:r>
      <w:r>
        <w:rPr>
          <w:spacing w:val="40"/>
          <w:w w:val="115"/>
          <w:sz w:val="24"/>
        </w:rPr>
        <w:t xml:space="preserve"> </w:t>
      </w:r>
      <w:r>
        <w:rPr>
          <w:w w:val="115"/>
          <w:sz w:val="24"/>
        </w:rPr>
        <w:t>membentuk unit Usaha berupa Bidang Perdagangan Gas dan Pengembangan Sektor Perpupukan.</w:t>
      </w:r>
    </w:p>
    <w:p w14:paraId="0D632FF3">
      <w:pPr>
        <w:pStyle w:val="8"/>
        <w:spacing w:after="0" w:line="360" w:lineRule="auto"/>
        <w:jc w:val="both"/>
        <w:rPr>
          <w:sz w:val="24"/>
        </w:rPr>
        <w:sectPr>
          <w:pgSz w:w="12240" w:h="20160"/>
          <w:pgMar w:top="1340" w:right="708" w:bottom="1200" w:left="1275" w:header="0" w:footer="1016" w:gutter="0"/>
          <w:cols w:space="720" w:num="1"/>
        </w:sectPr>
      </w:pPr>
    </w:p>
    <w:p w14:paraId="1950EABC">
      <w:pPr>
        <w:pStyle w:val="8"/>
        <w:numPr>
          <w:ilvl w:val="0"/>
          <w:numId w:val="50"/>
        </w:numPr>
        <w:tabs>
          <w:tab w:val="left" w:pos="992"/>
        </w:tabs>
        <w:spacing w:before="72" w:after="0" w:line="240" w:lineRule="auto"/>
        <w:ind w:left="992" w:right="0" w:hanging="283"/>
        <w:jc w:val="left"/>
        <w:rPr>
          <w:sz w:val="24"/>
        </w:rPr>
      </w:pPr>
      <w:r>
        <w:rPr>
          <w:w w:val="115"/>
          <w:sz w:val="24"/>
        </w:rPr>
        <w:t>Fokus</w:t>
      </w:r>
      <w:r>
        <w:rPr>
          <w:spacing w:val="-1"/>
          <w:w w:val="115"/>
          <w:sz w:val="24"/>
        </w:rPr>
        <w:t xml:space="preserve"> </w:t>
      </w:r>
      <w:r>
        <w:rPr>
          <w:w w:val="115"/>
          <w:sz w:val="24"/>
        </w:rPr>
        <w:t>Belanja</w:t>
      </w:r>
      <w:r>
        <w:rPr>
          <w:spacing w:val="1"/>
          <w:w w:val="115"/>
          <w:sz w:val="24"/>
        </w:rPr>
        <w:t xml:space="preserve"> </w:t>
      </w:r>
      <w:r>
        <w:rPr>
          <w:w w:val="115"/>
          <w:sz w:val="24"/>
        </w:rPr>
        <w:t>Kalurahan</w:t>
      </w:r>
      <w:r>
        <w:rPr>
          <w:spacing w:val="2"/>
          <w:w w:val="115"/>
          <w:sz w:val="24"/>
        </w:rPr>
        <w:t xml:space="preserve"> </w:t>
      </w:r>
      <w:r>
        <w:rPr>
          <w:w w:val="115"/>
          <w:sz w:val="24"/>
        </w:rPr>
        <w:t xml:space="preserve">selama periode </w:t>
      </w:r>
      <w:r>
        <w:rPr>
          <w:w w:val="115"/>
          <w:sz w:val="24"/>
          <w:lang w:val="en-GB"/>
        </w:rPr>
        <w:t>2022-2029</w:t>
      </w:r>
      <w:r>
        <w:rPr>
          <w:spacing w:val="-1"/>
          <w:w w:val="115"/>
          <w:sz w:val="24"/>
        </w:rPr>
        <w:t xml:space="preserve"> </w:t>
      </w:r>
      <w:r>
        <w:rPr>
          <w:spacing w:val="-2"/>
          <w:w w:val="115"/>
          <w:sz w:val="24"/>
        </w:rPr>
        <w:t>adalah:</w:t>
      </w:r>
    </w:p>
    <w:p w14:paraId="635A5F9B">
      <w:pPr>
        <w:pStyle w:val="8"/>
        <w:numPr>
          <w:ilvl w:val="1"/>
          <w:numId w:val="50"/>
        </w:numPr>
        <w:tabs>
          <w:tab w:val="left" w:pos="1711"/>
          <w:tab w:val="left" w:pos="1713"/>
          <w:tab w:val="left" w:pos="2954"/>
          <w:tab w:val="left" w:pos="4406"/>
          <w:tab w:val="left" w:pos="5118"/>
          <w:tab w:val="left" w:pos="6191"/>
          <w:tab w:val="left" w:pos="7459"/>
          <w:tab w:val="left" w:pos="8658"/>
        </w:tabs>
        <w:spacing w:before="143" w:after="0" w:line="362" w:lineRule="auto"/>
        <w:ind w:left="1713" w:right="595" w:hanging="360"/>
        <w:jc w:val="left"/>
        <w:rPr>
          <w:sz w:val="24"/>
        </w:rPr>
      </w:pPr>
      <w:r>
        <w:rPr>
          <w:spacing w:val="-2"/>
          <w:w w:val="115"/>
          <w:sz w:val="24"/>
        </w:rPr>
        <w:t>Investasi</w:t>
      </w:r>
      <w:r>
        <w:rPr>
          <w:sz w:val="24"/>
        </w:rPr>
        <w:tab/>
      </w:r>
      <w:r>
        <w:rPr>
          <w:spacing w:val="-2"/>
          <w:w w:val="115"/>
          <w:sz w:val="24"/>
        </w:rPr>
        <w:t>Kalurahan</w:t>
      </w:r>
      <w:r>
        <w:rPr>
          <w:sz w:val="24"/>
        </w:rPr>
        <w:tab/>
      </w:r>
      <w:r>
        <w:rPr>
          <w:spacing w:val="-4"/>
          <w:w w:val="115"/>
          <w:sz w:val="24"/>
        </w:rPr>
        <w:t>baik</w:t>
      </w:r>
      <w:r>
        <w:rPr>
          <w:sz w:val="24"/>
        </w:rPr>
        <w:tab/>
      </w:r>
      <w:r>
        <w:rPr>
          <w:spacing w:val="-2"/>
          <w:w w:val="115"/>
          <w:sz w:val="24"/>
        </w:rPr>
        <w:t>melalui</w:t>
      </w:r>
      <w:r>
        <w:rPr>
          <w:sz w:val="24"/>
        </w:rPr>
        <w:tab/>
      </w:r>
      <w:r>
        <w:rPr>
          <w:spacing w:val="-2"/>
          <w:w w:val="115"/>
          <w:sz w:val="24"/>
        </w:rPr>
        <w:t>BUMKAL</w:t>
      </w:r>
      <w:r>
        <w:rPr>
          <w:sz w:val="24"/>
        </w:rPr>
        <w:tab/>
      </w:r>
      <w:r>
        <w:rPr>
          <w:spacing w:val="-2"/>
          <w:w w:val="115"/>
          <w:sz w:val="24"/>
        </w:rPr>
        <w:t>maupun</w:t>
      </w:r>
      <w:r>
        <w:rPr>
          <w:sz w:val="24"/>
        </w:rPr>
        <w:tab/>
      </w:r>
      <w:r>
        <w:rPr>
          <w:spacing w:val="-2"/>
          <w:w w:val="115"/>
          <w:sz w:val="24"/>
        </w:rPr>
        <w:t xml:space="preserve">kegiatan </w:t>
      </w:r>
      <w:r>
        <w:rPr>
          <w:w w:val="115"/>
          <w:sz w:val="24"/>
        </w:rPr>
        <w:t>Pemberdayaan Masyarakat;</w:t>
      </w:r>
    </w:p>
    <w:p w14:paraId="29F19745">
      <w:pPr>
        <w:pStyle w:val="8"/>
        <w:numPr>
          <w:ilvl w:val="1"/>
          <w:numId w:val="50"/>
        </w:numPr>
        <w:tabs>
          <w:tab w:val="left" w:pos="1712"/>
        </w:tabs>
        <w:spacing w:before="0" w:after="0" w:line="276" w:lineRule="exact"/>
        <w:ind w:left="1712" w:right="0" w:hanging="359"/>
        <w:jc w:val="left"/>
        <w:rPr>
          <w:sz w:val="24"/>
        </w:rPr>
      </w:pPr>
      <w:r>
        <w:rPr>
          <w:w w:val="115"/>
          <w:sz w:val="24"/>
        </w:rPr>
        <w:t>Pengembangan</w:t>
      </w:r>
      <w:r>
        <w:rPr>
          <w:spacing w:val="-2"/>
          <w:w w:val="115"/>
          <w:sz w:val="24"/>
        </w:rPr>
        <w:t xml:space="preserve"> </w:t>
      </w:r>
      <w:r>
        <w:rPr>
          <w:w w:val="115"/>
          <w:sz w:val="24"/>
        </w:rPr>
        <w:t>Pertanian,</w:t>
      </w:r>
      <w:r>
        <w:rPr>
          <w:spacing w:val="-2"/>
          <w:w w:val="115"/>
          <w:sz w:val="24"/>
        </w:rPr>
        <w:t xml:space="preserve"> </w:t>
      </w:r>
      <w:r>
        <w:rPr>
          <w:w w:val="115"/>
          <w:sz w:val="24"/>
        </w:rPr>
        <w:t>Peternakan</w:t>
      </w:r>
      <w:r>
        <w:rPr>
          <w:spacing w:val="-2"/>
          <w:w w:val="115"/>
          <w:sz w:val="24"/>
        </w:rPr>
        <w:t xml:space="preserve"> </w:t>
      </w:r>
      <w:r>
        <w:rPr>
          <w:w w:val="115"/>
          <w:sz w:val="24"/>
        </w:rPr>
        <w:t>dan</w:t>
      </w:r>
      <w:r>
        <w:rPr>
          <w:spacing w:val="-1"/>
          <w:w w:val="115"/>
          <w:sz w:val="24"/>
        </w:rPr>
        <w:t xml:space="preserve"> </w:t>
      </w:r>
      <w:r>
        <w:rPr>
          <w:w w:val="115"/>
          <w:sz w:val="24"/>
        </w:rPr>
        <w:t>Perikanan</w:t>
      </w:r>
      <w:r>
        <w:rPr>
          <w:spacing w:val="-1"/>
          <w:w w:val="115"/>
          <w:sz w:val="24"/>
        </w:rPr>
        <w:t xml:space="preserve"> </w:t>
      </w:r>
      <w:r>
        <w:rPr>
          <w:spacing w:val="-2"/>
          <w:w w:val="115"/>
          <w:sz w:val="24"/>
        </w:rPr>
        <w:t>Organik</w:t>
      </w:r>
    </w:p>
    <w:p w14:paraId="5B17BB10">
      <w:pPr>
        <w:pStyle w:val="8"/>
        <w:numPr>
          <w:ilvl w:val="1"/>
          <w:numId w:val="50"/>
        </w:numPr>
        <w:tabs>
          <w:tab w:val="left" w:pos="1712"/>
        </w:tabs>
        <w:spacing w:before="142" w:after="0" w:line="240" w:lineRule="auto"/>
        <w:ind w:left="1712" w:right="0" w:hanging="359"/>
        <w:jc w:val="both"/>
        <w:rPr>
          <w:sz w:val="24"/>
        </w:rPr>
      </w:pPr>
      <w:r>
        <w:rPr>
          <w:w w:val="110"/>
          <w:sz w:val="24"/>
        </w:rPr>
        <w:t>Pengembangan</w:t>
      </w:r>
      <w:r>
        <w:rPr>
          <w:spacing w:val="41"/>
          <w:w w:val="110"/>
          <w:sz w:val="24"/>
        </w:rPr>
        <w:t xml:space="preserve"> </w:t>
      </w:r>
      <w:r>
        <w:rPr>
          <w:w w:val="110"/>
          <w:sz w:val="24"/>
        </w:rPr>
        <w:t>Potensi</w:t>
      </w:r>
      <w:r>
        <w:rPr>
          <w:spacing w:val="41"/>
          <w:w w:val="110"/>
          <w:sz w:val="24"/>
        </w:rPr>
        <w:t xml:space="preserve"> </w:t>
      </w:r>
      <w:r>
        <w:rPr>
          <w:spacing w:val="-2"/>
          <w:w w:val="110"/>
          <w:sz w:val="24"/>
        </w:rPr>
        <w:t>Gapoktan</w:t>
      </w:r>
    </w:p>
    <w:p w14:paraId="22321C06">
      <w:pPr>
        <w:pStyle w:val="8"/>
        <w:numPr>
          <w:ilvl w:val="1"/>
          <w:numId w:val="50"/>
        </w:numPr>
        <w:tabs>
          <w:tab w:val="left" w:pos="1712"/>
        </w:tabs>
        <w:spacing w:before="143" w:after="0" w:line="240" w:lineRule="auto"/>
        <w:ind w:left="1712" w:right="0" w:hanging="359"/>
        <w:jc w:val="both"/>
        <w:rPr>
          <w:sz w:val="24"/>
        </w:rPr>
      </w:pPr>
      <w:r>
        <w:rPr>
          <w:w w:val="115"/>
          <w:sz w:val="24"/>
        </w:rPr>
        <w:t>Pengentasan</w:t>
      </w:r>
      <w:r>
        <w:rPr>
          <w:spacing w:val="-2"/>
          <w:w w:val="115"/>
          <w:sz w:val="24"/>
        </w:rPr>
        <w:t xml:space="preserve"> Stunting</w:t>
      </w:r>
    </w:p>
    <w:p w14:paraId="6D64A732">
      <w:pPr>
        <w:pStyle w:val="8"/>
        <w:numPr>
          <w:ilvl w:val="1"/>
          <w:numId w:val="50"/>
        </w:numPr>
        <w:tabs>
          <w:tab w:val="left" w:pos="1712"/>
        </w:tabs>
        <w:spacing w:before="139" w:after="0" w:line="240" w:lineRule="auto"/>
        <w:ind w:left="1712" w:right="0" w:hanging="359"/>
        <w:jc w:val="both"/>
        <w:rPr>
          <w:sz w:val="24"/>
        </w:rPr>
      </w:pPr>
      <w:r>
        <w:rPr>
          <w:w w:val="115"/>
          <w:sz w:val="24"/>
        </w:rPr>
        <w:t>Pembukuan</w:t>
      </w:r>
      <w:r>
        <w:rPr>
          <w:spacing w:val="20"/>
          <w:w w:val="115"/>
          <w:sz w:val="24"/>
        </w:rPr>
        <w:t xml:space="preserve"> </w:t>
      </w:r>
      <w:r>
        <w:rPr>
          <w:w w:val="115"/>
          <w:sz w:val="24"/>
        </w:rPr>
        <w:t>Sejarah</w:t>
      </w:r>
      <w:r>
        <w:rPr>
          <w:spacing w:val="20"/>
          <w:w w:val="115"/>
          <w:sz w:val="24"/>
        </w:rPr>
        <w:t xml:space="preserve"> </w:t>
      </w:r>
      <w:r>
        <w:rPr>
          <w:spacing w:val="-4"/>
          <w:w w:val="115"/>
          <w:sz w:val="24"/>
        </w:rPr>
        <w:t>Desa</w:t>
      </w:r>
    </w:p>
    <w:p w14:paraId="11E4E683">
      <w:pPr>
        <w:pStyle w:val="8"/>
        <w:numPr>
          <w:ilvl w:val="0"/>
          <w:numId w:val="50"/>
        </w:numPr>
        <w:tabs>
          <w:tab w:val="left" w:pos="993"/>
        </w:tabs>
        <w:spacing w:before="143" w:after="0" w:line="360" w:lineRule="auto"/>
        <w:ind w:left="993" w:right="590" w:hanging="284"/>
        <w:jc w:val="both"/>
        <w:rPr>
          <w:sz w:val="24"/>
        </w:rPr>
      </w:pPr>
      <w:r>
        <w:rPr>
          <w:w w:val="115"/>
          <w:sz w:val="24"/>
        </w:rPr>
        <w:t xml:space="preserve">Pembuatan Peta Geospasial, Masterplan dan penyusunan DED segera dilakukan sebagai dasar Rencana Tata Ruang dan Wilayah Kalurahan </w:t>
      </w:r>
      <w:r>
        <w:rPr>
          <w:spacing w:val="-2"/>
          <w:w w:val="115"/>
          <w:sz w:val="24"/>
        </w:rPr>
        <w:t>Nomporejo.</w:t>
      </w:r>
    </w:p>
    <w:p w14:paraId="76F270B1">
      <w:pPr>
        <w:pStyle w:val="8"/>
        <w:numPr>
          <w:ilvl w:val="0"/>
          <w:numId w:val="50"/>
        </w:numPr>
        <w:tabs>
          <w:tab w:val="left" w:pos="992"/>
        </w:tabs>
        <w:spacing w:before="2" w:after="0" w:line="240" w:lineRule="auto"/>
        <w:ind w:left="992" w:right="0" w:hanging="283"/>
        <w:jc w:val="both"/>
        <w:rPr>
          <w:sz w:val="24"/>
        </w:rPr>
      </w:pPr>
      <w:r>
        <w:rPr>
          <w:w w:val="115"/>
          <w:sz w:val="24"/>
        </w:rPr>
        <w:t>Optimalisasi</w:t>
      </w:r>
      <w:r>
        <w:rPr>
          <w:spacing w:val="10"/>
          <w:w w:val="115"/>
          <w:sz w:val="24"/>
        </w:rPr>
        <w:t xml:space="preserve"> </w:t>
      </w:r>
      <w:r>
        <w:rPr>
          <w:w w:val="115"/>
          <w:sz w:val="24"/>
        </w:rPr>
        <w:t>Ijin</w:t>
      </w:r>
      <w:r>
        <w:rPr>
          <w:spacing w:val="12"/>
          <w:w w:val="115"/>
          <w:sz w:val="24"/>
        </w:rPr>
        <w:t xml:space="preserve"> </w:t>
      </w:r>
      <w:r>
        <w:rPr>
          <w:w w:val="115"/>
          <w:sz w:val="24"/>
        </w:rPr>
        <w:t>PIRT</w:t>
      </w:r>
      <w:r>
        <w:rPr>
          <w:spacing w:val="9"/>
          <w:w w:val="115"/>
          <w:sz w:val="24"/>
        </w:rPr>
        <w:t xml:space="preserve"> </w:t>
      </w:r>
      <w:r>
        <w:rPr>
          <w:w w:val="115"/>
          <w:sz w:val="24"/>
        </w:rPr>
        <w:t>untuk</w:t>
      </w:r>
      <w:r>
        <w:rPr>
          <w:spacing w:val="10"/>
          <w:w w:val="115"/>
          <w:sz w:val="24"/>
        </w:rPr>
        <w:t xml:space="preserve"> </w:t>
      </w:r>
      <w:r>
        <w:rPr>
          <w:w w:val="115"/>
          <w:sz w:val="24"/>
        </w:rPr>
        <w:t>UMKM</w:t>
      </w:r>
      <w:r>
        <w:rPr>
          <w:spacing w:val="9"/>
          <w:w w:val="115"/>
          <w:sz w:val="24"/>
        </w:rPr>
        <w:t xml:space="preserve"> </w:t>
      </w:r>
      <w:r>
        <w:rPr>
          <w:w w:val="115"/>
          <w:sz w:val="24"/>
        </w:rPr>
        <w:t>di</w:t>
      </w:r>
      <w:r>
        <w:rPr>
          <w:spacing w:val="11"/>
          <w:w w:val="115"/>
          <w:sz w:val="24"/>
        </w:rPr>
        <w:t xml:space="preserve"> </w:t>
      </w:r>
      <w:r>
        <w:rPr>
          <w:w w:val="115"/>
          <w:sz w:val="24"/>
        </w:rPr>
        <w:t>Kalurahan</w:t>
      </w:r>
      <w:r>
        <w:rPr>
          <w:spacing w:val="11"/>
          <w:w w:val="115"/>
          <w:sz w:val="24"/>
        </w:rPr>
        <w:t xml:space="preserve"> </w:t>
      </w:r>
      <w:r>
        <w:rPr>
          <w:spacing w:val="-2"/>
          <w:w w:val="115"/>
          <w:sz w:val="24"/>
        </w:rPr>
        <w:t>Nomporejo</w:t>
      </w:r>
    </w:p>
    <w:p w14:paraId="65EC3F86">
      <w:pPr>
        <w:pStyle w:val="8"/>
        <w:numPr>
          <w:ilvl w:val="0"/>
          <w:numId w:val="50"/>
        </w:numPr>
        <w:tabs>
          <w:tab w:val="left" w:pos="993"/>
        </w:tabs>
        <w:spacing w:before="142" w:after="0" w:line="357" w:lineRule="auto"/>
        <w:ind w:left="993" w:right="601" w:hanging="284"/>
        <w:jc w:val="both"/>
        <w:rPr>
          <w:sz w:val="24"/>
        </w:rPr>
      </w:pPr>
      <w:r>
        <w:rPr>
          <w:w w:val="115"/>
          <w:sz w:val="24"/>
        </w:rPr>
        <w:t>Pengembangan Bank Sampah di Pedukuhan 2 Sorogenen agar menjadi Unggulan Desa.</w:t>
      </w:r>
    </w:p>
    <w:p w14:paraId="03046637">
      <w:pPr>
        <w:pStyle w:val="6"/>
        <w:spacing w:before="202"/>
        <w:ind w:left="425" w:right="595"/>
        <w:jc w:val="both"/>
      </w:pPr>
      <w:r>
        <w:rPr>
          <w:w w:val="115"/>
        </w:rPr>
        <w:t>Demikian</w:t>
      </w:r>
      <w:r>
        <w:rPr>
          <w:spacing w:val="40"/>
          <w:w w:val="115"/>
        </w:rPr>
        <w:t xml:space="preserve"> </w:t>
      </w:r>
      <w:r>
        <w:rPr>
          <w:w w:val="115"/>
        </w:rPr>
        <w:t>Berita</w:t>
      </w:r>
      <w:r>
        <w:rPr>
          <w:spacing w:val="40"/>
          <w:w w:val="115"/>
        </w:rPr>
        <w:t xml:space="preserve"> </w:t>
      </w:r>
      <w:r>
        <w:rPr>
          <w:w w:val="115"/>
        </w:rPr>
        <w:t>Acara</w:t>
      </w:r>
      <w:r>
        <w:rPr>
          <w:spacing w:val="40"/>
          <w:w w:val="115"/>
        </w:rPr>
        <w:t xml:space="preserve"> </w:t>
      </w:r>
      <w:r>
        <w:rPr>
          <w:w w:val="115"/>
        </w:rPr>
        <w:t>ini</w:t>
      </w:r>
      <w:r>
        <w:rPr>
          <w:spacing w:val="40"/>
          <w:w w:val="115"/>
        </w:rPr>
        <w:t xml:space="preserve"> </w:t>
      </w:r>
      <w:r>
        <w:rPr>
          <w:w w:val="115"/>
        </w:rPr>
        <w:t>dibuat</w:t>
      </w:r>
      <w:r>
        <w:rPr>
          <w:spacing w:val="40"/>
          <w:w w:val="115"/>
        </w:rPr>
        <w:t xml:space="preserve"> </w:t>
      </w:r>
      <w:r>
        <w:rPr>
          <w:w w:val="115"/>
        </w:rPr>
        <w:t>dan</w:t>
      </w:r>
      <w:r>
        <w:rPr>
          <w:spacing w:val="40"/>
          <w:w w:val="115"/>
        </w:rPr>
        <w:t xml:space="preserve"> </w:t>
      </w:r>
      <w:r>
        <w:rPr>
          <w:w w:val="115"/>
        </w:rPr>
        <w:t>disahkan</w:t>
      </w:r>
      <w:r>
        <w:rPr>
          <w:spacing w:val="40"/>
          <w:w w:val="115"/>
        </w:rPr>
        <w:t xml:space="preserve"> </w:t>
      </w:r>
      <w:r>
        <w:rPr>
          <w:w w:val="115"/>
        </w:rPr>
        <w:t>dengan</w:t>
      </w:r>
      <w:r>
        <w:rPr>
          <w:spacing w:val="40"/>
          <w:w w:val="115"/>
        </w:rPr>
        <w:t xml:space="preserve"> </w:t>
      </w:r>
      <w:r>
        <w:rPr>
          <w:w w:val="115"/>
        </w:rPr>
        <w:t>penuh tanggungjawab</w:t>
      </w:r>
      <w:r>
        <w:rPr>
          <w:spacing w:val="80"/>
          <w:w w:val="115"/>
        </w:rPr>
        <w:t xml:space="preserve"> </w:t>
      </w:r>
      <w:r>
        <w:rPr>
          <w:w w:val="115"/>
        </w:rPr>
        <w:t>agar</w:t>
      </w:r>
      <w:r>
        <w:rPr>
          <w:spacing w:val="80"/>
          <w:w w:val="150"/>
        </w:rPr>
        <w:t xml:space="preserve"> </w:t>
      </w:r>
      <w:r>
        <w:rPr>
          <w:w w:val="115"/>
        </w:rPr>
        <w:t>dapat dipergunakan</w:t>
      </w:r>
      <w:r>
        <w:rPr>
          <w:spacing w:val="80"/>
          <w:w w:val="115"/>
        </w:rPr>
        <w:t xml:space="preserve"> </w:t>
      </w:r>
      <w:r>
        <w:rPr>
          <w:w w:val="115"/>
        </w:rPr>
        <w:t>sebagaimana</w:t>
      </w:r>
      <w:r>
        <w:rPr>
          <w:spacing w:val="80"/>
          <w:w w:val="115"/>
        </w:rPr>
        <w:t xml:space="preserve"> </w:t>
      </w:r>
      <w:r>
        <w:rPr>
          <w:w w:val="115"/>
        </w:rPr>
        <w:t>mestinya.</w:t>
      </w:r>
    </w:p>
    <w:p w14:paraId="46C9DCAD">
      <w:pPr>
        <w:pStyle w:val="6"/>
      </w:pPr>
    </w:p>
    <w:p w14:paraId="66A09729">
      <w:pPr>
        <w:pStyle w:val="6"/>
        <w:ind w:left="4867"/>
      </w:pPr>
      <w:r>
        <w:rPr>
          <w:w w:val="120"/>
        </w:rPr>
        <w:t>NOMPOREJO,</w:t>
      </w:r>
      <w:r>
        <w:rPr>
          <w:spacing w:val="2"/>
          <w:w w:val="120"/>
        </w:rPr>
        <w:t xml:space="preserve"> </w:t>
      </w:r>
      <w:r>
        <w:rPr>
          <w:w w:val="120"/>
        </w:rPr>
        <w:t>25</w:t>
      </w:r>
      <w:r>
        <w:rPr>
          <w:spacing w:val="3"/>
          <w:w w:val="120"/>
        </w:rPr>
        <w:t xml:space="preserve"> </w:t>
      </w:r>
      <w:r>
        <w:rPr>
          <w:w w:val="120"/>
        </w:rPr>
        <w:t xml:space="preserve">FEBRUARI </w:t>
      </w:r>
      <w:r>
        <w:rPr>
          <w:spacing w:val="-4"/>
          <w:w w:val="120"/>
        </w:rPr>
        <w:t>2022</w:t>
      </w:r>
    </w:p>
    <w:p w14:paraId="0F02008B">
      <w:pPr>
        <w:pStyle w:val="6"/>
        <w:spacing w:before="1"/>
      </w:pPr>
    </w:p>
    <w:p w14:paraId="1E8DFC06">
      <w:pPr>
        <w:pStyle w:val="6"/>
        <w:tabs>
          <w:tab w:val="left" w:pos="7411"/>
        </w:tabs>
        <w:spacing w:before="1" w:line="281" w:lineRule="exact"/>
        <w:ind w:left="501"/>
        <w:jc w:val="both"/>
      </w:pPr>
      <w:r>
        <w:rPr>
          <w:spacing w:val="-2"/>
          <w:w w:val="115"/>
        </w:rPr>
        <w:t>Mengetahui</w:t>
      </w:r>
      <w:r>
        <w:tab/>
      </w:r>
      <w:r>
        <w:rPr>
          <w:w w:val="115"/>
        </w:rPr>
        <w:t>Ketua</w:t>
      </w:r>
      <w:r>
        <w:rPr>
          <w:spacing w:val="13"/>
          <w:w w:val="115"/>
        </w:rPr>
        <w:t xml:space="preserve"> </w:t>
      </w:r>
      <w:r>
        <w:rPr>
          <w:spacing w:val="-2"/>
          <w:w w:val="115"/>
        </w:rPr>
        <w:t>BPKal</w:t>
      </w:r>
    </w:p>
    <w:p w14:paraId="2F8DFF27">
      <w:pPr>
        <w:pStyle w:val="6"/>
        <w:spacing w:line="281" w:lineRule="exact"/>
        <w:ind w:left="577"/>
      </w:pPr>
      <w:r>
        <mc:AlternateContent>
          <mc:Choice Requires="wpg">
            <w:drawing>
              <wp:anchor distT="0" distB="0" distL="0" distR="0" simplePos="0" relativeHeight="251661312" behindDoc="0" locked="0" layoutInCell="1" allowOverlap="1">
                <wp:simplePos x="0" y="0"/>
                <wp:positionH relativeFrom="page">
                  <wp:posOffset>1080135</wp:posOffset>
                </wp:positionH>
                <wp:positionV relativeFrom="paragraph">
                  <wp:posOffset>234315</wp:posOffset>
                </wp:positionV>
                <wp:extent cx="922655" cy="876935"/>
                <wp:effectExtent l="0" t="0" r="0" b="0"/>
                <wp:wrapNone/>
                <wp:docPr id="32" name="Group 32"/>
                <wp:cNvGraphicFramePr/>
                <a:graphic xmlns:a="http://schemas.openxmlformats.org/drawingml/2006/main">
                  <a:graphicData uri="http://schemas.microsoft.com/office/word/2010/wordprocessingGroup">
                    <wpg:wgp>
                      <wpg:cNvGrpSpPr/>
                      <wpg:grpSpPr>
                        <a:xfrm>
                          <a:off x="0" y="0"/>
                          <a:ext cx="922655" cy="876935"/>
                          <a:chOff x="0" y="0"/>
                          <a:chExt cx="922655" cy="876935"/>
                        </a:xfrm>
                      </wpg:grpSpPr>
                      <pic:pic xmlns:pic="http://schemas.openxmlformats.org/drawingml/2006/picture">
                        <pic:nvPicPr>
                          <pic:cNvPr id="33" name="Image 33"/>
                          <pic:cNvPicPr/>
                        </pic:nvPicPr>
                        <pic:blipFill>
                          <a:blip r:embed="rId23" cstate="print"/>
                          <a:stretch>
                            <a:fillRect/>
                          </a:stretch>
                        </pic:blipFill>
                        <pic:spPr>
                          <a:xfrm>
                            <a:off x="0" y="0"/>
                            <a:ext cx="922396" cy="876883"/>
                          </a:xfrm>
                          <a:prstGeom prst="rect">
                            <a:avLst/>
                          </a:prstGeom>
                        </pic:spPr>
                      </pic:pic>
                      <wps:wsp>
                        <wps:cNvPr id="34" name="Textbox 34"/>
                        <wps:cNvSpPr txBox="1"/>
                        <wps:spPr>
                          <a:xfrm>
                            <a:off x="0" y="0"/>
                            <a:ext cx="922655" cy="876935"/>
                          </a:xfrm>
                          <a:prstGeom prst="rect">
                            <a:avLst/>
                          </a:prstGeom>
                        </wps:spPr>
                        <wps:txbx>
                          <w:txbxContent>
                            <w:p w14:paraId="4556819B">
                              <w:pPr>
                                <w:spacing w:before="0" w:line="240" w:lineRule="auto"/>
                                <w:rPr>
                                  <w:sz w:val="24"/>
                                </w:rPr>
                              </w:pPr>
                            </w:p>
                            <w:p w14:paraId="1E0C9D74">
                              <w:pPr>
                                <w:spacing w:before="195" w:line="240" w:lineRule="auto"/>
                                <w:rPr>
                                  <w:sz w:val="24"/>
                                </w:rPr>
                              </w:pPr>
                            </w:p>
                            <w:p w14:paraId="6F4D30B9">
                              <w:pPr>
                                <w:spacing w:before="0"/>
                                <w:ind w:left="-1" w:right="0" w:firstLine="0"/>
                                <w:jc w:val="left"/>
                                <w:rPr>
                                  <w:sz w:val="24"/>
                                </w:rPr>
                              </w:pPr>
                              <w:r>
                                <w:rPr>
                                  <w:spacing w:val="-2"/>
                                  <w:w w:val="105"/>
                                  <w:sz w:val="24"/>
                                </w:rPr>
                                <w:t>(SAPON)</w:t>
                              </w:r>
                            </w:p>
                          </w:txbxContent>
                        </wps:txbx>
                        <wps:bodyPr wrap="square" lIns="0" tIns="0" rIns="0" bIns="0" rtlCol="0">
                          <a:noAutofit/>
                        </wps:bodyPr>
                      </wps:wsp>
                    </wpg:wgp>
                  </a:graphicData>
                </a:graphic>
              </wp:anchor>
            </w:drawing>
          </mc:Choice>
          <mc:Fallback>
            <w:pict>
              <v:group id="_x0000_s1026" o:spid="_x0000_s1026" o:spt="203" style="position:absolute;left:0pt;margin-left:85.05pt;margin-top:18.45pt;height:69.05pt;width:72.65pt;mso-position-horizontal-relative:page;z-index:251661312;mso-width-relative:page;mso-height-relative:page;" coordsize="922655,876935" o:gfxdata="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">
                <o:lock v:ext="edit" aspectratio="f"/>
                <v:shape id="Image 33" o:spid="_x0000_s1026" o:spt="75" type="#_x0000_t75" style="position:absolute;left:0;top:0;height:876883;width:922396;" filled="f" o:preferrelative="t" stroked="f" coordsize="21600,21600" o:gfxdata="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g8r1b4A&#10;AADbAAAADwAAAAAAAAABACAAAAAiAAAAZHJzL2Rvd25yZXYueG1sUEsBAhQAFAAAAAgAh07iQDMv&#10;BZ47AAAAOQAAABAAAAAAAAAAAQAgAAAADQEAAGRycy9zaGFwZXhtbC54bWxQSwUGAAAAAAYABgBb&#10;AQAAtwMAAAAA&#10;">
                  <v:fill on="f" focussize="0,0"/>
                  <v:stroke on="f"/>
                  <v:imagedata r:id="rId23" o:title=""/>
                  <o:lock v:ext="edit" aspectratio="f"/>
                </v:shape>
                <v:shape id="Textbox 34" o:spid="_x0000_s1026" o:spt="202" type="#_x0000_t202" style="position:absolute;left:0;top:0;height:876935;width:922655;" filled="f" stroked="f" coordsize="21600,21600" o:gfxdata="UEsDBAoAAAAAAIdO4kAAAAAAAAAAAAAAAAAEAAAAZHJzL1BLAwQUAAAACACHTuJAPoSr274AAADb&#10;AAAADwAAAGRycy9kb3ducmV2LnhtbEWPQWsCMRSE70L/Q3gFb5pYRe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oSr2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556819B">
                        <w:pPr>
                          <w:spacing w:before="0" w:line="240" w:lineRule="auto"/>
                          <w:rPr>
                            <w:sz w:val="24"/>
                          </w:rPr>
                        </w:pPr>
                      </w:p>
                      <w:p w14:paraId="1E0C9D74">
                        <w:pPr>
                          <w:spacing w:before="195" w:line="240" w:lineRule="auto"/>
                          <w:rPr>
                            <w:sz w:val="24"/>
                          </w:rPr>
                        </w:pPr>
                      </w:p>
                      <w:p w14:paraId="6F4D30B9">
                        <w:pPr>
                          <w:spacing w:before="0"/>
                          <w:ind w:left="-1" w:right="0" w:firstLine="0"/>
                          <w:jc w:val="left"/>
                          <w:rPr>
                            <w:sz w:val="24"/>
                          </w:rPr>
                        </w:pPr>
                        <w:r>
                          <w:rPr>
                            <w:spacing w:val="-2"/>
                            <w:w w:val="105"/>
                            <w:sz w:val="24"/>
                          </w:rPr>
                          <w:t>(SAPON)</w:t>
                        </w:r>
                      </w:p>
                    </w:txbxContent>
                  </v:textbox>
                </v:shape>
              </v:group>
            </w:pict>
          </mc:Fallback>
        </mc:AlternateContent>
      </w:r>
      <w:r>
        <w:rPr>
          <w:spacing w:val="-2"/>
          <w:w w:val="115"/>
        </w:rPr>
        <w:t>LURAH</w:t>
      </w:r>
    </w:p>
    <w:p w14:paraId="429C91B2">
      <w:pPr>
        <w:pStyle w:val="6"/>
        <w:spacing w:before="1"/>
      </w:pPr>
    </w:p>
    <w:p w14:paraId="6BC12730">
      <w:pPr>
        <w:pStyle w:val="6"/>
        <w:ind w:right="1687"/>
        <w:jc w:val="right"/>
      </w:pPr>
      <w:r>
        <w:rPr>
          <w:spacing w:val="-2"/>
          <w:w w:val="115"/>
        </w:rPr>
        <w:t>Cap/ttd</w:t>
      </w:r>
    </w:p>
    <w:p w14:paraId="0513DE92">
      <w:pPr>
        <w:pStyle w:val="6"/>
        <w:spacing w:before="1"/>
      </w:pPr>
    </w:p>
    <w:p w14:paraId="14C2B755">
      <w:pPr>
        <w:pStyle w:val="6"/>
        <w:ind w:right="1263"/>
        <w:jc w:val="right"/>
      </w:pPr>
      <w:r>
        <w:rPr>
          <w:w w:val="115"/>
        </w:rPr>
        <w:t>(DRS</w:t>
      </w:r>
      <w:r>
        <w:rPr>
          <w:spacing w:val="10"/>
          <w:w w:val="115"/>
        </w:rPr>
        <w:t xml:space="preserve"> </w:t>
      </w:r>
      <w:r>
        <w:rPr>
          <w:spacing w:val="-2"/>
          <w:w w:val="115"/>
        </w:rPr>
        <w:t>SUYUDI)</w:t>
      </w:r>
    </w:p>
    <w:p w14:paraId="2417C130">
      <w:pPr>
        <w:pStyle w:val="6"/>
        <w:spacing w:before="3" w:line="480" w:lineRule="auto"/>
        <w:ind w:left="4407" w:right="3930" w:hanging="489"/>
      </w:pPr>
      <w:r>
        <w:rPr>
          <w:spacing w:val="-2"/>
          <w:w w:val="115"/>
        </w:rPr>
        <w:t>Wakil</w:t>
      </w:r>
      <w:r>
        <w:rPr>
          <w:spacing w:val="-12"/>
          <w:w w:val="115"/>
        </w:rPr>
        <w:t xml:space="preserve"> </w:t>
      </w:r>
      <w:r>
        <w:rPr>
          <w:spacing w:val="-2"/>
          <w:w w:val="115"/>
        </w:rPr>
        <w:t>Masyarakat Cap/ttd</w:t>
      </w:r>
    </w:p>
    <w:p w14:paraId="1DECA9A6">
      <w:pPr>
        <w:pStyle w:val="6"/>
        <w:spacing w:before="205"/>
      </w:pPr>
    </w:p>
    <w:p w14:paraId="79AAB15E">
      <w:pPr>
        <w:pStyle w:val="6"/>
        <w:spacing w:before="1"/>
        <w:ind w:left="675" w:right="924"/>
        <w:jc w:val="center"/>
      </w:pPr>
      <w:r>
        <w:rPr>
          <w:w w:val="110"/>
        </w:rPr>
        <w:t>(SIDIK</w:t>
      </w:r>
      <w:r>
        <w:rPr>
          <w:spacing w:val="27"/>
          <w:w w:val="110"/>
        </w:rPr>
        <w:t xml:space="preserve"> </w:t>
      </w:r>
      <w:r>
        <w:rPr>
          <w:spacing w:val="-2"/>
          <w:w w:val="110"/>
        </w:rPr>
        <w:t>PURWANTO)</w:t>
      </w:r>
    </w:p>
    <w:p w14:paraId="3485B285">
      <w:pPr>
        <w:pStyle w:val="6"/>
        <w:spacing w:after="0"/>
        <w:jc w:val="center"/>
        <w:sectPr>
          <w:pgSz w:w="12240" w:h="20160"/>
          <w:pgMar w:top="1060" w:right="708" w:bottom="1240" w:left="1275" w:header="0" w:footer="1016" w:gutter="0"/>
          <w:cols w:space="720" w:num="1"/>
        </w:sectPr>
      </w:pPr>
    </w:p>
    <w:p w14:paraId="7367BAA8">
      <w:pPr>
        <w:spacing w:before="65"/>
        <w:ind w:left="0" w:right="876" w:firstLine="0"/>
        <w:jc w:val="center"/>
        <w:rPr>
          <w:rFonts w:ascii="Times New Roman"/>
          <w:sz w:val="44"/>
        </w:rPr>
      </w:pPr>
      <w:r>
        <w:rPr>
          <w:rFonts w:ascii="Times New Roman"/>
          <w:sz w:val="44"/>
        </w:rPr>
        <mc:AlternateContent>
          <mc:Choice Requires="wpg">
            <w:drawing>
              <wp:anchor distT="0" distB="0" distL="0" distR="0" simplePos="0" relativeHeight="251661312" behindDoc="0" locked="0" layoutInCell="1" allowOverlap="1">
                <wp:simplePos x="0" y="0"/>
                <wp:positionH relativeFrom="page">
                  <wp:posOffset>831850</wp:posOffset>
                </wp:positionH>
                <wp:positionV relativeFrom="page">
                  <wp:posOffset>1790065</wp:posOffset>
                </wp:positionV>
                <wp:extent cx="5956300" cy="4443095"/>
                <wp:effectExtent l="0" t="0" r="0" b="0"/>
                <wp:wrapNone/>
                <wp:docPr id="35" name="Group 35"/>
                <wp:cNvGraphicFramePr/>
                <a:graphic xmlns:a="http://schemas.openxmlformats.org/drawingml/2006/main">
                  <a:graphicData uri="http://schemas.microsoft.com/office/word/2010/wordprocessingGroup">
                    <wpg:wgp>
                      <wpg:cNvGrpSpPr/>
                      <wpg:grpSpPr>
                        <a:xfrm>
                          <a:off x="0" y="0"/>
                          <a:ext cx="5956300" cy="4443095"/>
                          <a:chOff x="0" y="0"/>
                          <a:chExt cx="5956300" cy="4443095"/>
                        </a:xfrm>
                      </wpg:grpSpPr>
                      <wps:wsp>
                        <wps:cNvPr id="36" name="Graphic 36"/>
                        <wps:cNvSpPr/>
                        <wps:spPr>
                          <a:xfrm>
                            <a:off x="2379472" y="1363979"/>
                            <a:ext cx="1457960" cy="773430"/>
                          </a:xfrm>
                          <a:custGeom>
                            <a:avLst/>
                            <a:gdLst/>
                            <a:ahLst/>
                            <a:cxnLst/>
                            <a:rect l="l" t="t" r="r" b="b"/>
                            <a:pathLst>
                              <a:path w="1457960" h="773430">
                                <a:moveTo>
                                  <a:pt x="1394333" y="170688"/>
                                </a:moveTo>
                                <a:lnTo>
                                  <a:pt x="1385849" y="128701"/>
                                </a:lnTo>
                                <a:lnTo>
                                  <a:pt x="1362748" y="94386"/>
                                </a:lnTo>
                                <a:lnTo>
                                  <a:pt x="1328483" y="71234"/>
                                </a:lnTo>
                                <a:lnTo>
                                  <a:pt x="1286510" y="62738"/>
                                </a:lnTo>
                                <a:lnTo>
                                  <a:pt x="171196" y="62738"/>
                                </a:lnTo>
                                <a:lnTo>
                                  <a:pt x="129209" y="71234"/>
                                </a:lnTo>
                                <a:lnTo>
                                  <a:pt x="94945" y="94386"/>
                                </a:lnTo>
                                <a:lnTo>
                                  <a:pt x="71843" y="128701"/>
                                </a:lnTo>
                                <a:lnTo>
                                  <a:pt x="63373" y="170688"/>
                                </a:lnTo>
                                <a:lnTo>
                                  <a:pt x="63373" y="601980"/>
                                </a:lnTo>
                                <a:lnTo>
                                  <a:pt x="71843" y="643966"/>
                                </a:lnTo>
                                <a:lnTo>
                                  <a:pt x="94945" y="678230"/>
                                </a:lnTo>
                                <a:lnTo>
                                  <a:pt x="129209" y="701332"/>
                                </a:lnTo>
                                <a:lnTo>
                                  <a:pt x="171196" y="709803"/>
                                </a:lnTo>
                                <a:lnTo>
                                  <a:pt x="1286510" y="709803"/>
                                </a:lnTo>
                                <a:lnTo>
                                  <a:pt x="1328483" y="701332"/>
                                </a:lnTo>
                                <a:lnTo>
                                  <a:pt x="1362748" y="678230"/>
                                </a:lnTo>
                                <a:lnTo>
                                  <a:pt x="1385849" y="643966"/>
                                </a:lnTo>
                                <a:lnTo>
                                  <a:pt x="1394333" y="601980"/>
                                </a:lnTo>
                                <a:lnTo>
                                  <a:pt x="1394333" y="170688"/>
                                </a:lnTo>
                                <a:close/>
                              </a:path>
                              <a:path w="1457960" h="773430">
                                <a:moveTo>
                                  <a:pt x="1457833" y="167640"/>
                                </a:moveTo>
                                <a:lnTo>
                                  <a:pt x="1456651" y="152400"/>
                                </a:lnTo>
                                <a:lnTo>
                                  <a:pt x="1456563" y="151130"/>
                                </a:lnTo>
                                <a:lnTo>
                                  <a:pt x="1453769" y="133350"/>
                                </a:lnTo>
                                <a:lnTo>
                                  <a:pt x="1435862" y="87630"/>
                                </a:lnTo>
                                <a:lnTo>
                                  <a:pt x="1415389" y="58356"/>
                                </a:lnTo>
                                <a:lnTo>
                                  <a:pt x="1415389" y="167640"/>
                                </a:lnTo>
                                <a:lnTo>
                                  <a:pt x="1415389" y="605790"/>
                                </a:lnTo>
                                <a:lnTo>
                                  <a:pt x="1415110" y="610882"/>
                                </a:lnTo>
                                <a:lnTo>
                                  <a:pt x="1415046" y="612140"/>
                                </a:lnTo>
                                <a:lnTo>
                                  <a:pt x="1414970" y="613410"/>
                                </a:lnTo>
                                <a:lnTo>
                                  <a:pt x="1405763" y="651510"/>
                                </a:lnTo>
                                <a:lnTo>
                                  <a:pt x="1386586" y="684530"/>
                                </a:lnTo>
                                <a:lnTo>
                                  <a:pt x="1337945" y="721360"/>
                                </a:lnTo>
                                <a:lnTo>
                                  <a:pt x="1300861" y="731532"/>
                                </a:lnTo>
                                <a:lnTo>
                                  <a:pt x="159131" y="731532"/>
                                </a:lnTo>
                                <a:lnTo>
                                  <a:pt x="122047" y="721360"/>
                                </a:lnTo>
                                <a:lnTo>
                                  <a:pt x="80772" y="694690"/>
                                </a:lnTo>
                                <a:lnTo>
                                  <a:pt x="52819" y="654050"/>
                                </a:lnTo>
                                <a:lnTo>
                                  <a:pt x="42354" y="605790"/>
                                </a:lnTo>
                                <a:lnTo>
                                  <a:pt x="42354" y="167640"/>
                                </a:lnTo>
                                <a:lnTo>
                                  <a:pt x="42481" y="165100"/>
                                </a:lnTo>
                                <a:lnTo>
                                  <a:pt x="42545" y="163830"/>
                                </a:lnTo>
                                <a:lnTo>
                                  <a:pt x="42672" y="161290"/>
                                </a:lnTo>
                                <a:lnTo>
                                  <a:pt x="42799" y="158750"/>
                                </a:lnTo>
                                <a:lnTo>
                                  <a:pt x="44577" y="146050"/>
                                </a:lnTo>
                                <a:lnTo>
                                  <a:pt x="63627" y="100330"/>
                                </a:lnTo>
                                <a:lnTo>
                                  <a:pt x="98158" y="64782"/>
                                </a:lnTo>
                                <a:lnTo>
                                  <a:pt x="157099" y="43180"/>
                                </a:lnTo>
                                <a:lnTo>
                                  <a:pt x="170180" y="41910"/>
                                </a:lnTo>
                                <a:lnTo>
                                  <a:pt x="1286510" y="41910"/>
                                </a:lnTo>
                                <a:lnTo>
                                  <a:pt x="1335786" y="52082"/>
                                </a:lnTo>
                                <a:lnTo>
                                  <a:pt x="1377061" y="78740"/>
                                </a:lnTo>
                                <a:lnTo>
                                  <a:pt x="1385316" y="88900"/>
                                </a:lnTo>
                                <a:lnTo>
                                  <a:pt x="1392936" y="97790"/>
                                </a:lnTo>
                                <a:lnTo>
                                  <a:pt x="1412748" y="144780"/>
                                </a:lnTo>
                                <a:lnTo>
                                  <a:pt x="1415389" y="167640"/>
                                </a:lnTo>
                                <a:lnTo>
                                  <a:pt x="1415389" y="58356"/>
                                </a:lnTo>
                                <a:lnTo>
                                  <a:pt x="1405636" y="48260"/>
                                </a:lnTo>
                                <a:lnTo>
                                  <a:pt x="1398930" y="41910"/>
                                </a:lnTo>
                                <a:lnTo>
                                  <a:pt x="1393571" y="36830"/>
                                </a:lnTo>
                                <a:lnTo>
                                  <a:pt x="1334516" y="6350"/>
                                </a:lnTo>
                                <a:lnTo>
                                  <a:pt x="1300861" y="1282"/>
                                </a:lnTo>
                                <a:lnTo>
                                  <a:pt x="1286510" y="0"/>
                                </a:lnTo>
                                <a:lnTo>
                                  <a:pt x="168021" y="0"/>
                                </a:lnTo>
                                <a:lnTo>
                                  <a:pt x="150749" y="1282"/>
                                </a:lnTo>
                                <a:lnTo>
                                  <a:pt x="101600" y="15240"/>
                                </a:lnTo>
                                <a:lnTo>
                                  <a:pt x="59817" y="40640"/>
                                </a:lnTo>
                                <a:lnTo>
                                  <a:pt x="27178" y="78740"/>
                                </a:lnTo>
                                <a:lnTo>
                                  <a:pt x="6731" y="123190"/>
                                </a:lnTo>
                                <a:lnTo>
                                  <a:pt x="330" y="161290"/>
                                </a:lnTo>
                                <a:lnTo>
                                  <a:pt x="215" y="163830"/>
                                </a:lnTo>
                                <a:lnTo>
                                  <a:pt x="152" y="165100"/>
                                </a:lnTo>
                                <a:lnTo>
                                  <a:pt x="38" y="167640"/>
                                </a:lnTo>
                                <a:lnTo>
                                  <a:pt x="0" y="605790"/>
                                </a:lnTo>
                                <a:lnTo>
                                  <a:pt x="1143" y="623582"/>
                                </a:lnTo>
                                <a:lnTo>
                                  <a:pt x="14859" y="673100"/>
                                </a:lnTo>
                                <a:lnTo>
                                  <a:pt x="41148" y="713740"/>
                                </a:lnTo>
                                <a:lnTo>
                                  <a:pt x="78346" y="746760"/>
                                </a:lnTo>
                                <a:lnTo>
                                  <a:pt x="123444" y="767080"/>
                                </a:lnTo>
                                <a:lnTo>
                                  <a:pt x="156972" y="773430"/>
                                </a:lnTo>
                                <a:lnTo>
                                  <a:pt x="1289812" y="773430"/>
                                </a:lnTo>
                                <a:lnTo>
                                  <a:pt x="1340485" y="765810"/>
                                </a:lnTo>
                                <a:lnTo>
                                  <a:pt x="1385189" y="742950"/>
                                </a:lnTo>
                                <a:lnTo>
                                  <a:pt x="1420368" y="709930"/>
                                </a:lnTo>
                                <a:lnTo>
                                  <a:pt x="1445514" y="666750"/>
                                </a:lnTo>
                                <a:lnTo>
                                  <a:pt x="1457198" y="617232"/>
                                </a:lnTo>
                                <a:lnTo>
                                  <a:pt x="1457312" y="614680"/>
                                </a:lnTo>
                                <a:lnTo>
                                  <a:pt x="1457426" y="612140"/>
                                </a:lnTo>
                                <a:lnTo>
                                  <a:pt x="1457477" y="610882"/>
                                </a:lnTo>
                                <a:lnTo>
                                  <a:pt x="1457591" y="608330"/>
                                </a:lnTo>
                                <a:lnTo>
                                  <a:pt x="1457706" y="605790"/>
                                </a:lnTo>
                                <a:lnTo>
                                  <a:pt x="1457833" y="167640"/>
                                </a:lnTo>
                                <a:close/>
                              </a:path>
                            </a:pathLst>
                          </a:custGeom>
                          <a:solidFill>
                            <a:srgbClr val="4F81BC"/>
                          </a:solidFill>
                        </wps:spPr>
                        <wps:bodyPr wrap="square" lIns="0" tIns="0" rIns="0" bIns="0" rtlCol="0">
                          <a:noAutofit/>
                        </wps:bodyPr>
                      </wps:wsp>
                      <pic:pic xmlns:pic="http://schemas.openxmlformats.org/drawingml/2006/picture">
                        <pic:nvPicPr>
                          <pic:cNvPr id="37" name="Image 37"/>
                          <pic:cNvPicPr/>
                        </pic:nvPicPr>
                        <pic:blipFill>
                          <a:blip r:embed="rId25" cstate="print"/>
                          <a:stretch>
                            <a:fillRect/>
                          </a:stretch>
                        </pic:blipFill>
                        <pic:spPr>
                          <a:xfrm>
                            <a:off x="4121150" y="1818779"/>
                            <a:ext cx="947674" cy="190741"/>
                          </a:xfrm>
                          <a:prstGeom prst="rect">
                            <a:avLst/>
                          </a:prstGeom>
                        </pic:spPr>
                      </pic:pic>
                      <pic:pic xmlns:pic="http://schemas.openxmlformats.org/drawingml/2006/picture">
                        <pic:nvPicPr>
                          <pic:cNvPr id="38" name="Image 38"/>
                          <pic:cNvPicPr/>
                        </pic:nvPicPr>
                        <pic:blipFill>
                          <a:blip r:embed="rId26" cstate="print"/>
                          <a:stretch>
                            <a:fillRect/>
                          </a:stretch>
                        </pic:blipFill>
                        <pic:spPr>
                          <a:xfrm>
                            <a:off x="4093209" y="1640967"/>
                            <a:ext cx="681354" cy="361950"/>
                          </a:xfrm>
                          <a:prstGeom prst="rect">
                            <a:avLst/>
                          </a:prstGeom>
                        </pic:spPr>
                      </pic:pic>
                      <wps:wsp>
                        <wps:cNvPr id="39" name="Graphic 39"/>
                        <wps:cNvSpPr/>
                        <wps:spPr>
                          <a:xfrm>
                            <a:off x="4093209" y="1640967"/>
                            <a:ext cx="681355" cy="361950"/>
                          </a:xfrm>
                          <a:custGeom>
                            <a:avLst/>
                            <a:gdLst/>
                            <a:ahLst/>
                            <a:cxnLst/>
                            <a:rect l="l" t="t" r="r" b="b"/>
                            <a:pathLst>
                              <a:path w="681355" h="361950">
                                <a:moveTo>
                                  <a:pt x="0" y="60325"/>
                                </a:moveTo>
                                <a:lnTo>
                                  <a:pt x="4746" y="36861"/>
                                </a:lnTo>
                                <a:lnTo>
                                  <a:pt x="17684" y="17684"/>
                                </a:lnTo>
                                <a:lnTo>
                                  <a:pt x="36861" y="4746"/>
                                </a:lnTo>
                                <a:lnTo>
                                  <a:pt x="60325" y="0"/>
                                </a:lnTo>
                                <a:lnTo>
                                  <a:pt x="621029" y="0"/>
                                </a:lnTo>
                                <a:lnTo>
                                  <a:pt x="644493" y="4746"/>
                                </a:lnTo>
                                <a:lnTo>
                                  <a:pt x="663670" y="17684"/>
                                </a:lnTo>
                                <a:lnTo>
                                  <a:pt x="676608" y="36861"/>
                                </a:lnTo>
                                <a:lnTo>
                                  <a:pt x="681354" y="60325"/>
                                </a:lnTo>
                                <a:lnTo>
                                  <a:pt x="681354" y="301625"/>
                                </a:lnTo>
                                <a:lnTo>
                                  <a:pt x="676608" y="325088"/>
                                </a:lnTo>
                                <a:lnTo>
                                  <a:pt x="663670" y="344265"/>
                                </a:lnTo>
                                <a:lnTo>
                                  <a:pt x="644493" y="357203"/>
                                </a:lnTo>
                                <a:lnTo>
                                  <a:pt x="621029" y="361950"/>
                                </a:lnTo>
                                <a:lnTo>
                                  <a:pt x="60325" y="361950"/>
                                </a:lnTo>
                                <a:lnTo>
                                  <a:pt x="36861" y="357203"/>
                                </a:lnTo>
                                <a:lnTo>
                                  <a:pt x="17684" y="344265"/>
                                </a:lnTo>
                                <a:lnTo>
                                  <a:pt x="4746" y="325088"/>
                                </a:lnTo>
                                <a:lnTo>
                                  <a:pt x="0" y="301625"/>
                                </a:lnTo>
                                <a:lnTo>
                                  <a:pt x="0" y="60325"/>
                                </a:lnTo>
                                <a:close/>
                              </a:path>
                            </a:pathLst>
                          </a:custGeom>
                          <a:ln w="12700">
                            <a:solidFill>
                              <a:srgbClr val="F1F1F1"/>
                            </a:solidFill>
                            <a:prstDash val="solid"/>
                          </a:ln>
                        </wps:spPr>
                        <wps:bodyPr wrap="square" lIns="0" tIns="0" rIns="0" bIns="0" rtlCol="0">
                          <a:noAutofit/>
                        </wps:bodyPr>
                      </wps:wsp>
                      <pic:pic xmlns:pic="http://schemas.openxmlformats.org/drawingml/2006/picture">
                        <pic:nvPicPr>
                          <pic:cNvPr id="40" name="Image 40"/>
                          <pic:cNvPicPr/>
                        </pic:nvPicPr>
                        <pic:blipFill>
                          <a:blip r:embed="rId27" cstate="print"/>
                          <a:stretch>
                            <a:fillRect/>
                          </a:stretch>
                        </pic:blipFill>
                        <pic:spPr>
                          <a:xfrm>
                            <a:off x="1316989" y="1394088"/>
                            <a:ext cx="663206" cy="356352"/>
                          </a:xfrm>
                          <a:prstGeom prst="rect">
                            <a:avLst/>
                          </a:prstGeom>
                        </pic:spPr>
                      </pic:pic>
                      <pic:pic xmlns:pic="http://schemas.openxmlformats.org/drawingml/2006/picture">
                        <pic:nvPicPr>
                          <pic:cNvPr id="41" name="Image 41"/>
                          <pic:cNvPicPr/>
                        </pic:nvPicPr>
                        <pic:blipFill>
                          <a:blip r:embed="rId28" cstate="print"/>
                          <a:stretch>
                            <a:fillRect/>
                          </a:stretch>
                        </pic:blipFill>
                        <pic:spPr>
                          <a:xfrm>
                            <a:off x="1314450" y="1374266"/>
                            <a:ext cx="647064" cy="344804"/>
                          </a:xfrm>
                          <a:prstGeom prst="rect">
                            <a:avLst/>
                          </a:prstGeom>
                        </pic:spPr>
                      </pic:pic>
                      <wps:wsp>
                        <wps:cNvPr id="42" name="Graphic 42"/>
                        <wps:cNvSpPr/>
                        <wps:spPr>
                          <a:xfrm>
                            <a:off x="1314450" y="1374266"/>
                            <a:ext cx="647065" cy="344805"/>
                          </a:xfrm>
                          <a:custGeom>
                            <a:avLst/>
                            <a:gdLst/>
                            <a:ahLst/>
                            <a:cxnLst/>
                            <a:rect l="l" t="t" r="r" b="b"/>
                            <a:pathLst>
                              <a:path w="647065" h="344805">
                                <a:moveTo>
                                  <a:pt x="0" y="57530"/>
                                </a:moveTo>
                                <a:lnTo>
                                  <a:pt x="4524" y="35147"/>
                                </a:lnTo>
                                <a:lnTo>
                                  <a:pt x="16859" y="16859"/>
                                </a:lnTo>
                                <a:lnTo>
                                  <a:pt x="35147" y="4524"/>
                                </a:lnTo>
                                <a:lnTo>
                                  <a:pt x="57531" y="0"/>
                                </a:lnTo>
                                <a:lnTo>
                                  <a:pt x="589533" y="0"/>
                                </a:lnTo>
                                <a:lnTo>
                                  <a:pt x="611917" y="4524"/>
                                </a:lnTo>
                                <a:lnTo>
                                  <a:pt x="630205" y="16859"/>
                                </a:lnTo>
                                <a:lnTo>
                                  <a:pt x="642540" y="35147"/>
                                </a:lnTo>
                                <a:lnTo>
                                  <a:pt x="647064" y="57530"/>
                                </a:lnTo>
                                <a:lnTo>
                                  <a:pt x="647064" y="287274"/>
                                </a:lnTo>
                                <a:lnTo>
                                  <a:pt x="642540" y="309657"/>
                                </a:lnTo>
                                <a:lnTo>
                                  <a:pt x="630205" y="327945"/>
                                </a:lnTo>
                                <a:lnTo>
                                  <a:pt x="611917" y="340280"/>
                                </a:lnTo>
                                <a:lnTo>
                                  <a:pt x="589533" y="344804"/>
                                </a:lnTo>
                                <a:lnTo>
                                  <a:pt x="57531" y="344804"/>
                                </a:lnTo>
                                <a:lnTo>
                                  <a:pt x="35147" y="340280"/>
                                </a:lnTo>
                                <a:lnTo>
                                  <a:pt x="16859" y="327945"/>
                                </a:lnTo>
                                <a:lnTo>
                                  <a:pt x="4524" y="309657"/>
                                </a:lnTo>
                                <a:lnTo>
                                  <a:pt x="0" y="287274"/>
                                </a:lnTo>
                                <a:lnTo>
                                  <a:pt x="0" y="57530"/>
                                </a:lnTo>
                                <a:close/>
                              </a:path>
                            </a:pathLst>
                          </a:custGeom>
                          <a:ln w="12700">
                            <a:solidFill>
                              <a:srgbClr val="B1A0C6"/>
                            </a:solidFill>
                            <a:prstDash val="solid"/>
                          </a:ln>
                        </wps:spPr>
                        <wps:bodyPr wrap="square" lIns="0" tIns="0" rIns="0" bIns="0" rtlCol="0">
                          <a:noAutofit/>
                        </wps:bodyPr>
                      </wps:wsp>
                      <pic:pic xmlns:pic="http://schemas.openxmlformats.org/drawingml/2006/picture">
                        <pic:nvPicPr>
                          <pic:cNvPr id="43" name="Image 43"/>
                          <pic:cNvPicPr/>
                        </pic:nvPicPr>
                        <pic:blipFill>
                          <a:blip r:embed="rId29" cstate="print"/>
                          <a:stretch>
                            <a:fillRect/>
                          </a:stretch>
                        </pic:blipFill>
                        <pic:spPr>
                          <a:xfrm>
                            <a:off x="2668270" y="2438021"/>
                            <a:ext cx="1059434" cy="328419"/>
                          </a:xfrm>
                          <a:prstGeom prst="rect">
                            <a:avLst/>
                          </a:prstGeom>
                        </pic:spPr>
                      </pic:pic>
                      <pic:pic xmlns:pic="http://schemas.openxmlformats.org/drawingml/2006/picture">
                        <pic:nvPicPr>
                          <pic:cNvPr id="44" name="Image 44"/>
                          <pic:cNvPicPr/>
                        </pic:nvPicPr>
                        <pic:blipFill>
                          <a:blip r:embed="rId30" cstate="print"/>
                          <a:stretch>
                            <a:fillRect/>
                          </a:stretch>
                        </pic:blipFill>
                        <pic:spPr>
                          <a:xfrm>
                            <a:off x="2665729" y="2418207"/>
                            <a:ext cx="1043940" cy="316864"/>
                          </a:xfrm>
                          <a:prstGeom prst="rect">
                            <a:avLst/>
                          </a:prstGeom>
                        </pic:spPr>
                      </pic:pic>
                      <wps:wsp>
                        <wps:cNvPr id="45" name="Graphic 45"/>
                        <wps:cNvSpPr/>
                        <wps:spPr>
                          <a:xfrm>
                            <a:off x="2665729" y="2418207"/>
                            <a:ext cx="1043940" cy="316865"/>
                          </a:xfrm>
                          <a:custGeom>
                            <a:avLst/>
                            <a:gdLst/>
                            <a:ahLst/>
                            <a:cxnLst/>
                            <a:rect l="l" t="t" r="r" b="b"/>
                            <a:pathLst>
                              <a:path w="1043940" h="316865">
                                <a:moveTo>
                                  <a:pt x="0" y="52831"/>
                                </a:moveTo>
                                <a:lnTo>
                                  <a:pt x="4147" y="32254"/>
                                </a:lnTo>
                                <a:lnTo>
                                  <a:pt x="15462" y="15462"/>
                                </a:lnTo>
                                <a:lnTo>
                                  <a:pt x="32254" y="4147"/>
                                </a:lnTo>
                                <a:lnTo>
                                  <a:pt x="52832" y="0"/>
                                </a:lnTo>
                                <a:lnTo>
                                  <a:pt x="991108" y="0"/>
                                </a:lnTo>
                                <a:lnTo>
                                  <a:pt x="1011685" y="4147"/>
                                </a:lnTo>
                                <a:lnTo>
                                  <a:pt x="1028477" y="15462"/>
                                </a:lnTo>
                                <a:lnTo>
                                  <a:pt x="1039792" y="32254"/>
                                </a:lnTo>
                                <a:lnTo>
                                  <a:pt x="1043940" y="52831"/>
                                </a:lnTo>
                                <a:lnTo>
                                  <a:pt x="1043940" y="264032"/>
                                </a:lnTo>
                                <a:lnTo>
                                  <a:pt x="1039792" y="284610"/>
                                </a:lnTo>
                                <a:lnTo>
                                  <a:pt x="1028477" y="301402"/>
                                </a:lnTo>
                                <a:lnTo>
                                  <a:pt x="1011685" y="312717"/>
                                </a:lnTo>
                                <a:lnTo>
                                  <a:pt x="991108" y="316864"/>
                                </a:lnTo>
                                <a:lnTo>
                                  <a:pt x="52832" y="316864"/>
                                </a:lnTo>
                                <a:lnTo>
                                  <a:pt x="32254" y="312717"/>
                                </a:lnTo>
                                <a:lnTo>
                                  <a:pt x="15462" y="301402"/>
                                </a:lnTo>
                                <a:lnTo>
                                  <a:pt x="4147" y="284610"/>
                                </a:lnTo>
                                <a:lnTo>
                                  <a:pt x="0" y="264032"/>
                                </a:lnTo>
                                <a:lnTo>
                                  <a:pt x="0" y="52831"/>
                                </a:lnTo>
                                <a:close/>
                              </a:path>
                            </a:pathLst>
                          </a:custGeom>
                          <a:ln w="12700">
                            <a:solidFill>
                              <a:srgbClr val="666666"/>
                            </a:solidFill>
                            <a:prstDash val="solid"/>
                          </a:ln>
                        </wps:spPr>
                        <wps:bodyPr wrap="square" lIns="0" tIns="0" rIns="0" bIns="0" rtlCol="0">
                          <a:noAutofit/>
                        </wps:bodyPr>
                      </wps:wsp>
                      <wps:wsp>
                        <wps:cNvPr id="46" name="Graphic 46"/>
                        <wps:cNvSpPr/>
                        <wps:spPr>
                          <a:xfrm>
                            <a:off x="810628" y="620280"/>
                            <a:ext cx="1094105" cy="569595"/>
                          </a:xfrm>
                          <a:custGeom>
                            <a:avLst/>
                            <a:gdLst/>
                            <a:ahLst/>
                            <a:cxnLst/>
                            <a:rect l="l" t="t" r="r" b="b"/>
                            <a:pathLst>
                              <a:path w="1094105" h="569595">
                                <a:moveTo>
                                  <a:pt x="1093736" y="78346"/>
                                </a:moveTo>
                                <a:lnTo>
                                  <a:pt x="1093304" y="69710"/>
                                </a:lnTo>
                                <a:lnTo>
                                  <a:pt x="1093228" y="67932"/>
                                </a:lnTo>
                                <a:lnTo>
                                  <a:pt x="1091577" y="57264"/>
                                </a:lnTo>
                                <a:lnTo>
                                  <a:pt x="1085862" y="39103"/>
                                </a:lnTo>
                                <a:lnTo>
                                  <a:pt x="1085608" y="38341"/>
                                </a:lnTo>
                                <a:lnTo>
                                  <a:pt x="1085354" y="38087"/>
                                </a:lnTo>
                                <a:lnTo>
                                  <a:pt x="1076464" y="21577"/>
                                </a:lnTo>
                                <a:lnTo>
                                  <a:pt x="1076210" y="21196"/>
                                </a:lnTo>
                                <a:lnTo>
                                  <a:pt x="1076083" y="20815"/>
                                </a:lnTo>
                                <a:lnTo>
                                  <a:pt x="1075702" y="20434"/>
                                </a:lnTo>
                                <a:lnTo>
                                  <a:pt x="1063891" y="6210"/>
                                </a:lnTo>
                                <a:lnTo>
                                  <a:pt x="1063637" y="5829"/>
                                </a:lnTo>
                                <a:lnTo>
                                  <a:pt x="1063383" y="5575"/>
                                </a:lnTo>
                                <a:lnTo>
                                  <a:pt x="1063002" y="5321"/>
                                </a:lnTo>
                                <a:lnTo>
                                  <a:pt x="1056576" y="0"/>
                                </a:lnTo>
                                <a:lnTo>
                                  <a:pt x="1067079" y="15582"/>
                                </a:lnTo>
                                <a:lnTo>
                                  <a:pt x="1068959" y="24930"/>
                                </a:lnTo>
                                <a:lnTo>
                                  <a:pt x="1070394" y="32105"/>
                                </a:lnTo>
                                <a:lnTo>
                                  <a:pt x="1071994" y="39992"/>
                                </a:lnTo>
                                <a:lnTo>
                                  <a:pt x="1074686" y="53327"/>
                                </a:lnTo>
                                <a:lnTo>
                                  <a:pt x="1074686" y="440550"/>
                                </a:lnTo>
                                <a:lnTo>
                                  <a:pt x="1067079" y="478307"/>
                                </a:lnTo>
                                <a:lnTo>
                                  <a:pt x="1046327" y="509104"/>
                                </a:lnTo>
                                <a:lnTo>
                                  <a:pt x="1015530" y="529856"/>
                                </a:lnTo>
                                <a:lnTo>
                                  <a:pt x="977785" y="537451"/>
                                </a:lnTo>
                                <a:lnTo>
                                  <a:pt x="90182" y="537451"/>
                                </a:lnTo>
                                <a:lnTo>
                                  <a:pt x="52425" y="529856"/>
                                </a:lnTo>
                                <a:lnTo>
                                  <a:pt x="24968" y="511365"/>
                                </a:lnTo>
                                <a:lnTo>
                                  <a:pt x="21628" y="509104"/>
                                </a:lnTo>
                                <a:lnTo>
                                  <a:pt x="11696" y="494372"/>
                                </a:lnTo>
                                <a:lnTo>
                                  <a:pt x="876" y="478307"/>
                                </a:lnTo>
                                <a:lnTo>
                                  <a:pt x="0" y="473913"/>
                                </a:lnTo>
                                <a:lnTo>
                                  <a:pt x="76" y="475602"/>
                                </a:lnTo>
                                <a:lnTo>
                                  <a:pt x="8013" y="506590"/>
                                </a:lnTo>
                                <a:lnTo>
                                  <a:pt x="16903" y="523100"/>
                                </a:lnTo>
                                <a:lnTo>
                                  <a:pt x="17157" y="523481"/>
                                </a:lnTo>
                                <a:lnTo>
                                  <a:pt x="17284" y="523862"/>
                                </a:lnTo>
                                <a:lnTo>
                                  <a:pt x="17665" y="524243"/>
                                </a:lnTo>
                                <a:lnTo>
                                  <a:pt x="29476" y="538467"/>
                                </a:lnTo>
                                <a:lnTo>
                                  <a:pt x="29730" y="538848"/>
                                </a:lnTo>
                                <a:lnTo>
                                  <a:pt x="29984" y="539102"/>
                                </a:lnTo>
                                <a:lnTo>
                                  <a:pt x="30365" y="539356"/>
                                </a:lnTo>
                                <a:lnTo>
                                  <a:pt x="44589" y="551167"/>
                                </a:lnTo>
                                <a:lnTo>
                                  <a:pt x="44970" y="551548"/>
                                </a:lnTo>
                                <a:lnTo>
                                  <a:pt x="45351" y="551675"/>
                                </a:lnTo>
                                <a:lnTo>
                                  <a:pt x="45732" y="551929"/>
                                </a:lnTo>
                                <a:lnTo>
                                  <a:pt x="62242" y="560819"/>
                                </a:lnTo>
                                <a:lnTo>
                                  <a:pt x="62496" y="561073"/>
                                </a:lnTo>
                                <a:lnTo>
                                  <a:pt x="63258" y="561327"/>
                                </a:lnTo>
                                <a:lnTo>
                                  <a:pt x="81813" y="567169"/>
                                </a:lnTo>
                                <a:lnTo>
                                  <a:pt x="82308" y="567169"/>
                                </a:lnTo>
                                <a:lnTo>
                                  <a:pt x="92722" y="568693"/>
                                </a:lnTo>
                                <a:lnTo>
                                  <a:pt x="102755" y="569201"/>
                                </a:lnTo>
                                <a:lnTo>
                                  <a:pt x="990866" y="569201"/>
                                </a:lnTo>
                                <a:lnTo>
                                  <a:pt x="1001280" y="568693"/>
                                </a:lnTo>
                                <a:lnTo>
                                  <a:pt x="1011123" y="567169"/>
                                </a:lnTo>
                                <a:lnTo>
                                  <a:pt x="1011542" y="567169"/>
                                </a:lnTo>
                                <a:lnTo>
                                  <a:pt x="1030871" y="561073"/>
                                </a:lnTo>
                                <a:lnTo>
                                  <a:pt x="1031125" y="560819"/>
                                </a:lnTo>
                                <a:lnTo>
                                  <a:pt x="1039139" y="556501"/>
                                </a:lnTo>
                                <a:lnTo>
                                  <a:pt x="1047635" y="551929"/>
                                </a:lnTo>
                                <a:lnTo>
                                  <a:pt x="1048016" y="551675"/>
                                </a:lnTo>
                                <a:lnTo>
                                  <a:pt x="1048397" y="551548"/>
                                </a:lnTo>
                                <a:lnTo>
                                  <a:pt x="1048778" y="551167"/>
                                </a:lnTo>
                                <a:lnTo>
                                  <a:pt x="1063002" y="539356"/>
                                </a:lnTo>
                                <a:lnTo>
                                  <a:pt x="1063383" y="539102"/>
                                </a:lnTo>
                                <a:lnTo>
                                  <a:pt x="1063637" y="538848"/>
                                </a:lnTo>
                                <a:lnTo>
                                  <a:pt x="1063891" y="538467"/>
                                </a:lnTo>
                                <a:lnTo>
                                  <a:pt x="1075702" y="524243"/>
                                </a:lnTo>
                                <a:lnTo>
                                  <a:pt x="1076083" y="523862"/>
                                </a:lnTo>
                                <a:lnTo>
                                  <a:pt x="1076210" y="523481"/>
                                </a:lnTo>
                                <a:lnTo>
                                  <a:pt x="1076464" y="523100"/>
                                </a:lnTo>
                                <a:lnTo>
                                  <a:pt x="1085354" y="506590"/>
                                </a:lnTo>
                                <a:lnTo>
                                  <a:pt x="1085608" y="506336"/>
                                </a:lnTo>
                                <a:lnTo>
                                  <a:pt x="1091577" y="487413"/>
                                </a:lnTo>
                                <a:lnTo>
                                  <a:pt x="1093127" y="476745"/>
                                </a:lnTo>
                                <a:lnTo>
                                  <a:pt x="1093254" y="475602"/>
                                </a:lnTo>
                                <a:lnTo>
                                  <a:pt x="1093736" y="465950"/>
                                </a:lnTo>
                                <a:lnTo>
                                  <a:pt x="1093736" y="78346"/>
                                </a:lnTo>
                                <a:close/>
                              </a:path>
                            </a:pathLst>
                          </a:custGeom>
                          <a:solidFill>
                            <a:srgbClr val="4E6028"/>
                          </a:solidFill>
                        </wps:spPr>
                        <wps:bodyPr wrap="square" lIns="0" tIns="0" rIns="0" bIns="0" rtlCol="0">
                          <a:noAutofit/>
                        </wps:bodyPr>
                      </wps:wsp>
                      <pic:pic xmlns:pic="http://schemas.openxmlformats.org/drawingml/2006/picture">
                        <pic:nvPicPr>
                          <pic:cNvPr id="47" name="Image 47"/>
                          <pic:cNvPicPr/>
                        </pic:nvPicPr>
                        <pic:blipFill>
                          <a:blip r:embed="rId31" cstate="print"/>
                          <a:stretch>
                            <a:fillRect/>
                          </a:stretch>
                        </pic:blipFill>
                        <pic:spPr>
                          <a:xfrm>
                            <a:off x="803909" y="576706"/>
                            <a:ext cx="1081404" cy="581025"/>
                          </a:xfrm>
                          <a:prstGeom prst="rect">
                            <a:avLst/>
                          </a:prstGeom>
                        </pic:spPr>
                      </pic:pic>
                      <wps:wsp>
                        <wps:cNvPr id="48" name="Graphic 48"/>
                        <wps:cNvSpPr/>
                        <wps:spPr>
                          <a:xfrm>
                            <a:off x="803909" y="576706"/>
                            <a:ext cx="1081405" cy="581025"/>
                          </a:xfrm>
                          <a:custGeom>
                            <a:avLst/>
                            <a:gdLst/>
                            <a:ahLst/>
                            <a:cxnLst/>
                            <a:rect l="l" t="t" r="r" b="b"/>
                            <a:pathLst>
                              <a:path w="1081405" h="581025">
                                <a:moveTo>
                                  <a:pt x="0" y="96900"/>
                                </a:moveTo>
                                <a:lnTo>
                                  <a:pt x="7604" y="59150"/>
                                </a:lnTo>
                                <a:lnTo>
                                  <a:pt x="28352" y="28352"/>
                                </a:lnTo>
                                <a:lnTo>
                                  <a:pt x="59150" y="7604"/>
                                </a:lnTo>
                                <a:lnTo>
                                  <a:pt x="96900" y="0"/>
                                </a:lnTo>
                                <a:lnTo>
                                  <a:pt x="984503" y="0"/>
                                </a:lnTo>
                                <a:lnTo>
                                  <a:pt x="1022254" y="7604"/>
                                </a:lnTo>
                                <a:lnTo>
                                  <a:pt x="1053052" y="28352"/>
                                </a:lnTo>
                                <a:lnTo>
                                  <a:pt x="1073800" y="59150"/>
                                </a:lnTo>
                                <a:lnTo>
                                  <a:pt x="1081404" y="96900"/>
                                </a:lnTo>
                                <a:lnTo>
                                  <a:pt x="1081404" y="484124"/>
                                </a:lnTo>
                                <a:lnTo>
                                  <a:pt x="1073800" y="521874"/>
                                </a:lnTo>
                                <a:lnTo>
                                  <a:pt x="1053052" y="552672"/>
                                </a:lnTo>
                                <a:lnTo>
                                  <a:pt x="1022254" y="573420"/>
                                </a:lnTo>
                                <a:lnTo>
                                  <a:pt x="984503" y="581025"/>
                                </a:lnTo>
                                <a:lnTo>
                                  <a:pt x="96900" y="581025"/>
                                </a:lnTo>
                                <a:lnTo>
                                  <a:pt x="59150" y="573420"/>
                                </a:lnTo>
                                <a:lnTo>
                                  <a:pt x="28352" y="552672"/>
                                </a:lnTo>
                                <a:lnTo>
                                  <a:pt x="7604" y="521874"/>
                                </a:lnTo>
                                <a:lnTo>
                                  <a:pt x="0" y="484124"/>
                                </a:lnTo>
                                <a:lnTo>
                                  <a:pt x="0" y="96900"/>
                                </a:lnTo>
                                <a:close/>
                              </a:path>
                            </a:pathLst>
                          </a:custGeom>
                          <a:ln w="12700">
                            <a:solidFill>
                              <a:srgbClr val="9BBA58"/>
                            </a:solidFill>
                            <a:prstDash val="solid"/>
                          </a:ln>
                        </wps:spPr>
                        <wps:bodyPr wrap="square" lIns="0" tIns="0" rIns="0" bIns="0" rtlCol="0">
                          <a:noAutofit/>
                        </wps:bodyPr>
                      </wps:wsp>
                      <pic:pic xmlns:pic="http://schemas.openxmlformats.org/drawingml/2006/picture">
                        <pic:nvPicPr>
                          <pic:cNvPr id="49" name="Image 49"/>
                          <pic:cNvPicPr/>
                        </pic:nvPicPr>
                        <pic:blipFill>
                          <a:blip r:embed="rId32" cstate="print"/>
                          <a:stretch>
                            <a:fillRect/>
                          </a:stretch>
                        </pic:blipFill>
                        <pic:spPr>
                          <a:xfrm>
                            <a:off x="4560570" y="320154"/>
                            <a:ext cx="749553" cy="457466"/>
                          </a:xfrm>
                          <a:prstGeom prst="rect">
                            <a:avLst/>
                          </a:prstGeom>
                        </pic:spPr>
                      </pic:pic>
                      <pic:pic xmlns:pic="http://schemas.openxmlformats.org/drawingml/2006/picture">
                        <pic:nvPicPr>
                          <pic:cNvPr id="50" name="Image 50"/>
                          <pic:cNvPicPr/>
                        </pic:nvPicPr>
                        <pic:blipFill>
                          <a:blip r:embed="rId33" cstate="print"/>
                          <a:stretch>
                            <a:fillRect/>
                          </a:stretch>
                        </pic:blipFill>
                        <pic:spPr>
                          <a:xfrm>
                            <a:off x="4558029" y="304927"/>
                            <a:ext cx="733425" cy="440055"/>
                          </a:xfrm>
                          <a:prstGeom prst="rect">
                            <a:avLst/>
                          </a:prstGeom>
                        </pic:spPr>
                      </pic:pic>
                      <wps:wsp>
                        <wps:cNvPr id="51" name="Graphic 51"/>
                        <wps:cNvSpPr/>
                        <wps:spPr>
                          <a:xfrm>
                            <a:off x="4558029" y="304927"/>
                            <a:ext cx="733425" cy="440055"/>
                          </a:xfrm>
                          <a:custGeom>
                            <a:avLst/>
                            <a:gdLst/>
                            <a:ahLst/>
                            <a:cxnLst/>
                            <a:rect l="l" t="t" r="r" b="b"/>
                            <a:pathLst>
                              <a:path w="733425" h="440055">
                                <a:moveTo>
                                  <a:pt x="0" y="73406"/>
                                </a:moveTo>
                                <a:lnTo>
                                  <a:pt x="5772" y="44844"/>
                                </a:lnTo>
                                <a:lnTo>
                                  <a:pt x="21510" y="21510"/>
                                </a:lnTo>
                                <a:lnTo>
                                  <a:pt x="44844" y="5772"/>
                                </a:lnTo>
                                <a:lnTo>
                                  <a:pt x="73406" y="0"/>
                                </a:lnTo>
                                <a:lnTo>
                                  <a:pt x="660019" y="0"/>
                                </a:lnTo>
                                <a:lnTo>
                                  <a:pt x="688580" y="5772"/>
                                </a:lnTo>
                                <a:lnTo>
                                  <a:pt x="711914" y="21510"/>
                                </a:lnTo>
                                <a:lnTo>
                                  <a:pt x="727652" y="44844"/>
                                </a:lnTo>
                                <a:lnTo>
                                  <a:pt x="733425" y="73406"/>
                                </a:lnTo>
                                <a:lnTo>
                                  <a:pt x="733425" y="366649"/>
                                </a:lnTo>
                                <a:lnTo>
                                  <a:pt x="727652" y="395210"/>
                                </a:lnTo>
                                <a:lnTo>
                                  <a:pt x="711914" y="418544"/>
                                </a:lnTo>
                                <a:lnTo>
                                  <a:pt x="688580" y="434282"/>
                                </a:lnTo>
                                <a:lnTo>
                                  <a:pt x="660019" y="440055"/>
                                </a:lnTo>
                                <a:lnTo>
                                  <a:pt x="73406" y="440055"/>
                                </a:lnTo>
                                <a:lnTo>
                                  <a:pt x="44844" y="434282"/>
                                </a:lnTo>
                                <a:lnTo>
                                  <a:pt x="21510" y="418544"/>
                                </a:lnTo>
                                <a:lnTo>
                                  <a:pt x="5772" y="395210"/>
                                </a:lnTo>
                                <a:lnTo>
                                  <a:pt x="0" y="366649"/>
                                </a:lnTo>
                                <a:lnTo>
                                  <a:pt x="0" y="73406"/>
                                </a:lnTo>
                                <a:close/>
                              </a:path>
                            </a:pathLst>
                          </a:custGeom>
                          <a:ln w="12700">
                            <a:solidFill>
                              <a:srgbClr val="92CDDC"/>
                            </a:solidFill>
                            <a:prstDash val="solid"/>
                          </a:ln>
                        </wps:spPr>
                        <wps:bodyPr wrap="square" lIns="0" tIns="0" rIns="0" bIns="0" rtlCol="0">
                          <a:noAutofit/>
                        </wps:bodyPr>
                      </wps:wsp>
                      <wps:wsp>
                        <wps:cNvPr id="52" name="Graphic 52"/>
                        <wps:cNvSpPr/>
                        <wps:spPr>
                          <a:xfrm>
                            <a:off x="3484969" y="647597"/>
                            <a:ext cx="903605" cy="361315"/>
                          </a:xfrm>
                          <a:custGeom>
                            <a:avLst/>
                            <a:gdLst/>
                            <a:ahLst/>
                            <a:cxnLst/>
                            <a:rect l="l" t="t" r="r" b="b"/>
                            <a:pathLst>
                              <a:path w="903605" h="361315">
                                <a:moveTo>
                                  <a:pt x="903516" y="52298"/>
                                </a:moveTo>
                                <a:lnTo>
                                  <a:pt x="902246" y="40233"/>
                                </a:lnTo>
                                <a:lnTo>
                                  <a:pt x="902119" y="39852"/>
                                </a:lnTo>
                                <a:lnTo>
                                  <a:pt x="901992" y="38963"/>
                                </a:lnTo>
                                <a:lnTo>
                                  <a:pt x="898182" y="26771"/>
                                </a:lnTo>
                                <a:lnTo>
                                  <a:pt x="897928" y="26390"/>
                                </a:lnTo>
                                <a:lnTo>
                                  <a:pt x="892467" y="16230"/>
                                </a:lnTo>
                                <a:lnTo>
                                  <a:pt x="892213" y="15849"/>
                                </a:lnTo>
                                <a:lnTo>
                                  <a:pt x="891959" y="15595"/>
                                </a:lnTo>
                                <a:lnTo>
                                  <a:pt x="891705" y="15214"/>
                                </a:lnTo>
                                <a:lnTo>
                                  <a:pt x="884466" y="6324"/>
                                </a:lnTo>
                                <a:lnTo>
                                  <a:pt x="883958" y="5816"/>
                                </a:lnTo>
                                <a:lnTo>
                                  <a:pt x="883577" y="5562"/>
                                </a:lnTo>
                                <a:lnTo>
                                  <a:pt x="876960" y="0"/>
                                </a:lnTo>
                                <a:lnTo>
                                  <a:pt x="879716" y="4076"/>
                                </a:lnTo>
                                <a:lnTo>
                                  <a:pt x="881608" y="13474"/>
                                </a:lnTo>
                                <a:lnTo>
                                  <a:pt x="884466" y="27533"/>
                                </a:lnTo>
                                <a:lnTo>
                                  <a:pt x="884466" y="28232"/>
                                </a:lnTo>
                                <a:lnTo>
                                  <a:pt x="884466" y="268833"/>
                                </a:lnTo>
                                <a:lnTo>
                                  <a:pt x="879716" y="292303"/>
                                </a:lnTo>
                                <a:lnTo>
                                  <a:pt x="866775" y="311480"/>
                                </a:lnTo>
                                <a:lnTo>
                                  <a:pt x="847598" y="324421"/>
                                </a:lnTo>
                                <a:lnTo>
                                  <a:pt x="824141" y="329158"/>
                                </a:lnTo>
                                <a:lnTo>
                                  <a:pt x="53886" y="329158"/>
                                </a:lnTo>
                                <a:lnTo>
                                  <a:pt x="30416" y="324421"/>
                                </a:lnTo>
                                <a:lnTo>
                                  <a:pt x="16929" y="315328"/>
                                </a:lnTo>
                                <a:lnTo>
                                  <a:pt x="11239" y="311480"/>
                                </a:lnTo>
                                <a:lnTo>
                                  <a:pt x="9105" y="308330"/>
                                </a:lnTo>
                                <a:lnTo>
                                  <a:pt x="0" y="294817"/>
                                </a:lnTo>
                                <a:lnTo>
                                  <a:pt x="1181" y="307060"/>
                                </a:lnTo>
                                <a:lnTo>
                                  <a:pt x="1308" y="307568"/>
                                </a:lnTo>
                                <a:lnTo>
                                  <a:pt x="1435" y="308330"/>
                                </a:lnTo>
                                <a:lnTo>
                                  <a:pt x="5003" y="319633"/>
                                </a:lnTo>
                                <a:lnTo>
                                  <a:pt x="5130" y="320014"/>
                                </a:lnTo>
                                <a:lnTo>
                                  <a:pt x="5245" y="320395"/>
                                </a:lnTo>
                                <a:lnTo>
                                  <a:pt x="5372" y="320776"/>
                                </a:lnTo>
                                <a:lnTo>
                                  <a:pt x="10960" y="331063"/>
                                </a:lnTo>
                                <a:lnTo>
                                  <a:pt x="11468" y="331825"/>
                                </a:lnTo>
                                <a:lnTo>
                                  <a:pt x="11722" y="332079"/>
                                </a:lnTo>
                                <a:lnTo>
                                  <a:pt x="19215" y="340969"/>
                                </a:lnTo>
                                <a:lnTo>
                                  <a:pt x="19469" y="341350"/>
                                </a:lnTo>
                                <a:lnTo>
                                  <a:pt x="19977" y="341858"/>
                                </a:lnTo>
                                <a:lnTo>
                                  <a:pt x="28867" y="349097"/>
                                </a:lnTo>
                                <a:lnTo>
                                  <a:pt x="29248" y="349351"/>
                                </a:lnTo>
                                <a:lnTo>
                                  <a:pt x="29502" y="349605"/>
                                </a:lnTo>
                                <a:lnTo>
                                  <a:pt x="29883" y="349859"/>
                                </a:lnTo>
                                <a:lnTo>
                                  <a:pt x="40982" y="355828"/>
                                </a:lnTo>
                                <a:lnTo>
                                  <a:pt x="41186" y="355828"/>
                                </a:lnTo>
                                <a:lnTo>
                                  <a:pt x="53403" y="359638"/>
                                </a:lnTo>
                                <a:lnTo>
                                  <a:pt x="53886" y="359638"/>
                                </a:lnTo>
                                <a:lnTo>
                                  <a:pt x="66586" y="360908"/>
                                </a:lnTo>
                                <a:lnTo>
                                  <a:pt x="837476" y="360908"/>
                                </a:lnTo>
                                <a:lnTo>
                                  <a:pt x="849668" y="359638"/>
                                </a:lnTo>
                                <a:lnTo>
                                  <a:pt x="850125" y="359638"/>
                                </a:lnTo>
                                <a:lnTo>
                                  <a:pt x="862177" y="355828"/>
                                </a:lnTo>
                                <a:lnTo>
                                  <a:pt x="862672" y="355828"/>
                                </a:lnTo>
                                <a:lnTo>
                                  <a:pt x="873671" y="349859"/>
                                </a:lnTo>
                                <a:lnTo>
                                  <a:pt x="874052" y="349605"/>
                                </a:lnTo>
                                <a:lnTo>
                                  <a:pt x="874306" y="349351"/>
                                </a:lnTo>
                                <a:lnTo>
                                  <a:pt x="874687" y="349097"/>
                                </a:lnTo>
                                <a:lnTo>
                                  <a:pt x="875766" y="348208"/>
                                </a:lnTo>
                                <a:lnTo>
                                  <a:pt x="883577" y="341858"/>
                                </a:lnTo>
                                <a:lnTo>
                                  <a:pt x="883958" y="341604"/>
                                </a:lnTo>
                                <a:lnTo>
                                  <a:pt x="884212" y="341350"/>
                                </a:lnTo>
                                <a:lnTo>
                                  <a:pt x="884466" y="340969"/>
                                </a:lnTo>
                                <a:lnTo>
                                  <a:pt x="891705" y="332079"/>
                                </a:lnTo>
                                <a:lnTo>
                                  <a:pt x="891870" y="331825"/>
                                </a:lnTo>
                                <a:lnTo>
                                  <a:pt x="892213" y="331444"/>
                                </a:lnTo>
                                <a:lnTo>
                                  <a:pt x="892467" y="331063"/>
                                </a:lnTo>
                                <a:lnTo>
                                  <a:pt x="898055" y="320776"/>
                                </a:lnTo>
                                <a:lnTo>
                                  <a:pt x="901992" y="308330"/>
                                </a:lnTo>
                                <a:lnTo>
                                  <a:pt x="902119" y="307949"/>
                                </a:lnTo>
                                <a:lnTo>
                                  <a:pt x="902246" y="307060"/>
                                </a:lnTo>
                                <a:lnTo>
                                  <a:pt x="903452" y="294817"/>
                                </a:lnTo>
                                <a:lnTo>
                                  <a:pt x="903516" y="52298"/>
                                </a:lnTo>
                                <a:close/>
                              </a:path>
                            </a:pathLst>
                          </a:custGeom>
                          <a:solidFill>
                            <a:srgbClr val="964605"/>
                          </a:solidFill>
                        </wps:spPr>
                        <wps:bodyPr wrap="square" lIns="0" tIns="0" rIns="0" bIns="0" rtlCol="0">
                          <a:noAutofit/>
                        </wps:bodyPr>
                      </wps:wsp>
                      <pic:pic xmlns:pic="http://schemas.openxmlformats.org/drawingml/2006/picture">
                        <pic:nvPicPr>
                          <pic:cNvPr id="53" name="Image 53"/>
                          <pic:cNvPicPr/>
                        </pic:nvPicPr>
                        <pic:blipFill>
                          <a:blip r:embed="rId34" cstate="print"/>
                          <a:stretch>
                            <a:fillRect/>
                          </a:stretch>
                        </pic:blipFill>
                        <pic:spPr>
                          <a:xfrm>
                            <a:off x="3478529" y="614806"/>
                            <a:ext cx="890905" cy="361950"/>
                          </a:xfrm>
                          <a:prstGeom prst="rect">
                            <a:avLst/>
                          </a:prstGeom>
                        </pic:spPr>
                      </pic:pic>
                      <wps:wsp>
                        <wps:cNvPr id="54" name="Graphic 54"/>
                        <wps:cNvSpPr/>
                        <wps:spPr>
                          <a:xfrm>
                            <a:off x="3478529" y="614806"/>
                            <a:ext cx="890905" cy="361950"/>
                          </a:xfrm>
                          <a:custGeom>
                            <a:avLst/>
                            <a:gdLst/>
                            <a:ahLst/>
                            <a:cxnLst/>
                            <a:rect l="l" t="t" r="r" b="b"/>
                            <a:pathLst>
                              <a:path w="890905" h="361950">
                                <a:moveTo>
                                  <a:pt x="0" y="60325"/>
                                </a:moveTo>
                                <a:lnTo>
                                  <a:pt x="4746" y="36861"/>
                                </a:lnTo>
                                <a:lnTo>
                                  <a:pt x="17684" y="17684"/>
                                </a:lnTo>
                                <a:lnTo>
                                  <a:pt x="36861" y="4746"/>
                                </a:lnTo>
                                <a:lnTo>
                                  <a:pt x="60325" y="0"/>
                                </a:lnTo>
                                <a:lnTo>
                                  <a:pt x="830580" y="0"/>
                                </a:lnTo>
                                <a:lnTo>
                                  <a:pt x="854043" y="4746"/>
                                </a:lnTo>
                                <a:lnTo>
                                  <a:pt x="873220" y="17684"/>
                                </a:lnTo>
                                <a:lnTo>
                                  <a:pt x="886158" y="36861"/>
                                </a:lnTo>
                                <a:lnTo>
                                  <a:pt x="890905" y="60325"/>
                                </a:lnTo>
                                <a:lnTo>
                                  <a:pt x="890905" y="301625"/>
                                </a:lnTo>
                                <a:lnTo>
                                  <a:pt x="886158" y="325088"/>
                                </a:lnTo>
                                <a:lnTo>
                                  <a:pt x="873220" y="344265"/>
                                </a:lnTo>
                                <a:lnTo>
                                  <a:pt x="854043" y="357203"/>
                                </a:lnTo>
                                <a:lnTo>
                                  <a:pt x="830580" y="361950"/>
                                </a:lnTo>
                                <a:lnTo>
                                  <a:pt x="60325" y="361950"/>
                                </a:lnTo>
                                <a:lnTo>
                                  <a:pt x="36861" y="357203"/>
                                </a:lnTo>
                                <a:lnTo>
                                  <a:pt x="17684" y="344265"/>
                                </a:lnTo>
                                <a:lnTo>
                                  <a:pt x="4746" y="325088"/>
                                </a:lnTo>
                                <a:lnTo>
                                  <a:pt x="0" y="301625"/>
                                </a:lnTo>
                                <a:lnTo>
                                  <a:pt x="0" y="60325"/>
                                </a:lnTo>
                                <a:close/>
                              </a:path>
                            </a:pathLst>
                          </a:custGeom>
                          <a:ln w="12700">
                            <a:solidFill>
                              <a:srgbClr val="F79546"/>
                            </a:solidFill>
                            <a:prstDash val="solid"/>
                          </a:ln>
                        </wps:spPr>
                        <wps:bodyPr wrap="square" lIns="0" tIns="0" rIns="0" bIns="0" rtlCol="0">
                          <a:noAutofit/>
                        </wps:bodyPr>
                      </wps:wsp>
                      <pic:pic xmlns:pic="http://schemas.openxmlformats.org/drawingml/2006/picture">
                        <pic:nvPicPr>
                          <pic:cNvPr id="55" name="Image 55"/>
                          <pic:cNvPicPr/>
                        </pic:nvPicPr>
                        <pic:blipFill>
                          <a:blip r:embed="rId35" cstate="print"/>
                          <a:stretch>
                            <a:fillRect/>
                          </a:stretch>
                        </pic:blipFill>
                        <pic:spPr>
                          <a:xfrm>
                            <a:off x="806450" y="2783469"/>
                            <a:ext cx="1003553" cy="562091"/>
                          </a:xfrm>
                          <a:prstGeom prst="rect">
                            <a:avLst/>
                          </a:prstGeom>
                        </pic:spPr>
                      </pic:pic>
                      <pic:pic xmlns:pic="http://schemas.openxmlformats.org/drawingml/2006/picture">
                        <pic:nvPicPr>
                          <pic:cNvPr id="56" name="Image 56"/>
                          <pic:cNvPicPr/>
                        </pic:nvPicPr>
                        <pic:blipFill>
                          <a:blip r:embed="rId36" cstate="print"/>
                          <a:stretch>
                            <a:fillRect/>
                          </a:stretch>
                        </pic:blipFill>
                        <pic:spPr>
                          <a:xfrm>
                            <a:off x="803909" y="2763647"/>
                            <a:ext cx="986789" cy="550545"/>
                          </a:xfrm>
                          <a:prstGeom prst="rect">
                            <a:avLst/>
                          </a:prstGeom>
                        </pic:spPr>
                      </pic:pic>
                      <wps:wsp>
                        <wps:cNvPr id="57" name="Graphic 57"/>
                        <wps:cNvSpPr/>
                        <wps:spPr>
                          <a:xfrm>
                            <a:off x="803909" y="2763647"/>
                            <a:ext cx="986790" cy="550545"/>
                          </a:xfrm>
                          <a:custGeom>
                            <a:avLst/>
                            <a:gdLst/>
                            <a:ahLst/>
                            <a:cxnLst/>
                            <a:rect l="l" t="t" r="r" b="b"/>
                            <a:pathLst>
                              <a:path w="986790" h="550545">
                                <a:moveTo>
                                  <a:pt x="0" y="91821"/>
                                </a:moveTo>
                                <a:lnTo>
                                  <a:pt x="7203" y="56042"/>
                                </a:lnTo>
                                <a:lnTo>
                                  <a:pt x="26860" y="26860"/>
                                </a:lnTo>
                                <a:lnTo>
                                  <a:pt x="56042" y="7203"/>
                                </a:lnTo>
                                <a:lnTo>
                                  <a:pt x="91820" y="0"/>
                                </a:lnTo>
                                <a:lnTo>
                                  <a:pt x="894969" y="0"/>
                                </a:lnTo>
                                <a:lnTo>
                                  <a:pt x="930747" y="7203"/>
                                </a:lnTo>
                                <a:lnTo>
                                  <a:pt x="959929" y="26860"/>
                                </a:lnTo>
                                <a:lnTo>
                                  <a:pt x="979586" y="56042"/>
                                </a:lnTo>
                                <a:lnTo>
                                  <a:pt x="986789" y="91821"/>
                                </a:lnTo>
                                <a:lnTo>
                                  <a:pt x="986789" y="458724"/>
                                </a:lnTo>
                                <a:lnTo>
                                  <a:pt x="979586" y="494502"/>
                                </a:lnTo>
                                <a:lnTo>
                                  <a:pt x="959929" y="523684"/>
                                </a:lnTo>
                                <a:lnTo>
                                  <a:pt x="930747" y="543341"/>
                                </a:lnTo>
                                <a:lnTo>
                                  <a:pt x="894969" y="550545"/>
                                </a:lnTo>
                                <a:lnTo>
                                  <a:pt x="91820" y="550545"/>
                                </a:lnTo>
                                <a:lnTo>
                                  <a:pt x="56042" y="543341"/>
                                </a:lnTo>
                                <a:lnTo>
                                  <a:pt x="26860" y="523684"/>
                                </a:lnTo>
                                <a:lnTo>
                                  <a:pt x="7203" y="494502"/>
                                </a:lnTo>
                                <a:lnTo>
                                  <a:pt x="0" y="458724"/>
                                </a:lnTo>
                                <a:lnTo>
                                  <a:pt x="0" y="91821"/>
                                </a:lnTo>
                                <a:close/>
                              </a:path>
                            </a:pathLst>
                          </a:custGeom>
                          <a:ln w="12700">
                            <a:solidFill>
                              <a:srgbClr val="C2D59B"/>
                            </a:solidFill>
                            <a:prstDash val="solid"/>
                          </a:ln>
                        </wps:spPr>
                        <wps:bodyPr wrap="square" lIns="0" tIns="0" rIns="0" bIns="0" rtlCol="0">
                          <a:noAutofit/>
                        </wps:bodyPr>
                      </wps:wsp>
                      <wps:wsp>
                        <wps:cNvPr id="58" name="Graphic 58"/>
                        <wps:cNvSpPr/>
                        <wps:spPr>
                          <a:xfrm>
                            <a:off x="4564786" y="2319273"/>
                            <a:ext cx="970280" cy="661670"/>
                          </a:xfrm>
                          <a:custGeom>
                            <a:avLst/>
                            <a:gdLst/>
                            <a:ahLst/>
                            <a:cxnLst/>
                            <a:rect l="l" t="t" r="r" b="b"/>
                            <a:pathLst>
                              <a:path w="970280" h="661670">
                                <a:moveTo>
                                  <a:pt x="969873" y="89662"/>
                                </a:moveTo>
                                <a:lnTo>
                                  <a:pt x="969213" y="79375"/>
                                </a:lnTo>
                                <a:lnTo>
                                  <a:pt x="969111" y="77597"/>
                                </a:lnTo>
                                <a:lnTo>
                                  <a:pt x="967460" y="65786"/>
                                </a:lnTo>
                                <a:lnTo>
                                  <a:pt x="949807" y="23622"/>
                                </a:lnTo>
                                <a:lnTo>
                                  <a:pt x="949553" y="23368"/>
                                </a:lnTo>
                                <a:lnTo>
                                  <a:pt x="949426" y="23114"/>
                                </a:lnTo>
                                <a:lnTo>
                                  <a:pt x="949172" y="22860"/>
                                </a:lnTo>
                                <a:lnTo>
                                  <a:pt x="935329" y="6096"/>
                                </a:lnTo>
                                <a:lnTo>
                                  <a:pt x="934567" y="5334"/>
                                </a:lnTo>
                                <a:lnTo>
                                  <a:pt x="928039" y="0"/>
                                </a:lnTo>
                                <a:lnTo>
                                  <a:pt x="941946" y="20624"/>
                                </a:lnTo>
                                <a:lnTo>
                                  <a:pt x="943825" y="29984"/>
                                </a:lnTo>
                                <a:lnTo>
                                  <a:pt x="950823" y="64643"/>
                                </a:lnTo>
                                <a:lnTo>
                                  <a:pt x="950823" y="516763"/>
                                </a:lnTo>
                                <a:lnTo>
                                  <a:pt x="941946" y="560793"/>
                                </a:lnTo>
                                <a:lnTo>
                                  <a:pt x="917740" y="596709"/>
                                </a:lnTo>
                                <a:lnTo>
                                  <a:pt x="881811" y="620928"/>
                                </a:lnTo>
                                <a:lnTo>
                                  <a:pt x="837793" y="629793"/>
                                </a:lnTo>
                                <a:lnTo>
                                  <a:pt x="106273" y="629793"/>
                                </a:lnTo>
                                <a:lnTo>
                                  <a:pt x="62242" y="620928"/>
                                </a:lnTo>
                                <a:lnTo>
                                  <a:pt x="28079" y="597903"/>
                                </a:lnTo>
                                <a:lnTo>
                                  <a:pt x="2108" y="560793"/>
                                </a:lnTo>
                                <a:lnTo>
                                  <a:pt x="0" y="550291"/>
                                </a:lnTo>
                                <a:lnTo>
                                  <a:pt x="165" y="553466"/>
                                </a:lnTo>
                                <a:lnTo>
                                  <a:pt x="14198" y="599440"/>
                                </a:lnTo>
                                <a:lnTo>
                                  <a:pt x="51790" y="640842"/>
                                </a:lnTo>
                                <a:lnTo>
                                  <a:pt x="52158" y="641223"/>
                                </a:lnTo>
                                <a:lnTo>
                                  <a:pt x="52298" y="641223"/>
                                </a:lnTo>
                                <a:lnTo>
                                  <a:pt x="52552" y="641477"/>
                                </a:lnTo>
                                <a:lnTo>
                                  <a:pt x="62331" y="647319"/>
                                </a:lnTo>
                                <a:lnTo>
                                  <a:pt x="107035" y="660908"/>
                                </a:lnTo>
                                <a:lnTo>
                                  <a:pt x="118973" y="661543"/>
                                </a:lnTo>
                                <a:lnTo>
                                  <a:pt x="850874" y="661543"/>
                                </a:lnTo>
                                <a:lnTo>
                                  <a:pt x="862939" y="660908"/>
                                </a:lnTo>
                                <a:lnTo>
                                  <a:pt x="875004" y="659130"/>
                                </a:lnTo>
                                <a:lnTo>
                                  <a:pt x="885825" y="656209"/>
                                </a:lnTo>
                                <a:lnTo>
                                  <a:pt x="885964" y="656209"/>
                                </a:lnTo>
                                <a:lnTo>
                                  <a:pt x="897229" y="652018"/>
                                </a:lnTo>
                                <a:lnTo>
                                  <a:pt x="903808" y="648843"/>
                                </a:lnTo>
                                <a:lnTo>
                                  <a:pt x="907770" y="646938"/>
                                </a:lnTo>
                                <a:lnTo>
                                  <a:pt x="916914" y="641477"/>
                                </a:lnTo>
                                <a:lnTo>
                                  <a:pt x="917168" y="641223"/>
                                </a:lnTo>
                                <a:lnTo>
                                  <a:pt x="917295" y="641223"/>
                                </a:lnTo>
                                <a:lnTo>
                                  <a:pt x="917676" y="640842"/>
                                </a:lnTo>
                                <a:lnTo>
                                  <a:pt x="934567" y="627126"/>
                                </a:lnTo>
                                <a:lnTo>
                                  <a:pt x="935456" y="626237"/>
                                </a:lnTo>
                                <a:lnTo>
                                  <a:pt x="949172" y="609346"/>
                                </a:lnTo>
                                <a:lnTo>
                                  <a:pt x="949426" y="609092"/>
                                </a:lnTo>
                                <a:lnTo>
                                  <a:pt x="949553" y="608838"/>
                                </a:lnTo>
                                <a:lnTo>
                                  <a:pt x="967587" y="565912"/>
                                </a:lnTo>
                                <a:lnTo>
                                  <a:pt x="969873" y="542163"/>
                                </a:lnTo>
                                <a:lnTo>
                                  <a:pt x="969873" y="89662"/>
                                </a:lnTo>
                                <a:close/>
                              </a:path>
                            </a:pathLst>
                          </a:custGeom>
                          <a:solidFill>
                            <a:srgbClr val="3E3051"/>
                          </a:solidFill>
                        </wps:spPr>
                        <wps:bodyPr wrap="square" lIns="0" tIns="0" rIns="0" bIns="0" rtlCol="0">
                          <a:noAutofit/>
                        </wps:bodyPr>
                      </wps:wsp>
                      <pic:pic xmlns:pic="http://schemas.openxmlformats.org/drawingml/2006/picture">
                        <pic:nvPicPr>
                          <pic:cNvPr id="59" name="Image 59"/>
                          <pic:cNvPicPr/>
                        </pic:nvPicPr>
                        <pic:blipFill>
                          <a:blip r:embed="rId37" cstate="print"/>
                          <a:stretch>
                            <a:fillRect/>
                          </a:stretch>
                        </pic:blipFill>
                        <pic:spPr>
                          <a:xfrm>
                            <a:off x="4558029" y="2270886"/>
                            <a:ext cx="957580" cy="678179"/>
                          </a:xfrm>
                          <a:prstGeom prst="rect">
                            <a:avLst/>
                          </a:prstGeom>
                        </pic:spPr>
                      </pic:pic>
                      <wps:wsp>
                        <wps:cNvPr id="60" name="Graphic 60"/>
                        <wps:cNvSpPr/>
                        <wps:spPr>
                          <a:xfrm>
                            <a:off x="4558029" y="2270886"/>
                            <a:ext cx="957580" cy="678180"/>
                          </a:xfrm>
                          <a:custGeom>
                            <a:avLst/>
                            <a:gdLst/>
                            <a:ahLst/>
                            <a:cxnLst/>
                            <a:rect l="l" t="t" r="r" b="b"/>
                            <a:pathLst>
                              <a:path w="957580" h="678180">
                                <a:moveTo>
                                  <a:pt x="0" y="113029"/>
                                </a:moveTo>
                                <a:lnTo>
                                  <a:pt x="8874" y="69008"/>
                                </a:lnTo>
                                <a:lnTo>
                                  <a:pt x="33083" y="33083"/>
                                </a:lnTo>
                                <a:lnTo>
                                  <a:pt x="69008" y="8874"/>
                                </a:lnTo>
                                <a:lnTo>
                                  <a:pt x="113030" y="0"/>
                                </a:lnTo>
                                <a:lnTo>
                                  <a:pt x="844550" y="0"/>
                                </a:lnTo>
                                <a:lnTo>
                                  <a:pt x="888571" y="8874"/>
                                </a:lnTo>
                                <a:lnTo>
                                  <a:pt x="924496" y="33083"/>
                                </a:lnTo>
                                <a:lnTo>
                                  <a:pt x="948705" y="69008"/>
                                </a:lnTo>
                                <a:lnTo>
                                  <a:pt x="957580" y="113029"/>
                                </a:lnTo>
                                <a:lnTo>
                                  <a:pt x="957580" y="565150"/>
                                </a:lnTo>
                                <a:lnTo>
                                  <a:pt x="948705" y="609171"/>
                                </a:lnTo>
                                <a:lnTo>
                                  <a:pt x="924496" y="645096"/>
                                </a:lnTo>
                                <a:lnTo>
                                  <a:pt x="888571" y="669305"/>
                                </a:lnTo>
                                <a:lnTo>
                                  <a:pt x="844550" y="678179"/>
                                </a:lnTo>
                                <a:lnTo>
                                  <a:pt x="113030" y="678179"/>
                                </a:lnTo>
                                <a:lnTo>
                                  <a:pt x="69008" y="669305"/>
                                </a:lnTo>
                                <a:lnTo>
                                  <a:pt x="33083" y="645096"/>
                                </a:lnTo>
                                <a:lnTo>
                                  <a:pt x="8874" y="609171"/>
                                </a:lnTo>
                                <a:lnTo>
                                  <a:pt x="0" y="565150"/>
                                </a:lnTo>
                                <a:lnTo>
                                  <a:pt x="0" y="113029"/>
                                </a:lnTo>
                                <a:close/>
                              </a:path>
                            </a:pathLst>
                          </a:custGeom>
                          <a:ln w="12700">
                            <a:solidFill>
                              <a:srgbClr val="8063A1"/>
                            </a:solidFill>
                            <a:prstDash val="solid"/>
                          </a:ln>
                        </wps:spPr>
                        <wps:bodyPr wrap="square" lIns="0" tIns="0" rIns="0" bIns="0" rtlCol="0">
                          <a:noAutofit/>
                        </wps:bodyPr>
                      </wps:wsp>
                      <wps:wsp>
                        <wps:cNvPr id="61" name="Graphic 61"/>
                        <wps:cNvSpPr/>
                        <wps:spPr>
                          <a:xfrm>
                            <a:off x="1883029" y="742441"/>
                            <a:ext cx="2757170" cy="1710689"/>
                          </a:xfrm>
                          <a:custGeom>
                            <a:avLst/>
                            <a:gdLst/>
                            <a:ahLst/>
                            <a:cxnLst/>
                            <a:rect l="l" t="t" r="r" b="b"/>
                            <a:pathLst>
                              <a:path w="2757170" h="1710689">
                                <a:moveTo>
                                  <a:pt x="559816" y="823468"/>
                                </a:moveTo>
                                <a:lnTo>
                                  <a:pt x="549935" y="818515"/>
                                </a:lnTo>
                                <a:lnTo>
                                  <a:pt x="483616" y="785241"/>
                                </a:lnTo>
                                <a:lnTo>
                                  <a:pt x="483616" y="818502"/>
                                </a:lnTo>
                                <a:lnTo>
                                  <a:pt x="79756" y="818007"/>
                                </a:lnTo>
                                <a:lnTo>
                                  <a:pt x="79756" y="827532"/>
                                </a:lnTo>
                                <a:lnTo>
                                  <a:pt x="483616" y="828027"/>
                                </a:lnTo>
                                <a:lnTo>
                                  <a:pt x="483616" y="861441"/>
                                </a:lnTo>
                                <a:lnTo>
                                  <a:pt x="550633" y="828040"/>
                                </a:lnTo>
                                <a:lnTo>
                                  <a:pt x="559816" y="823468"/>
                                </a:lnTo>
                                <a:close/>
                              </a:path>
                              <a:path w="2757170" h="1710689">
                                <a:moveTo>
                                  <a:pt x="634111" y="684276"/>
                                </a:moveTo>
                                <a:lnTo>
                                  <a:pt x="615886" y="658114"/>
                                </a:lnTo>
                                <a:lnTo>
                                  <a:pt x="585470" y="614426"/>
                                </a:lnTo>
                                <a:lnTo>
                                  <a:pt x="569506" y="643674"/>
                                </a:lnTo>
                                <a:lnTo>
                                  <a:pt x="4572" y="335407"/>
                                </a:lnTo>
                                <a:lnTo>
                                  <a:pt x="0" y="343662"/>
                                </a:lnTo>
                                <a:lnTo>
                                  <a:pt x="564934" y="652043"/>
                                </a:lnTo>
                                <a:lnTo>
                                  <a:pt x="549021" y="681228"/>
                                </a:lnTo>
                                <a:lnTo>
                                  <a:pt x="634111" y="684276"/>
                                </a:lnTo>
                                <a:close/>
                              </a:path>
                              <a:path w="2757170" h="1710689">
                                <a:moveTo>
                                  <a:pt x="1342136" y="1450848"/>
                                </a:moveTo>
                                <a:lnTo>
                                  <a:pt x="1335786" y="1438148"/>
                                </a:lnTo>
                                <a:lnTo>
                                  <a:pt x="1304036" y="1374648"/>
                                </a:lnTo>
                                <a:lnTo>
                                  <a:pt x="1265936" y="1450848"/>
                                </a:lnTo>
                                <a:lnTo>
                                  <a:pt x="1299210" y="1450848"/>
                                </a:lnTo>
                                <a:lnTo>
                                  <a:pt x="1299210" y="1710563"/>
                                </a:lnTo>
                                <a:lnTo>
                                  <a:pt x="1308735" y="1710563"/>
                                </a:lnTo>
                                <a:lnTo>
                                  <a:pt x="1308735" y="1450848"/>
                                </a:lnTo>
                                <a:lnTo>
                                  <a:pt x="1342136" y="1450848"/>
                                </a:lnTo>
                                <a:close/>
                              </a:path>
                              <a:path w="2757170" h="1710689">
                                <a:moveTo>
                                  <a:pt x="1895856" y="289179"/>
                                </a:moveTo>
                                <a:lnTo>
                                  <a:pt x="1886966" y="285750"/>
                                </a:lnTo>
                                <a:lnTo>
                                  <a:pt x="1785480" y="542505"/>
                                </a:lnTo>
                                <a:lnTo>
                                  <a:pt x="1754505" y="530225"/>
                                </a:lnTo>
                                <a:lnTo>
                                  <a:pt x="1761871" y="615061"/>
                                </a:lnTo>
                                <a:lnTo>
                                  <a:pt x="1825371" y="558292"/>
                                </a:lnTo>
                                <a:lnTo>
                                  <a:pt x="1824088" y="557784"/>
                                </a:lnTo>
                                <a:lnTo>
                                  <a:pt x="1794332" y="546011"/>
                                </a:lnTo>
                                <a:lnTo>
                                  <a:pt x="1895856" y="289179"/>
                                </a:lnTo>
                                <a:close/>
                              </a:path>
                              <a:path w="2757170" h="1710689">
                                <a:moveTo>
                                  <a:pt x="2211197" y="1033399"/>
                                </a:moveTo>
                                <a:lnTo>
                                  <a:pt x="2004415" y="989076"/>
                                </a:lnTo>
                                <a:lnTo>
                                  <a:pt x="2004987" y="986409"/>
                                </a:lnTo>
                                <a:lnTo>
                                  <a:pt x="2011426" y="956437"/>
                                </a:lnTo>
                                <a:lnTo>
                                  <a:pt x="1928876" y="977646"/>
                                </a:lnTo>
                                <a:lnTo>
                                  <a:pt x="1995424" y="1030986"/>
                                </a:lnTo>
                                <a:lnTo>
                                  <a:pt x="2002421" y="998359"/>
                                </a:lnTo>
                                <a:lnTo>
                                  <a:pt x="2209165" y="1042670"/>
                                </a:lnTo>
                                <a:lnTo>
                                  <a:pt x="2211197" y="1033399"/>
                                </a:lnTo>
                                <a:close/>
                              </a:path>
                              <a:path w="2757170" h="1710689">
                                <a:moveTo>
                                  <a:pt x="2703830" y="1585976"/>
                                </a:moveTo>
                                <a:lnTo>
                                  <a:pt x="2002650" y="1351127"/>
                                </a:lnTo>
                                <a:lnTo>
                                  <a:pt x="2003996" y="1347089"/>
                                </a:lnTo>
                                <a:lnTo>
                                  <a:pt x="2013204" y="1319530"/>
                                </a:lnTo>
                                <a:lnTo>
                                  <a:pt x="1928876" y="1331468"/>
                                </a:lnTo>
                                <a:lnTo>
                                  <a:pt x="1989074" y="1391793"/>
                                </a:lnTo>
                                <a:lnTo>
                                  <a:pt x="1999627" y="1360157"/>
                                </a:lnTo>
                                <a:lnTo>
                                  <a:pt x="2700782" y="1594993"/>
                                </a:lnTo>
                                <a:lnTo>
                                  <a:pt x="2703830" y="1585976"/>
                                </a:lnTo>
                                <a:close/>
                              </a:path>
                              <a:path w="2757170" h="1710689">
                                <a:moveTo>
                                  <a:pt x="2756789" y="7239"/>
                                </a:moveTo>
                                <a:lnTo>
                                  <a:pt x="2750693" y="0"/>
                                </a:lnTo>
                                <a:lnTo>
                                  <a:pt x="1983994" y="648677"/>
                                </a:lnTo>
                                <a:lnTo>
                                  <a:pt x="1962404" y="623189"/>
                                </a:lnTo>
                                <a:lnTo>
                                  <a:pt x="1928876" y="701421"/>
                                </a:lnTo>
                                <a:lnTo>
                                  <a:pt x="2011680" y="681355"/>
                                </a:lnTo>
                                <a:lnTo>
                                  <a:pt x="1997036" y="664083"/>
                                </a:lnTo>
                                <a:lnTo>
                                  <a:pt x="1990102" y="655904"/>
                                </a:lnTo>
                                <a:lnTo>
                                  <a:pt x="2756789" y="7239"/>
                                </a:lnTo>
                                <a:close/>
                              </a:path>
                            </a:pathLst>
                          </a:custGeom>
                          <a:solidFill>
                            <a:srgbClr val="000000"/>
                          </a:solidFill>
                        </wps:spPr>
                        <wps:bodyPr wrap="square" lIns="0" tIns="0" rIns="0" bIns="0" rtlCol="0">
                          <a:noAutofit/>
                        </wps:bodyPr>
                      </wps:wsp>
                      <pic:pic xmlns:pic="http://schemas.openxmlformats.org/drawingml/2006/picture">
                        <pic:nvPicPr>
                          <pic:cNvPr id="62" name="Image 62"/>
                          <pic:cNvPicPr/>
                        </pic:nvPicPr>
                        <pic:blipFill>
                          <a:blip r:embed="rId38" cstate="print"/>
                          <a:stretch>
                            <a:fillRect/>
                          </a:stretch>
                        </pic:blipFill>
                        <pic:spPr>
                          <a:xfrm>
                            <a:off x="4410709" y="980566"/>
                            <a:ext cx="1138174" cy="421894"/>
                          </a:xfrm>
                          <a:prstGeom prst="rect">
                            <a:avLst/>
                          </a:prstGeom>
                        </pic:spPr>
                      </pic:pic>
                      <wps:wsp>
                        <wps:cNvPr id="63" name="Graphic 63"/>
                        <wps:cNvSpPr/>
                        <wps:spPr>
                          <a:xfrm>
                            <a:off x="4420870" y="978027"/>
                            <a:ext cx="1095375" cy="379095"/>
                          </a:xfrm>
                          <a:custGeom>
                            <a:avLst/>
                            <a:gdLst/>
                            <a:ahLst/>
                            <a:cxnLst/>
                            <a:rect l="l" t="t" r="r" b="b"/>
                            <a:pathLst>
                              <a:path w="1095375" h="379095">
                                <a:moveTo>
                                  <a:pt x="1032128" y="0"/>
                                </a:moveTo>
                                <a:lnTo>
                                  <a:pt x="63245" y="0"/>
                                </a:lnTo>
                                <a:lnTo>
                                  <a:pt x="38629" y="4970"/>
                                </a:lnTo>
                                <a:lnTo>
                                  <a:pt x="18526" y="18526"/>
                                </a:lnTo>
                                <a:lnTo>
                                  <a:pt x="4970" y="38629"/>
                                </a:lnTo>
                                <a:lnTo>
                                  <a:pt x="0" y="63246"/>
                                </a:lnTo>
                                <a:lnTo>
                                  <a:pt x="0" y="315849"/>
                                </a:lnTo>
                                <a:lnTo>
                                  <a:pt x="4970" y="340465"/>
                                </a:lnTo>
                                <a:lnTo>
                                  <a:pt x="18526" y="360568"/>
                                </a:lnTo>
                                <a:lnTo>
                                  <a:pt x="38629" y="374124"/>
                                </a:lnTo>
                                <a:lnTo>
                                  <a:pt x="63245" y="379095"/>
                                </a:lnTo>
                                <a:lnTo>
                                  <a:pt x="1032128" y="379095"/>
                                </a:lnTo>
                                <a:lnTo>
                                  <a:pt x="1056745" y="374124"/>
                                </a:lnTo>
                                <a:lnTo>
                                  <a:pt x="1076848" y="360568"/>
                                </a:lnTo>
                                <a:lnTo>
                                  <a:pt x="1090404" y="340465"/>
                                </a:lnTo>
                                <a:lnTo>
                                  <a:pt x="1095375" y="315849"/>
                                </a:lnTo>
                                <a:lnTo>
                                  <a:pt x="1095375" y="63246"/>
                                </a:lnTo>
                                <a:lnTo>
                                  <a:pt x="1090404" y="38629"/>
                                </a:lnTo>
                                <a:lnTo>
                                  <a:pt x="1076848" y="18526"/>
                                </a:lnTo>
                                <a:lnTo>
                                  <a:pt x="1056745" y="4970"/>
                                </a:lnTo>
                                <a:lnTo>
                                  <a:pt x="1032128" y="0"/>
                                </a:lnTo>
                                <a:close/>
                              </a:path>
                            </a:pathLst>
                          </a:custGeom>
                          <a:solidFill>
                            <a:srgbClr val="4AACC5"/>
                          </a:solidFill>
                        </wps:spPr>
                        <wps:bodyPr wrap="square" lIns="0" tIns="0" rIns="0" bIns="0" rtlCol="0">
                          <a:noAutofit/>
                        </wps:bodyPr>
                      </wps:wsp>
                      <wps:wsp>
                        <wps:cNvPr id="64" name="Graphic 64"/>
                        <wps:cNvSpPr/>
                        <wps:spPr>
                          <a:xfrm>
                            <a:off x="4420870" y="978027"/>
                            <a:ext cx="1095375" cy="379095"/>
                          </a:xfrm>
                          <a:custGeom>
                            <a:avLst/>
                            <a:gdLst/>
                            <a:ahLst/>
                            <a:cxnLst/>
                            <a:rect l="l" t="t" r="r" b="b"/>
                            <a:pathLst>
                              <a:path w="1095375" h="379095">
                                <a:moveTo>
                                  <a:pt x="0" y="63246"/>
                                </a:moveTo>
                                <a:lnTo>
                                  <a:pt x="4970" y="38629"/>
                                </a:lnTo>
                                <a:lnTo>
                                  <a:pt x="18526" y="18526"/>
                                </a:lnTo>
                                <a:lnTo>
                                  <a:pt x="38629" y="4970"/>
                                </a:lnTo>
                                <a:lnTo>
                                  <a:pt x="63245" y="0"/>
                                </a:lnTo>
                                <a:lnTo>
                                  <a:pt x="1032128" y="0"/>
                                </a:lnTo>
                                <a:lnTo>
                                  <a:pt x="1056745" y="4970"/>
                                </a:lnTo>
                                <a:lnTo>
                                  <a:pt x="1076848" y="18526"/>
                                </a:lnTo>
                                <a:lnTo>
                                  <a:pt x="1090404" y="38629"/>
                                </a:lnTo>
                                <a:lnTo>
                                  <a:pt x="1095375" y="63246"/>
                                </a:lnTo>
                                <a:lnTo>
                                  <a:pt x="1095375" y="315849"/>
                                </a:lnTo>
                                <a:lnTo>
                                  <a:pt x="1090404" y="340465"/>
                                </a:lnTo>
                                <a:lnTo>
                                  <a:pt x="1076848" y="360568"/>
                                </a:lnTo>
                                <a:lnTo>
                                  <a:pt x="1056745" y="374124"/>
                                </a:lnTo>
                                <a:lnTo>
                                  <a:pt x="1032128" y="379095"/>
                                </a:lnTo>
                                <a:lnTo>
                                  <a:pt x="63245" y="379095"/>
                                </a:lnTo>
                                <a:lnTo>
                                  <a:pt x="38629" y="374124"/>
                                </a:lnTo>
                                <a:lnTo>
                                  <a:pt x="18526" y="360568"/>
                                </a:lnTo>
                                <a:lnTo>
                                  <a:pt x="4970" y="340465"/>
                                </a:lnTo>
                                <a:lnTo>
                                  <a:pt x="0" y="315849"/>
                                </a:lnTo>
                                <a:lnTo>
                                  <a:pt x="0" y="63246"/>
                                </a:lnTo>
                                <a:close/>
                              </a:path>
                            </a:pathLst>
                          </a:custGeom>
                          <a:ln w="38100">
                            <a:solidFill>
                              <a:srgbClr val="F1F1F1"/>
                            </a:solidFill>
                            <a:prstDash val="solid"/>
                          </a:ln>
                        </wps:spPr>
                        <wps:bodyPr wrap="square" lIns="0" tIns="0" rIns="0" bIns="0" rtlCol="0">
                          <a:noAutofit/>
                        </wps:bodyPr>
                      </wps:wsp>
                      <wps:wsp>
                        <wps:cNvPr id="65" name="Graphic 65"/>
                        <wps:cNvSpPr/>
                        <wps:spPr>
                          <a:xfrm>
                            <a:off x="3843654" y="1353058"/>
                            <a:ext cx="579755" cy="222250"/>
                          </a:xfrm>
                          <a:custGeom>
                            <a:avLst/>
                            <a:gdLst/>
                            <a:ahLst/>
                            <a:cxnLst/>
                            <a:rect l="l" t="t" r="r" b="b"/>
                            <a:pathLst>
                              <a:path w="579755" h="222250">
                                <a:moveTo>
                                  <a:pt x="58800" y="150494"/>
                                </a:moveTo>
                                <a:lnTo>
                                  <a:pt x="0" y="212089"/>
                                </a:lnTo>
                                <a:lnTo>
                                  <a:pt x="84582" y="222250"/>
                                </a:lnTo>
                                <a:lnTo>
                                  <a:pt x="74862" y="195199"/>
                                </a:lnTo>
                                <a:lnTo>
                                  <a:pt x="61341" y="195199"/>
                                </a:lnTo>
                                <a:lnTo>
                                  <a:pt x="58166" y="186181"/>
                                </a:lnTo>
                                <a:lnTo>
                                  <a:pt x="70084" y="181898"/>
                                </a:lnTo>
                                <a:lnTo>
                                  <a:pt x="58800" y="150494"/>
                                </a:lnTo>
                                <a:close/>
                              </a:path>
                              <a:path w="579755" h="222250">
                                <a:moveTo>
                                  <a:pt x="70084" y="181898"/>
                                </a:moveTo>
                                <a:lnTo>
                                  <a:pt x="58166" y="186181"/>
                                </a:lnTo>
                                <a:lnTo>
                                  <a:pt x="61341" y="195199"/>
                                </a:lnTo>
                                <a:lnTo>
                                  <a:pt x="73316" y="190895"/>
                                </a:lnTo>
                                <a:lnTo>
                                  <a:pt x="70084" y="181898"/>
                                </a:lnTo>
                                <a:close/>
                              </a:path>
                              <a:path w="579755" h="222250">
                                <a:moveTo>
                                  <a:pt x="73316" y="190895"/>
                                </a:moveTo>
                                <a:lnTo>
                                  <a:pt x="61341" y="195199"/>
                                </a:lnTo>
                                <a:lnTo>
                                  <a:pt x="74862" y="195199"/>
                                </a:lnTo>
                                <a:lnTo>
                                  <a:pt x="73316" y="190895"/>
                                </a:lnTo>
                                <a:close/>
                              </a:path>
                              <a:path w="579755" h="222250">
                                <a:moveTo>
                                  <a:pt x="576199" y="0"/>
                                </a:moveTo>
                                <a:lnTo>
                                  <a:pt x="70084" y="181898"/>
                                </a:lnTo>
                                <a:lnTo>
                                  <a:pt x="73316" y="190895"/>
                                </a:lnTo>
                                <a:lnTo>
                                  <a:pt x="579501" y="9016"/>
                                </a:lnTo>
                                <a:lnTo>
                                  <a:pt x="576199" y="0"/>
                                </a:lnTo>
                                <a:close/>
                              </a:path>
                            </a:pathLst>
                          </a:custGeom>
                          <a:solidFill>
                            <a:srgbClr val="000000"/>
                          </a:solidFill>
                        </wps:spPr>
                        <wps:bodyPr wrap="square" lIns="0" tIns="0" rIns="0" bIns="0" rtlCol="0">
                          <a:noAutofit/>
                        </wps:bodyPr>
                      </wps:wsp>
                      <pic:pic xmlns:pic="http://schemas.openxmlformats.org/drawingml/2006/picture">
                        <pic:nvPicPr>
                          <pic:cNvPr id="66" name="Image 66"/>
                          <pic:cNvPicPr/>
                        </pic:nvPicPr>
                        <pic:blipFill>
                          <a:blip r:embed="rId39" cstate="print"/>
                          <a:stretch>
                            <a:fillRect/>
                          </a:stretch>
                        </pic:blipFill>
                        <pic:spPr>
                          <a:xfrm>
                            <a:off x="600709" y="2036645"/>
                            <a:ext cx="1097534" cy="412295"/>
                          </a:xfrm>
                          <a:prstGeom prst="rect">
                            <a:avLst/>
                          </a:prstGeom>
                        </pic:spPr>
                      </pic:pic>
                      <pic:pic xmlns:pic="http://schemas.openxmlformats.org/drawingml/2006/picture">
                        <pic:nvPicPr>
                          <pic:cNvPr id="67" name="Image 67"/>
                          <pic:cNvPicPr/>
                        </pic:nvPicPr>
                        <pic:blipFill>
                          <a:blip r:embed="rId40" cstate="print"/>
                          <a:stretch>
                            <a:fillRect/>
                          </a:stretch>
                        </pic:blipFill>
                        <pic:spPr>
                          <a:xfrm>
                            <a:off x="598169" y="2016886"/>
                            <a:ext cx="1081405" cy="400050"/>
                          </a:xfrm>
                          <a:prstGeom prst="rect">
                            <a:avLst/>
                          </a:prstGeom>
                        </pic:spPr>
                      </pic:pic>
                      <wps:wsp>
                        <wps:cNvPr id="68" name="Graphic 68"/>
                        <wps:cNvSpPr/>
                        <wps:spPr>
                          <a:xfrm>
                            <a:off x="598169" y="2016886"/>
                            <a:ext cx="1081405" cy="400050"/>
                          </a:xfrm>
                          <a:custGeom>
                            <a:avLst/>
                            <a:gdLst/>
                            <a:ahLst/>
                            <a:cxnLst/>
                            <a:rect l="l" t="t" r="r" b="b"/>
                            <a:pathLst>
                              <a:path w="1081405" h="400050">
                                <a:moveTo>
                                  <a:pt x="0" y="66675"/>
                                </a:moveTo>
                                <a:lnTo>
                                  <a:pt x="5238" y="40719"/>
                                </a:lnTo>
                                <a:lnTo>
                                  <a:pt x="19526" y="19526"/>
                                </a:lnTo>
                                <a:lnTo>
                                  <a:pt x="40719" y="5238"/>
                                </a:lnTo>
                                <a:lnTo>
                                  <a:pt x="66675" y="0"/>
                                </a:lnTo>
                                <a:lnTo>
                                  <a:pt x="1014730" y="0"/>
                                </a:lnTo>
                                <a:lnTo>
                                  <a:pt x="1040685" y="5238"/>
                                </a:lnTo>
                                <a:lnTo>
                                  <a:pt x="1061878" y="19526"/>
                                </a:lnTo>
                                <a:lnTo>
                                  <a:pt x="1076166" y="40719"/>
                                </a:lnTo>
                                <a:lnTo>
                                  <a:pt x="1081405" y="66675"/>
                                </a:lnTo>
                                <a:lnTo>
                                  <a:pt x="1081405" y="333375"/>
                                </a:lnTo>
                                <a:lnTo>
                                  <a:pt x="1076166" y="359330"/>
                                </a:lnTo>
                                <a:lnTo>
                                  <a:pt x="1061878" y="380523"/>
                                </a:lnTo>
                                <a:lnTo>
                                  <a:pt x="1040685" y="394811"/>
                                </a:lnTo>
                                <a:lnTo>
                                  <a:pt x="1014730" y="400050"/>
                                </a:lnTo>
                                <a:lnTo>
                                  <a:pt x="66675" y="400050"/>
                                </a:lnTo>
                                <a:lnTo>
                                  <a:pt x="40719" y="394811"/>
                                </a:lnTo>
                                <a:lnTo>
                                  <a:pt x="19526" y="380523"/>
                                </a:lnTo>
                                <a:lnTo>
                                  <a:pt x="5238" y="359330"/>
                                </a:lnTo>
                                <a:lnTo>
                                  <a:pt x="0" y="333375"/>
                                </a:lnTo>
                                <a:lnTo>
                                  <a:pt x="0" y="66675"/>
                                </a:lnTo>
                                <a:close/>
                              </a:path>
                            </a:pathLst>
                          </a:custGeom>
                          <a:ln w="12700">
                            <a:solidFill>
                              <a:srgbClr val="F9BE8F"/>
                            </a:solidFill>
                            <a:prstDash val="solid"/>
                          </a:ln>
                        </wps:spPr>
                        <wps:bodyPr wrap="square" lIns="0" tIns="0" rIns="0" bIns="0" rtlCol="0">
                          <a:noAutofit/>
                        </wps:bodyPr>
                      </wps:wsp>
                      <wps:wsp>
                        <wps:cNvPr id="69" name="Graphic 69"/>
                        <wps:cNvSpPr/>
                        <wps:spPr>
                          <a:xfrm>
                            <a:off x="1676780" y="1927225"/>
                            <a:ext cx="683260" cy="349250"/>
                          </a:xfrm>
                          <a:custGeom>
                            <a:avLst/>
                            <a:gdLst/>
                            <a:ahLst/>
                            <a:cxnLst/>
                            <a:rect l="l" t="t" r="r" b="b"/>
                            <a:pathLst>
                              <a:path w="683260" h="349250">
                                <a:moveTo>
                                  <a:pt x="612731" y="30131"/>
                                </a:moveTo>
                                <a:lnTo>
                                  <a:pt x="0" y="340487"/>
                                </a:lnTo>
                                <a:lnTo>
                                  <a:pt x="4318" y="348996"/>
                                </a:lnTo>
                                <a:lnTo>
                                  <a:pt x="617043" y="38643"/>
                                </a:lnTo>
                                <a:lnTo>
                                  <a:pt x="612731" y="30131"/>
                                </a:lnTo>
                                <a:close/>
                              </a:path>
                              <a:path w="683260" h="349250">
                                <a:moveTo>
                                  <a:pt x="664749" y="24384"/>
                                </a:moveTo>
                                <a:lnTo>
                                  <a:pt x="624077" y="24384"/>
                                </a:lnTo>
                                <a:lnTo>
                                  <a:pt x="628395" y="32893"/>
                                </a:lnTo>
                                <a:lnTo>
                                  <a:pt x="617043" y="38643"/>
                                </a:lnTo>
                                <a:lnTo>
                                  <a:pt x="632079" y="68325"/>
                                </a:lnTo>
                                <a:lnTo>
                                  <a:pt x="664749" y="24384"/>
                                </a:lnTo>
                                <a:close/>
                              </a:path>
                              <a:path w="683260" h="349250">
                                <a:moveTo>
                                  <a:pt x="624077" y="24384"/>
                                </a:moveTo>
                                <a:lnTo>
                                  <a:pt x="612731" y="30131"/>
                                </a:lnTo>
                                <a:lnTo>
                                  <a:pt x="617043" y="38643"/>
                                </a:lnTo>
                                <a:lnTo>
                                  <a:pt x="628395" y="32893"/>
                                </a:lnTo>
                                <a:lnTo>
                                  <a:pt x="624077" y="24384"/>
                                </a:lnTo>
                                <a:close/>
                              </a:path>
                              <a:path w="683260" h="349250">
                                <a:moveTo>
                                  <a:pt x="682879" y="0"/>
                                </a:moveTo>
                                <a:lnTo>
                                  <a:pt x="597662" y="381"/>
                                </a:lnTo>
                                <a:lnTo>
                                  <a:pt x="612731" y="30131"/>
                                </a:lnTo>
                                <a:lnTo>
                                  <a:pt x="624077" y="24384"/>
                                </a:lnTo>
                                <a:lnTo>
                                  <a:pt x="664749" y="24384"/>
                                </a:lnTo>
                                <a:lnTo>
                                  <a:pt x="682879" y="0"/>
                                </a:lnTo>
                                <a:close/>
                              </a:path>
                            </a:pathLst>
                          </a:custGeom>
                          <a:solidFill>
                            <a:srgbClr val="000000"/>
                          </a:solidFill>
                        </wps:spPr>
                        <wps:bodyPr wrap="square" lIns="0" tIns="0" rIns="0" bIns="0" rtlCol="0">
                          <a:noAutofit/>
                        </wps:bodyPr>
                      </wps:wsp>
                      <pic:pic xmlns:pic="http://schemas.openxmlformats.org/drawingml/2006/picture">
                        <pic:nvPicPr>
                          <pic:cNvPr id="70" name="Image 70"/>
                          <pic:cNvPicPr/>
                        </pic:nvPicPr>
                        <pic:blipFill>
                          <a:blip r:embed="rId41" cstate="print"/>
                          <a:stretch>
                            <a:fillRect/>
                          </a:stretch>
                        </pic:blipFill>
                        <pic:spPr>
                          <a:xfrm>
                            <a:off x="1068069" y="3705458"/>
                            <a:ext cx="1534413" cy="737382"/>
                          </a:xfrm>
                          <a:prstGeom prst="rect">
                            <a:avLst/>
                          </a:prstGeom>
                        </pic:spPr>
                      </pic:pic>
                      <pic:pic xmlns:pic="http://schemas.openxmlformats.org/drawingml/2006/picture">
                        <pic:nvPicPr>
                          <pic:cNvPr id="71" name="Image 71"/>
                          <pic:cNvPicPr/>
                        </pic:nvPicPr>
                        <pic:blipFill>
                          <a:blip r:embed="rId42" cstate="print"/>
                          <a:stretch>
                            <a:fillRect/>
                          </a:stretch>
                        </pic:blipFill>
                        <pic:spPr>
                          <a:xfrm>
                            <a:off x="1065530" y="3685666"/>
                            <a:ext cx="1518284" cy="724535"/>
                          </a:xfrm>
                          <a:prstGeom prst="rect">
                            <a:avLst/>
                          </a:prstGeom>
                        </pic:spPr>
                      </pic:pic>
                      <wps:wsp>
                        <wps:cNvPr id="72" name="Graphic 72"/>
                        <wps:cNvSpPr/>
                        <wps:spPr>
                          <a:xfrm>
                            <a:off x="1065530" y="3685666"/>
                            <a:ext cx="1518285" cy="724535"/>
                          </a:xfrm>
                          <a:custGeom>
                            <a:avLst/>
                            <a:gdLst/>
                            <a:ahLst/>
                            <a:cxnLst/>
                            <a:rect l="l" t="t" r="r" b="b"/>
                            <a:pathLst>
                              <a:path w="1518285" h="724535">
                                <a:moveTo>
                                  <a:pt x="0" y="120776"/>
                                </a:moveTo>
                                <a:lnTo>
                                  <a:pt x="9495" y="73777"/>
                                </a:lnTo>
                                <a:lnTo>
                                  <a:pt x="35385" y="35385"/>
                                </a:lnTo>
                                <a:lnTo>
                                  <a:pt x="73777" y="9495"/>
                                </a:lnTo>
                                <a:lnTo>
                                  <a:pt x="120776" y="0"/>
                                </a:lnTo>
                                <a:lnTo>
                                  <a:pt x="1397508" y="0"/>
                                </a:lnTo>
                                <a:lnTo>
                                  <a:pt x="1444507" y="9495"/>
                                </a:lnTo>
                                <a:lnTo>
                                  <a:pt x="1482899" y="35385"/>
                                </a:lnTo>
                                <a:lnTo>
                                  <a:pt x="1508789" y="73777"/>
                                </a:lnTo>
                                <a:lnTo>
                                  <a:pt x="1518284" y="120776"/>
                                </a:lnTo>
                                <a:lnTo>
                                  <a:pt x="1518284" y="603758"/>
                                </a:lnTo>
                                <a:lnTo>
                                  <a:pt x="1508789" y="650757"/>
                                </a:lnTo>
                                <a:lnTo>
                                  <a:pt x="1482899" y="689149"/>
                                </a:lnTo>
                                <a:lnTo>
                                  <a:pt x="1444507" y="715039"/>
                                </a:lnTo>
                                <a:lnTo>
                                  <a:pt x="1397508" y="724535"/>
                                </a:lnTo>
                                <a:lnTo>
                                  <a:pt x="120776" y="724535"/>
                                </a:lnTo>
                                <a:lnTo>
                                  <a:pt x="73777" y="715039"/>
                                </a:lnTo>
                                <a:lnTo>
                                  <a:pt x="35385" y="689149"/>
                                </a:lnTo>
                                <a:lnTo>
                                  <a:pt x="9495" y="650757"/>
                                </a:lnTo>
                                <a:lnTo>
                                  <a:pt x="0" y="603758"/>
                                </a:lnTo>
                                <a:lnTo>
                                  <a:pt x="0" y="120776"/>
                                </a:lnTo>
                                <a:close/>
                              </a:path>
                            </a:pathLst>
                          </a:custGeom>
                          <a:ln w="12700">
                            <a:solidFill>
                              <a:srgbClr val="92CDDC"/>
                            </a:solidFill>
                            <a:prstDash val="solid"/>
                          </a:ln>
                        </wps:spPr>
                        <wps:bodyPr wrap="square" lIns="0" tIns="0" rIns="0" bIns="0" rtlCol="0">
                          <a:noAutofit/>
                        </wps:bodyPr>
                      </wps:wsp>
                      <wps:wsp>
                        <wps:cNvPr id="73" name="Graphic 73"/>
                        <wps:cNvSpPr/>
                        <wps:spPr>
                          <a:xfrm>
                            <a:off x="1786509" y="2116962"/>
                            <a:ext cx="797560" cy="1572260"/>
                          </a:xfrm>
                          <a:custGeom>
                            <a:avLst/>
                            <a:gdLst/>
                            <a:ahLst/>
                            <a:cxnLst/>
                            <a:rect l="l" t="t" r="r" b="b"/>
                            <a:pathLst>
                              <a:path w="797560" h="1572260">
                                <a:moveTo>
                                  <a:pt x="656336" y="0"/>
                                </a:moveTo>
                                <a:lnTo>
                                  <a:pt x="575437" y="26670"/>
                                </a:lnTo>
                                <a:lnTo>
                                  <a:pt x="598906" y="50380"/>
                                </a:lnTo>
                                <a:lnTo>
                                  <a:pt x="889" y="643763"/>
                                </a:lnTo>
                                <a:lnTo>
                                  <a:pt x="7493" y="650494"/>
                                </a:lnTo>
                                <a:lnTo>
                                  <a:pt x="605548" y="57073"/>
                                </a:lnTo>
                                <a:lnTo>
                                  <a:pt x="629031" y="80772"/>
                                </a:lnTo>
                                <a:lnTo>
                                  <a:pt x="642327" y="41402"/>
                                </a:lnTo>
                                <a:lnTo>
                                  <a:pt x="656336" y="0"/>
                                </a:lnTo>
                                <a:close/>
                              </a:path>
                              <a:path w="797560" h="1572260">
                                <a:moveTo>
                                  <a:pt x="797306" y="127"/>
                                </a:moveTo>
                                <a:lnTo>
                                  <a:pt x="728980" y="50927"/>
                                </a:lnTo>
                                <a:lnTo>
                                  <a:pt x="758685" y="65925"/>
                                </a:lnTo>
                                <a:lnTo>
                                  <a:pt x="0" y="1567688"/>
                                </a:lnTo>
                                <a:lnTo>
                                  <a:pt x="8382" y="1571879"/>
                                </a:lnTo>
                                <a:lnTo>
                                  <a:pt x="767207" y="70231"/>
                                </a:lnTo>
                                <a:lnTo>
                                  <a:pt x="796925" y="85217"/>
                                </a:lnTo>
                                <a:lnTo>
                                  <a:pt x="797039" y="58928"/>
                                </a:lnTo>
                                <a:lnTo>
                                  <a:pt x="797052" y="54610"/>
                                </a:lnTo>
                                <a:lnTo>
                                  <a:pt x="797306" y="127"/>
                                </a:lnTo>
                                <a:close/>
                              </a:path>
                            </a:pathLst>
                          </a:custGeom>
                          <a:solidFill>
                            <a:srgbClr val="000000"/>
                          </a:solidFill>
                        </wps:spPr>
                        <wps:bodyPr wrap="square" lIns="0" tIns="0" rIns="0" bIns="0" rtlCol="0">
                          <a:noAutofit/>
                        </wps:bodyPr>
                      </wps:wsp>
                      <pic:pic xmlns:pic="http://schemas.openxmlformats.org/drawingml/2006/picture">
                        <pic:nvPicPr>
                          <pic:cNvPr id="74" name="Image 74"/>
                          <pic:cNvPicPr/>
                        </pic:nvPicPr>
                        <pic:blipFill>
                          <a:blip r:embed="rId43" cstate="print"/>
                          <a:stretch>
                            <a:fillRect/>
                          </a:stretch>
                        </pic:blipFill>
                        <pic:spPr>
                          <a:xfrm>
                            <a:off x="2767329" y="286633"/>
                            <a:ext cx="749553" cy="323347"/>
                          </a:xfrm>
                          <a:prstGeom prst="rect">
                            <a:avLst/>
                          </a:prstGeom>
                        </pic:spPr>
                      </pic:pic>
                      <pic:pic xmlns:pic="http://schemas.openxmlformats.org/drawingml/2006/picture">
                        <pic:nvPicPr>
                          <pic:cNvPr id="75" name="Image 75"/>
                          <pic:cNvPicPr/>
                        </pic:nvPicPr>
                        <pic:blipFill>
                          <a:blip r:embed="rId44" cstate="print"/>
                          <a:stretch>
                            <a:fillRect/>
                          </a:stretch>
                        </pic:blipFill>
                        <pic:spPr>
                          <a:xfrm>
                            <a:off x="2764789" y="266827"/>
                            <a:ext cx="732789" cy="310515"/>
                          </a:xfrm>
                          <a:prstGeom prst="rect">
                            <a:avLst/>
                          </a:prstGeom>
                        </pic:spPr>
                      </pic:pic>
                      <wps:wsp>
                        <wps:cNvPr id="76" name="Graphic 76"/>
                        <wps:cNvSpPr/>
                        <wps:spPr>
                          <a:xfrm>
                            <a:off x="2764789" y="266827"/>
                            <a:ext cx="732790" cy="310515"/>
                          </a:xfrm>
                          <a:custGeom>
                            <a:avLst/>
                            <a:gdLst/>
                            <a:ahLst/>
                            <a:cxnLst/>
                            <a:rect l="l" t="t" r="r" b="b"/>
                            <a:pathLst>
                              <a:path w="732790" h="310515">
                                <a:moveTo>
                                  <a:pt x="0" y="51816"/>
                                </a:moveTo>
                                <a:lnTo>
                                  <a:pt x="4060" y="31611"/>
                                </a:lnTo>
                                <a:lnTo>
                                  <a:pt x="15144" y="15144"/>
                                </a:lnTo>
                                <a:lnTo>
                                  <a:pt x="31611" y="4060"/>
                                </a:lnTo>
                                <a:lnTo>
                                  <a:pt x="51815" y="0"/>
                                </a:lnTo>
                                <a:lnTo>
                                  <a:pt x="680974" y="0"/>
                                </a:lnTo>
                                <a:lnTo>
                                  <a:pt x="701178" y="4060"/>
                                </a:lnTo>
                                <a:lnTo>
                                  <a:pt x="717645" y="15144"/>
                                </a:lnTo>
                                <a:lnTo>
                                  <a:pt x="728729" y="31611"/>
                                </a:lnTo>
                                <a:lnTo>
                                  <a:pt x="732789" y="51816"/>
                                </a:lnTo>
                                <a:lnTo>
                                  <a:pt x="732789" y="258699"/>
                                </a:lnTo>
                                <a:lnTo>
                                  <a:pt x="728729" y="278903"/>
                                </a:lnTo>
                                <a:lnTo>
                                  <a:pt x="717645" y="295370"/>
                                </a:lnTo>
                                <a:lnTo>
                                  <a:pt x="701178" y="306454"/>
                                </a:lnTo>
                                <a:lnTo>
                                  <a:pt x="680974" y="310515"/>
                                </a:lnTo>
                                <a:lnTo>
                                  <a:pt x="51815" y="310515"/>
                                </a:lnTo>
                                <a:lnTo>
                                  <a:pt x="31611" y="306454"/>
                                </a:lnTo>
                                <a:lnTo>
                                  <a:pt x="15144" y="295370"/>
                                </a:lnTo>
                                <a:lnTo>
                                  <a:pt x="4060" y="278903"/>
                                </a:lnTo>
                                <a:lnTo>
                                  <a:pt x="0" y="258699"/>
                                </a:lnTo>
                                <a:lnTo>
                                  <a:pt x="0" y="51816"/>
                                </a:lnTo>
                                <a:close/>
                              </a:path>
                            </a:pathLst>
                          </a:custGeom>
                          <a:ln w="12700">
                            <a:solidFill>
                              <a:srgbClr val="92CDDC"/>
                            </a:solidFill>
                            <a:prstDash val="solid"/>
                          </a:ln>
                        </wps:spPr>
                        <wps:bodyPr wrap="square" lIns="0" tIns="0" rIns="0" bIns="0" rtlCol="0">
                          <a:noAutofit/>
                        </wps:bodyPr>
                      </wps:wsp>
                      <wps:wsp>
                        <wps:cNvPr id="77" name="Graphic 77"/>
                        <wps:cNvSpPr/>
                        <wps:spPr>
                          <a:xfrm>
                            <a:off x="3062351" y="591184"/>
                            <a:ext cx="76200" cy="784225"/>
                          </a:xfrm>
                          <a:custGeom>
                            <a:avLst/>
                            <a:gdLst/>
                            <a:ahLst/>
                            <a:cxnLst/>
                            <a:rect l="l" t="t" r="r" b="b"/>
                            <a:pathLst>
                              <a:path w="76200" h="784225">
                                <a:moveTo>
                                  <a:pt x="33409" y="708047"/>
                                </a:moveTo>
                                <a:lnTo>
                                  <a:pt x="0" y="708659"/>
                                </a:lnTo>
                                <a:lnTo>
                                  <a:pt x="39624" y="784098"/>
                                </a:lnTo>
                                <a:lnTo>
                                  <a:pt x="69791" y="720725"/>
                                </a:lnTo>
                                <a:lnTo>
                                  <a:pt x="33654" y="720725"/>
                                </a:lnTo>
                                <a:lnTo>
                                  <a:pt x="33421" y="708659"/>
                                </a:lnTo>
                                <a:lnTo>
                                  <a:pt x="33409" y="708047"/>
                                </a:lnTo>
                                <a:close/>
                              </a:path>
                              <a:path w="76200" h="784225">
                                <a:moveTo>
                                  <a:pt x="42931" y="707872"/>
                                </a:moveTo>
                                <a:lnTo>
                                  <a:pt x="33409" y="708047"/>
                                </a:lnTo>
                                <a:lnTo>
                                  <a:pt x="33654" y="720725"/>
                                </a:lnTo>
                                <a:lnTo>
                                  <a:pt x="43182" y="720725"/>
                                </a:lnTo>
                                <a:lnTo>
                                  <a:pt x="42946" y="708659"/>
                                </a:lnTo>
                                <a:lnTo>
                                  <a:pt x="42931" y="707872"/>
                                </a:lnTo>
                                <a:close/>
                              </a:path>
                              <a:path w="76200" h="784225">
                                <a:moveTo>
                                  <a:pt x="76200" y="707262"/>
                                </a:moveTo>
                                <a:lnTo>
                                  <a:pt x="42931" y="707872"/>
                                </a:lnTo>
                                <a:lnTo>
                                  <a:pt x="43182" y="720725"/>
                                </a:lnTo>
                                <a:lnTo>
                                  <a:pt x="69791" y="720725"/>
                                </a:lnTo>
                                <a:lnTo>
                                  <a:pt x="76200" y="707262"/>
                                </a:lnTo>
                                <a:close/>
                              </a:path>
                              <a:path w="76200" h="784225">
                                <a:moveTo>
                                  <a:pt x="29085" y="0"/>
                                </a:moveTo>
                                <a:lnTo>
                                  <a:pt x="19685" y="0"/>
                                </a:lnTo>
                                <a:lnTo>
                                  <a:pt x="33394" y="707262"/>
                                </a:lnTo>
                                <a:lnTo>
                                  <a:pt x="33409" y="708047"/>
                                </a:lnTo>
                                <a:lnTo>
                                  <a:pt x="42931" y="707872"/>
                                </a:lnTo>
                                <a:lnTo>
                                  <a:pt x="29085" y="0"/>
                                </a:lnTo>
                                <a:close/>
                              </a:path>
                            </a:pathLst>
                          </a:custGeom>
                          <a:solidFill>
                            <a:srgbClr val="000000"/>
                          </a:solidFill>
                        </wps:spPr>
                        <wps:bodyPr wrap="square" lIns="0" tIns="0" rIns="0" bIns="0" rtlCol="0">
                          <a:noAutofit/>
                        </wps:bodyPr>
                      </wps:wsp>
                      <wps:wsp>
                        <wps:cNvPr id="78" name="Graphic 78"/>
                        <wps:cNvSpPr/>
                        <wps:spPr>
                          <a:xfrm>
                            <a:off x="19050" y="19050"/>
                            <a:ext cx="5918200" cy="3841750"/>
                          </a:xfrm>
                          <a:custGeom>
                            <a:avLst/>
                            <a:gdLst/>
                            <a:ahLst/>
                            <a:cxnLst/>
                            <a:rect l="l" t="t" r="r" b="b"/>
                            <a:pathLst>
                              <a:path w="5918200" h="3841750">
                                <a:moveTo>
                                  <a:pt x="958850" y="3498850"/>
                                </a:moveTo>
                                <a:lnTo>
                                  <a:pt x="3168650" y="3568700"/>
                                </a:lnTo>
                                <a:lnTo>
                                  <a:pt x="4673600" y="3771900"/>
                                </a:lnTo>
                                <a:lnTo>
                                  <a:pt x="5175250" y="3841750"/>
                                </a:lnTo>
                                <a:lnTo>
                                  <a:pt x="5365750" y="3397250"/>
                                </a:lnTo>
                                <a:lnTo>
                                  <a:pt x="5867400" y="2565400"/>
                                </a:lnTo>
                                <a:lnTo>
                                  <a:pt x="5689600" y="1809750"/>
                                </a:lnTo>
                                <a:lnTo>
                                  <a:pt x="5918200" y="1047750"/>
                                </a:lnTo>
                                <a:lnTo>
                                  <a:pt x="5461000" y="82550"/>
                                </a:lnTo>
                                <a:lnTo>
                                  <a:pt x="3740150" y="0"/>
                                </a:lnTo>
                                <a:lnTo>
                                  <a:pt x="1250950" y="12700"/>
                                </a:lnTo>
                                <a:lnTo>
                                  <a:pt x="514350" y="482600"/>
                                </a:lnTo>
                                <a:lnTo>
                                  <a:pt x="596900" y="1733550"/>
                                </a:lnTo>
                                <a:lnTo>
                                  <a:pt x="0" y="2654300"/>
                                </a:lnTo>
                                <a:lnTo>
                                  <a:pt x="355600" y="3149600"/>
                                </a:lnTo>
                                <a:lnTo>
                                  <a:pt x="673100" y="3422650"/>
                                </a:lnTo>
                                <a:lnTo>
                                  <a:pt x="958850" y="3498850"/>
                                </a:lnTo>
                                <a:close/>
                              </a:path>
                            </a:pathLst>
                          </a:custGeom>
                          <a:ln w="38100">
                            <a:solidFill>
                              <a:srgbClr val="001F5F"/>
                            </a:solidFill>
                            <a:prstDash val="sysDash"/>
                          </a:ln>
                        </wps:spPr>
                        <wps:bodyPr wrap="square" lIns="0" tIns="0" rIns="0" bIns="0" rtlCol="0">
                          <a:noAutofit/>
                        </wps:bodyPr>
                      </wps:wsp>
                      <wps:wsp>
                        <wps:cNvPr id="79" name="Graphic 79"/>
                        <wps:cNvSpPr/>
                        <wps:spPr>
                          <a:xfrm>
                            <a:off x="3965321" y="3104895"/>
                            <a:ext cx="1007110" cy="436880"/>
                          </a:xfrm>
                          <a:custGeom>
                            <a:avLst/>
                            <a:gdLst/>
                            <a:ahLst/>
                            <a:cxnLst/>
                            <a:rect l="l" t="t" r="r" b="b"/>
                            <a:pathLst>
                              <a:path w="1007110" h="436880">
                                <a:moveTo>
                                  <a:pt x="1006729" y="61976"/>
                                </a:moveTo>
                                <a:lnTo>
                                  <a:pt x="1005332" y="47244"/>
                                </a:lnTo>
                                <a:lnTo>
                                  <a:pt x="1005205" y="46863"/>
                                </a:lnTo>
                                <a:lnTo>
                                  <a:pt x="1005078" y="45974"/>
                                </a:lnTo>
                                <a:lnTo>
                                  <a:pt x="1000633" y="31750"/>
                                </a:lnTo>
                                <a:lnTo>
                                  <a:pt x="1000379" y="31369"/>
                                </a:lnTo>
                                <a:lnTo>
                                  <a:pt x="1000252" y="30988"/>
                                </a:lnTo>
                                <a:lnTo>
                                  <a:pt x="993267" y="18161"/>
                                </a:lnTo>
                                <a:lnTo>
                                  <a:pt x="993013" y="17780"/>
                                </a:lnTo>
                                <a:lnTo>
                                  <a:pt x="992759" y="17526"/>
                                </a:lnTo>
                                <a:lnTo>
                                  <a:pt x="983869" y="6477"/>
                                </a:lnTo>
                                <a:lnTo>
                                  <a:pt x="982980" y="5588"/>
                                </a:lnTo>
                                <a:lnTo>
                                  <a:pt x="976198" y="0"/>
                                </a:lnTo>
                                <a:lnTo>
                                  <a:pt x="981900" y="8458"/>
                                </a:lnTo>
                                <a:lnTo>
                                  <a:pt x="983780" y="17805"/>
                                </a:lnTo>
                                <a:lnTo>
                                  <a:pt x="986497" y="31305"/>
                                </a:lnTo>
                                <a:lnTo>
                                  <a:pt x="986828" y="32880"/>
                                </a:lnTo>
                                <a:lnTo>
                                  <a:pt x="987679" y="37084"/>
                                </a:lnTo>
                                <a:lnTo>
                                  <a:pt x="987679" y="331343"/>
                                </a:lnTo>
                                <a:lnTo>
                                  <a:pt x="981900" y="359981"/>
                                </a:lnTo>
                                <a:lnTo>
                                  <a:pt x="966152" y="383362"/>
                                </a:lnTo>
                                <a:lnTo>
                                  <a:pt x="942771" y="399110"/>
                                </a:lnTo>
                                <a:lnTo>
                                  <a:pt x="914146" y="404876"/>
                                </a:lnTo>
                                <a:lnTo>
                                  <a:pt x="66802" y="404876"/>
                                </a:lnTo>
                                <a:lnTo>
                                  <a:pt x="38163" y="399110"/>
                                </a:lnTo>
                                <a:lnTo>
                                  <a:pt x="19685" y="386664"/>
                                </a:lnTo>
                                <a:lnTo>
                                  <a:pt x="14795" y="383362"/>
                                </a:lnTo>
                                <a:lnTo>
                                  <a:pt x="9855" y="376034"/>
                                </a:lnTo>
                                <a:lnTo>
                                  <a:pt x="0" y="361403"/>
                                </a:lnTo>
                                <a:lnTo>
                                  <a:pt x="1016" y="372122"/>
                                </a:lnTo>
                                <a:lnTo>
                                  <a:pt x="1143" y="372618"/>
                                </a:lnTo>
                                <a:lnTo>
                                  <a:pt x="1270" y="372999"/>
                                </a:lnTo>
                                <a:lnTo>
                                  <a:pt x="1397" y="373507"/>
                                </a:lnTo>
                                <a:lnTo>
                                  <a:pt x="5842" y="387350"/>
                                </a:lnTo>
                                <a:lnTo>
                                  <a:pt x="5969" y="387604"/>
                                </a:lnTo>
                                <a:lnTo>
                                  <a:pt x="6223" y="388366"/>
                                </a:lnTo>
                                <a:lnTo>
                                  <a:pt x="12026" y="399110"/>
                                </a:lnTo>
                                <a:lnTo>
                                  <a:pt x="12992" y="400951"/>
                                </a:lnTo>
                                <a:lnTo>
                                  <a:pt x="13157" y="401320"/>
                                </a:lnTo>
                                <a:lnTo>
                                  <a:pt x="13589" y="401955"/>
                                </a:lnTo>
                                <a:lnTo>
                                  <a:pt x="22606" y="412877"/>
                                </a:lnTo>
                                <a:lnTo>
                                  <a:pt x="23495" y="413766"/>
                                </a:lnTo>
                                <a:lnTo>
                                  <a:pt x="34544" y="422656"/>
                                </a:lnTo>
                                <a:lnTo>
                                  <a:pt x="34798" y="422922"/>
                                </a:lnTo>
                                <a:lnTo>
                                  <a:pt x="35433" y="423291"/>
                                </a:lnTo>
                                <a:lnTo>
                                  <a:pt x="48234" y="430276"/>
                                </a:lnTo>
                                <a:lnTo>
                                  <a:pt x="48387" y="430276"/>
                                </a:lnTo>
                                <a:lnTo>
                                  <a:pt x="48958" y="430657"/>
                                </a:lnTo>
                                <a:lnTo>
                                  <a:pt x="49149" y="430657"/>
                                </a:lnTo>
                                <a:lnTo>
                                  <a:pt x="63779" y="435229"/>
                                </a:lnTo>
                                <a:lnTo>
                                  <a:pt x="64262" y="435229"/>
                                </a:lnTo>
                                <a:lnTo>
                                  <a:pt x="79629" y="436626"/>
                                </a:lnTo>
                                <a:lnTo>
                                  <a:pt x="927481" y="436626"/>
                                </a:lnTo>
                                <a:lnTo>
                                  <a:pt x="942213" y="435229"/>
                                </a:lnTo>
                                <a:lnTo>
                                  <a:pt x="942670" y="435229"/>
                                </a:lnTo>
                                <a:lnTo>
                                  <a:pt x="957300" y="430657"/>
                                </a:lnTo>
                                <a:lnTo>
                                  <a:pt x="957516" y="430657"/>
                                </a:lnTo>
                                <a:lnTo>
                                  <a:pt x="958088" y="430276"/>
                                </a:lnTo>
                                <a:lnTo>
                                  <a:pt x="958227" y="430276"/>
                                </a:lnTo>
                                <a:lnTo>
                                  <a:pt x="969873" y="423926"/>
                                </a:lnTo>
                                <a:lnTo>
                                  <a:pt x="971042" y="423291"/>
                                </a:lnTo>
                                <a:lnTo>
                                  <a:pt x="971296" y="423291"/>
                                </a:lnTo>
                                <a:lnTo>
                                  <a:pt x="971677" y="422922"/>
                                </a:lnTo>
                                <a:lnTo>
                                  <a:pt x="972058" y="422656"/>
                                </a:lnTo>
                                <a:lnTo>
                                  <a:pt x="982980" y="413766"/>
                                </a:lnTo>
                                <a:lnTo>
                                  <a:pt x="983869" y="412877"/>
                                </a:lnTo>
                                <a:lnTo>
                                  <a:pt x="992759" y="401955"/>
                                </a:lnTo>
                                <a:lnTo>
                                  <a:pt x="993013" y="401574"/>
                                </a:lnTo>
                                <a:lnTo>
                                  <a:pt x="993267" y="401320"/>
                                </a:lnTo>
                                <a:lnTo>
                                  <a:pt x="993394" y="400951"/>
                                </a:lnTo>
                                <a:lnTo>
                                  <a:pt x="1000252" y="388366"/>
                                </a:lnTo>
                                <a:lnTo>
                                  <a:pt x="1000379" y="387997"/>
                                </a:lnTo>
                                <a:lnTo>
                                  <a:pt x="1000633" y="387604"/>
                                </a:lnTo>
                                <a:lnTo>
                                  <a:pt x="1005205" y="372999"/>
                                </a:lnTo>
                                <a:lnTo>
                                  <a:pt x="1005332" y="372122"/>
                                </a:lnTo>
                                <a:lnTo>
                                  <a:pt x="1006729" y="356743"/>
                                </a:lnTo>
                                <a:lnTo>
                                  <a:pt x="1006729" y="61976"/>
                                </a:lnTo>
                                <a:close/>
                              </a:path>
                            </a:pathLst>
                          </a:custGeom>
                          <a:solidFill>
                            <a:srgbClr val="3E3051"/>
                          </a:solidFill>
                        </wps:spPr>
                        <wps:bodyPr wrap="square" lIns="0" tIns="0" rIns="0" bIns="0" rtlCol="0">
                          <a:noAutofit/>
                        </wps:bodyPr>
                      </wps:wsp>
                      <wps:wsp>
                        <wps:cNvPr id="80" name="Graphic 80"/>
                        <wps:cNvSpPr/>
                        <wps:spPr>
                          <a:xfrm>
                            <a:off x="3958590" y="3068447"/>
                            <a:ext cx="994410" cy="441325"/>
                          </a:xfrm>
                          <a:custGeom>
                            <a:avLst/>
                            <a:gdLst/>
                            <a:ahLst/>
                            <a:cxnLst/>
                            <a:rect l="l" t="t" r="r" b="b"/>
                            <a:pathLst>
                              <a:path w="994410" h="441325">
                                <a:moveTo>
                                  <a:pt x="920876" y="0"/>
                                </a:moveTo>
                                <a:lnTo>
                                  <a:pt x="73533" y="0"/>
                                </a:lnTo>
                                <a:lnTo>
                                  <a:pt x="44898" y="5774"/>
                                </a:lnTo>
                                <a:lnTo>
                                  <a:pt x="21526" y="21526"/>
                                </a:lnTo>
                                <a:lnTo>
                                  <a:pt x="5774" y="44898"/>
                                </a:lnTo>
                                <a:lnTo>
                                  <a:pt x="0" y="73533"/>
                                </a:lnTo>
                                <a:lnTo>
                                  <a:pt x="0" y="367792"/>
                                </a:lnTo>
                                <a:lnTo>
                                  <a:pt x="5774" y="396426"/>
                                </a:lnTo>
                                <a:lnTo>
                                  <a:pt x="21526" y="419798"/>
                                </a:lnTo>
                                <a:lnTo>
                                  <a:pt x="44898" y="435550"/>
                                </a:lnTo>
                                <a:lnTo>
                                  <a:pt x="73533" y="441325"/>
                                </a:lnTo>
                                <a:lnTo>
                                  <a:pt x="920876" y="441325"/>
                                </a:lnTo>
                                <a:lnTo>
                                  <a:pt x="949511" y="435550"/>
                                </a:lnTo>
                                <a:lnTo>
                                  <a:pt x="972883" y="419798"/>
                                </a:lnTo>
                                <a:lnTo>
                                  <a:pt x="988635" y="396426"/>
                                </a:lnTo>
                                <a:lnTo>
                                  <a:pt x="994410" y="367792"/>
                                </a:lnTo>
                                <a:lnTo>
                                  <a:pt x="994410" y="73533"/>
                                </a:lnTo>
                                <a:lnTo>
                                  <a:pt x="988635" y="44898"/>
                                </a:lnTo>
                                <a:lnTo>
                                  <a:pt x="972883" y="21526"/>
                                </a:lnTo>
                                <a:lnTo>
                                  <a:pt x="949511" y="5774"/>
                                </a:lnTo>
                                <a:lnTo>
                                  <a:pt x="920876" y="0"/>
                                </a:lnTo>
                                <a:close/>
                              </a:path>
                            </a:pathLst>
                          </a:custGeom>
                          <a:solidFill>
                            <a:srgbClr val="D99593"/>
                          </a:solidFill>
                        </wps:spPr>
                        <wps:bodyPr wrap="square" lIns="0" tIns="0" rIns="0" bIns="0" rtlCol="0">
                          <a:noAutofit/>
                        </wps:bodyPr>
                      </wps:wsp>
                      <wps:wsp>
                        <wps:cNvPr id="81" name="Graphic 81"/>
                        <wps:cNvSpPr/>
                        <wps:spPr>
                          <a:xfrm>
                            <a:off x="3958590" y="3068447"/>
                            <a:ext cx="994410" cy="441325"/>
                          </a:xfrm>
                          <a:custGeom>
                            <a:avLst/>
                            <a:gdLst/>
                            <a:ahLst/>
                            <a:cxnLst/>
                            <a:rect l="l" t="t" r="r" b="b"/>
                            <a:pathLst>
                              <a:path w="994410" h="441325">
                                <a:moveTo>
                                  <a:pt x="0" y="73533"/>
                                </a:moveTo>
                                <a:lnTo>
                                  <a:pt x="5774" y="44898"/>
                                </a:lnTo>
                                <a:lnTo>
                                  <a:pt x="21526" y="21526"/>
                                </a:lnTo>
                                <a:lnTo>
                                  <a:pt x="44898" y="5774"/>
                                </a:lnTo>
                                <a:lnTo>
                                  <a:pt x="73533" y="0"/>
                                </a:lnTo>
                                <a:lnTo>
                                  <a:pt x="920876" y="0"/>
                                </a:lnTo>
                                <a:lnTo>
                                  <a:pt x="949511" y="5774"/>
                                </a:lnTo>
                                <a:lnTo>
                                  <a:pt x="972883" y="21526"/>
                                </a:lnTo>
                                <a:lnTo>
                                  <a:pt x="988635" y="44898"/>
                                </a:lnTo>
                                <a:lnTo>
                                  <a:pt x="994410" y="73533"/>
                                </a:lnTo>
                                <a:lnTo>
                                  <a:pt x="994410" y="367792"/>
                                </a:lnTo>
                                <a:lnTo>
                                  <a:pt x="988635" y="396426"/>
                                </a:lnTo>
                                <a:lnTo>
                                  <a:pt x="972883" y="419798"/>
                                </a:lnTo>
                                <a:lnTo>
                                  <a:pt x="949511" y="435550"/>
                                </a:lnTo>
                                <a:lnTo>
                                  <a:pt x="920876" y="441325"/>
                                </a:lnTo>
                                <a:lnTo>
                                  <a:pt x="73533" y="441325"/>
                                </a:lnTo>
                                <a:lnTo>
                                  <a:pt x="44898" y="435550"/>
                                </a:lnTo>
                                <a:lnTo>
                                  <a:pt x="21526" y="419798"/>
                                </a:lnTo>
                                <a:lnTo>
                                  <a:pt x="5774" y="396426"/>
                                </a:lnTo>
                                <a:lnTo>
                                  <a:pt x="0" y="367792"/>
                                </a:lnTo>
                                <a:lnTo>
                                  <a:pt x="0" y="73533"/>
                                </a:lnTo>
                                <a:close/>
                              </a:path>
                            </a:pathLst>
                          </a:custGeom>
                          <a:ln w="12700">
                            <a:solidFill>
                              <a:srgbClr val="8063A1"/>
                            </a:solidFill>
                            <a:prstDash val="solid"/>
                          </a:ln>
                        </wps:spPr>
                        <wps:bodyPr wrap="square" lIns="0" tIns="0" rIns="0" bIns="0" rtlCol="0">
                          <a:noAutofit/>
                        </wps:bodyPr>
                      </wps:wsp>
                      <wps:wsp>
                        <wps:cNvPr id="82" name="Graphic 82"/>
                        <wps:cNvSpPr/>
                        <wps:spPr>
                          <a:xfrm>
                            <a:off x="3672204" y="2133600"/>
                            <a:ext cx="776605" cy="904875"/>
                          </a:xfrm>
                          <a:custGeom>
                            <a:avLst/>
                            <a:gdLst/>
                            <a:ahLst/>
                            <a:cxnLst/>
                            <a:rect l="l" t="t" r="r" b="b"/>
                            <a:pathLst>
                              <a:path w="776605" h="904875">
                                <a:moveTo>
                                  <a:pt x="53195" y="54697"/>
                                </a:moveTo>
                                <a:lnTo>
                                  <a:pt x="45948" y="60909"/>
                                </a:lnTo>
                                <a:lnTo>
                                  <a:pt x="769239" y="904748"/>
                                </a:lnTo>
                                <a:lnTo>
                                  <a:pt x="776351" y="898525"/>
                                </a:lnTo>
                                <a:lnTo>
                                  <a:pt x="53195" y="54697"/>
                                </a:lnTo>
                                <a:close/>
                              </a:path>
                              <a:path w="776605" h="904875">
                                <a:moveTo>
                                  <a:pt x="0" y="0"/>
                                </a:moveTo>
                                <a:lnTo>
                                  <a:pt x="20700" y="82550"/>
                                </a:lnTo>
                                <a:lnTo>
                                  <a:pt x="45948" y="60909"/>
                                </a:lnTo>
                                <a:lnTo>
                                  <a:pt x="37719" y="51308"/>
                                </a:lnTo>
                                <a:lnTo>
                                  <a:pt x="44958" y="45085"/>
                                </a:lnTo>
                                <a:lnTo>
                                  <a:pt x="64410" y="45085"/>
                                </a:lnTo>
                                <a:lnTo>
                                  <a:pt x="78486" y="33020"/>
                                </a:lnTo>
                                <a:lnTo>
                                  <a:pt x="0" y="0"/>
                                </a:lnTo>
                                <a:close/>
                              </a:path>
                              <a:path w="776605" h="904875">
                                <a:moveTo>
                                  <a:pt x="44958" y="45085"/>
                                </a:moveTo>
                                <a:lnTo>
                                  <a:pt x="37719" y="51308"/>
                                </a:lnTo>
                                <a:lnTo>
                                  <a:pt x="45948" y="60909"/>
                                </a:lnTo>
                                <a:lnTo>
                                  <a:pt x="53195" y="54697"/>
                                </a:lnTo>
                                <a:lnTo>
                                  <a:pt x="44958" y="45085"/>
                                </a:lnTo>
                                <a:close/>
                              </a:path>
                              <a:path w="776605" h="904875">
                                <a:moveTo>
                                  <a:pt x="64410" y="45085"/>
                                </a:moveTo>
                                <a:lnTo>
                                  <a:pt x="44958" y="45085"/>
                                </a:lnTo>
                                <a:lnTo>
                                  <a:pt x="53195" y="54697"/>
                                </a:lnTo>
                                <a:lnTo>
                                  <a:pt x="64410" y="45085"/>
                                </a:lnTo>
                                <a:close/>
                              </a:path>
                            </a:pathLst>
                          </a:custGeom>
                          <a:solidFill>
                            <a:srgbClr val="000000"/>
                          </a:solidFill>
                        </wps:spPr>
                        <wps:bodyPr wrap="square" lIns="0" tIns="0" rIns="0" bIns="0" rtlCol="0">
                          <a:noAutofit/>
                        </wps:bodyPr>
                      </wps:wsp>
                      <wps:wsp>
                        <wps:cNvPr id="83" name="Textbox 83"/>
                        <wps:cNvSpPr txBox="1"/>
                        <wps:spPr>
                          <a:xfrm>
                            <a:off x="2984500" y="342476"/>
                            <a:ext cx="308610" cy="168910"/>
                          </a:xfrm>
                          <a:prstGeom prst="rect">
                            <a:avLst/>
                          </a:prstGeom>
                        </wps:spPr>
                        <wps:txbx>
                          <w:txbxContent>
                            <w:p w14:paraId="77F44053">
                              <w:pPr>
                                <w:spacing w:before="0" w:line="266" w:lineRule="exact"/>
                                <w:ind w:left="0" w:right="0" w:firstLine="0"/>
                                <w:jc w:val="left"/>
                                <w:rPr>
                                  <w:rFonts w:ascii="Times New Roman"/>
                                  <w:sz w:val="24"/>
                                </w:rPr>
                              </w:pPr>
                              <w:r>
                                <w:rPr>
                                  <w:rFonts w:ascii="Times New Roman"/>
                                  <w:spacing w:val="-5"/>
                                  <w:sz w:val="24"/>
                                </w:rPr>
                                <w:t>BPD</w:t>
                              </w:r>
                            </w:p>
                          </w:txbxContent>
                        </wps:txbx>
                        <wps:bodyPr wrap="square" lIns="0" tIns="0" rIns="0" bIns="0" rtlCol="0">
                          <a:noAutofit/>
                        </wps:bodyPr>
                      </wps:wsp>
                      <wps:wsp>
                        <wps:cNvPr id="84" name="Textbox 84"/>
                        <wps:cNvSpPr txBox="1"/>
                        <wps:spPr>
                          <a:xfrm>
                            <a:off x="4679060" y="385656"/>
                            <a:ext cx="434975" cy="168910"/>
                          </a:xfrm>
                          <a:prstGeom prst="rect">
                            <a:avLst/>
                          </a:prstGeom>
                        </wps:spPr>
                        <wps:txbx>
                          <w:txbxContent>
                            <w:p w14:paraId="226DFF26">
                              <w:pPr>
                                <w:spacing w:before="0" w:line="266" w:lineRule="exact"/>
                                <w:ind w:left="0" w:right="0" w:firstLine="0"/>
                                <w:jc w:val="left"/>
                                <w:rPr>
                                  <w:rFonts w:ascii="Times New Roman"/>
                                  <w:sz w:val="24"/>
                                </w:rPr>
                              </w:pPr>
                              <w:r>
                                <w:rPr>
                                  <w:rFonts w:ascii="Times New Roman"/>
                                  <w:spacing w:val="-4"/>
                                  <w:sz w:val="24"/>
                                </w:rPr>
                                <w:t>LPMD</w:t>
                              </w:r>
                            </w:p>
                          </w:txbxContent>
                        </wps:txbx>
                        <wps:bodyPr wrap="square" lIns="0" tIns="0" rIns="0" bIns="0" rtlCol="0">
                          <a:noAutofit/>
                        </wps:bodyPr>
                      </wps:wsp>
                      <wps:wsp>
                        <wps:cNvPr id="85" name="Textbox 85"/>
                        <wps:cNvSpPr txBox="1"/>
                        <wps:spPr>
                          <a:xfrm>
                            <a:off x="1025525" y="665056"/>
                            <a:ext cx="648970" cy="344170"/>
                          </a:xfrm>
                          <a:prstGeom prst="rect">
                            <a:avLst/>
                          </a:prstGeom>
                        </wps:spPr>
                        <wps:txbx>
                          <w:txbxContent>
                            <w:p w14:paraId="190B91B6">
                              <w:pPr>
                                <w:spacing w:before="0" w:line="240" w:lineRule="auto"/>
                                <w:ind w:left="28" w:right="18" w:hanging="28"/>
                                <w:jc w:val="left"/>
                                <w:rPr>
                                  <w:rFonts w:ascii="Times New Roman"/>
                                  <w:sz w:val="24"/>
                                </w:rPr>
                              </w:pPr>
                              <w:r>
                                <w:rPr>
                                  <w:rFonts w:ascii="Times New Roman"/>
                                  <w:spacing w:val="-2"/>
                                  <w:sz w:val="24"/>
                                </w:rPr>
                                <w:t>Gapoktan/ Pokdakan</w:t>
                              </w:r>
                            </w:p>
                          </w:txbxContent>
                        </wps:txbx>
                        <wps:bodyPr wrap="square" lIns="0" tIns="0" rIns="0" bIns="0" rtlCol="0">
                          <a:noAutofit/>
                        </wps:bodyPr>
                      </wps:wsp>
                      <wps:wsp>
                        <wps:cNvPr id="86" name="Textbox 86"/>
                        <wps:cNvSpPr txBox="1"/>
                        <wps:spPr>
                          <a:xfrm>
                            <a:off x="3629659" y="692996"/>
                            <a:ext cx="607060" cy="168910"/>
                          </a:xfrm>
                          <a:prstGeom prst="rect">
                            <a:avLst/>
                          </a:prstGeom>
                        </wps:spPr>
                        <wps:txbx>
                          <w:txbxContent>
                            <w:p w14:paraId="5CFC33A7">
                              <w:pPr>
                                <w:spacing w:before="0" w:line="266" w:lineRule="exact"/>
                                <w:ind w:left="0" w:right="0" w:firstLine="0"/>
                                <w:jc w:val="left"/>
                                <w:rPr>
                                  <w:rFonts w:ascii="Times New Roman"/>
                                  <w:sz w:val="24"/>
                                </w:rPr>
                              </w:pPr>
                              <w:r>
                                <w:rPr>
                                  <w:rFonts w:ascii="Times New Roman"/>
                                  <w:spacing w:val="-2"/>
                                  <w:sz w:val="24"/>
                                </w:rPr>
                                <w:t>Posyandu</w:t>
                              </w:r>
                            </w:p>
                          </w:txbxContent>
                        </wps:txbx>
                        <wps:bodyPr wrap="square" lIns="0" tIns="0" rIns="0" bIns="0" rtlCol="0">
                          <a:noAutofit/>
                        </wps:bodyPr>
                      </wps:wsp>
                      <wps:wsp>
                        <wps:cNvPr id="87" name="Textbox 87"/>
                        <wps:cNvSpPr txBox="1"/>
                        <wps:spPr>
                          <a:xfrm>
                            <a:off x="4846954" y="1068916"/>
                            <a:ext cx="258445" cy="168910"/>
                          </a:xfrm>
                          <a:prstGeom prst="rect">
                            <a:avLst/>
                          </a:prstGeom>
                        </wps:spPr>
                        <wps:txbx>
                          <w:txbxContent>
                            <w:p w14:paraId="2FD3814E">
                              <w:pPr>
                                <w:spacing w:before="0" w:line="266" w:lineRule="exact"/>
                                <w:ind w:left="0" w:right="0" w:firstLine="0"/>
                                <w:jc w:val="left"/>
                                <w:rPr>
                                  <w:rFonts w:ascii="Times New Roman"/>
                                  <w:sz w:val="24"/>
                                </w:rPr>
                              </w:pPr>
                              <w:r>
                                <w:rPr>
                                  <w:rFonts w:ascii="Times New Roman"/>
                                  <w:spacing w:val="-5"/>
                                  <w:sz w:val="24"/>
                                </w:rPr>
                                <w:t>RW</w:t>
                              </w:r>
                            </w:p>
                          </w:txbxContent>
                        </wps:txbx>
                        <wps:bodyPr wrap="square" lIns="0" tIns="0" rIns="0" bIns="0" rtlCol="0">
                          <a:noAutofit/>
                        </wps:bodyPr>
                      </wps:wsp>
                      <wps:wsp>
                        <wps:cNvPr id="88" name="Textbox 88"/>
                        <wps:cNvSpPr txBox="1"/>
                        <wps:spPr>
                          <a:xfrm>
                            <a:off x="1487805" y="1452456"/>
                            <a:ext cx="314960" cy="168910"/>
                          </a:xfrm>
                          <a:prstGeom prst="rect">
                            <a:avLst/>
                          </a:prstGeom>
                        </wps:spPr>
                        <wps:txbx>
                          <w:txbxContent>
                            <w:p w14:paraId="741AF365">
                              <w:pPr>
                                <w:spacing w:before="0" w:line="266" w:lineRule="exact"/>
                                <w:ind w:left="0" w:right="0" w:firstLine="0"/>
                                <w:jc w:val="left"/>
                                <w:rPr>
                                  <w:rFonts w:ascii="Times New Roman"/>
                                  <w:sz w:val="24"/>
                                </w:rPr>
                              </w:pPr>
                              <w:r>
                                <w:rPr>
                                  <w:rFonts w:ascii="Times New Roman"/>
                                  <w:spacing w:val="-5"/>
                                  <w:sz w:val="24"/>
                                </w:rPr>
                                <w:t>PKK</w:t>
                              </w:r>
                            </w:p>
                          </w:txbxContent>
                        </wps:txbx>
                        <wps:bodyPr wrap="square" lIns="0" tIns="0" rIns="0" bIns="0" rtlCol="0">
                          <a:noAutofit/>
                        </wps:bodyPr>
                      </wps:wsp>
                      <wps:wsp>
                        <wps:cNvPr id="89" name="Textbox 89"/>
                        <wps:cNvSpPr txBox="1"/>
                        <wps:spPr>
                          <a:xfrm>
                            <a:off x="2715260" y="1749890"/>
                            <a:ext cx="802640" cy="168910"/>
                          </a:xfrm>
                          <a:prstGeom prst="rect">
                            <a:avLst/>
                          </a:prstGeom>
                        </wps:spPr>
                        <wps:txbx>
                          <w:txbxContent>
                            <w:p w14:paraId="499AE75B">
                              <w:pPr>
                                <w:spacing w:before="0" w:line="266" w:lineRule="exact"/>
                                <w:ind w:left="0" w:right="0" w:firstLine="0"/>
                                <w:jc w:val="left"/>
                                <w:rPr>
                                  <w:rFonts w:ascii="Times New Roman"/>
                                  <w:b/>
                                  <w:sz w:val="24"/>
                                </w:rPr>
                              </w:pPr>
                              <w:r>
                                <w:rPr>
                                  <w:rFonts w:ascii="Times New Roman"/>
                                  <w:b/>
                                  <w:spacing w:val="-2"/>
                                  <w:sz w:val="24"/>
                                </w:rPr>
                                <w:t>Masyarakat</w:t>
                              </w:r>
                            </w:p>
                          </w:txbxContent>
                        </wps:txbx>
                        <wps:bodyPr wrap="square" lIns="0" tIns="0" rIns="0" bIns="0" rtlCol="0">
                          <a:noAutofit/>
                        </wps:bodyPr>
                      </wps:wsp>
                      <wps:wsp>
                        <wps:cNvPr id="90" name="Textbox 90"/>
                        <wps:cNvSpPr txBox="1"/>
                        <wps:spPr>
                          <a:xfrm>
                            <a:off x="4336160" y="1719410"/>
                            <a:ext cx="207645" cy="168910"/>
                          </a:xfrm>
                          <a:prstGeom prst="rect">
                            <a:avLst/>
                          </a:prstGeom>
                        </wps:spPr>
                        <wps:txbx>
                          <w:txbxContent>
                            <w:p w14:paraId="3460E919">
                              <w:pPr>
                                <w:spacing w:before="0" w:line="266" w:lineRule="exact"/>
                                <w:ind w:left="0" w:right="0" w:firstLine="0"/>
                                <w:jc w:val="left"/>
                                <w:rPr>
                                  <w:rFonts w:ascii="Times New Roman"/>
                                  <w:sz w:val="24"/>
                                </w:rPr>
                              </w:pPr>
                              <w:r>
                                <w:rPr>
                                  <w:rFonts w:ascii="Times New Roman"/>
                                  <w:spacing w:val="-5"/>
                                  <w:sz w:val="24"/>
                                </w:rPr>
                                <w:t>RT</w:t>
                              </w:r>
                            </w:p>
                          </w:txbxContent>
                        </wps:txbx>
                        <wps:bodyPr wrap="square" lIns="0" tIns="0" rIns="0" bIns="0" rtlCol="0">
                          <a:noAutofit/>
                        </wps:bodyPr>
                      </wps:wsp>
                      <wps:wsp>
                        <wps:cNvPr id="91" name="Textbox 91"/>
                        <wps:cNvSpPr txBox="1"/>
                        <wps:spPr>
                          <a:xfrm>
                            <a:off x="819785" y="2097870"/>
                            <a:ext cx="646430" cy="168910"/>
                          </a:xfrm>
                          <a:prstGeom prst="rect">
                            <a:avLst/>
                          </a:prstGeom>
                        </wps:spPr>
                        <wps:txbx>
                          <w:txbxContent>
                            <w:p w14:paraId="31BCAE8A">
                              <w:pPr>
                                <w:spacing w:before="0" w:line="266" w:lineRule="exact"/>
                                <w:ind w:left="0" w:right="0" w:firstLine="0"/>
                                <w:jc w:val="left"/>
                                <w:rPr>
                                  <w:rFonts w:ascii="Times New Roman"/>
                                  <w:sz w:val="24"/>
                                </w:rPr>
                              </w:pPr>
                              <w:r>
                                <w:rPr>
                                  <w:rFonts w:ascii="Times New Roman"/>
                                  <w:spacing w:val="-2"/>
                                  <w:sz w:val="24"/>
                                </w:rPr>
                                <w:t>BUMDES</w:t>
                              </w:r>
                            </w:p>
                          </w:txbxContent>
                        </wps:txbx>
                        <wps:bodyPr wrap="square" lIns="0" tIns="0" rIns="0" bIns="0" rtlCol="0">
                          <a:noAutofit/>
                        </wps:bodyPr>
                      </wps:wsp>
                      <wps:wsp>
                        <wps:cNvPr id="92" name="Textbox 92"/>
                        <wps:cNvSpPr txBox="1"/>
                        <wps:spPr>
                          <a:xfrm>
                            <a:off x="2887979" y="2494110"/>
                            <a:ext cx="613410" cy="168910"/>
                          </a:xfrm>
                          <a:prstGeom prst="rect">
                            <a:avLst/>
                          </a:prstGeom>
                        </wps:spPr>
                        <wps:txbx>
                          <w:txbxContent>
                            <w:p w14:paraId="05EFC4CD">
                              <w:pPr>
                                <w:spacing w:before="0" w:line="266" w:lineRule="exact"/>
                                <w:ind w:left="0" w:right="0" w:firstLine="0"/>
                                <w:jc w:val="left"/>
                                <w:rPr>
                                  <w:rFonts w:ascii="Times New Roman"/>
                                  <w:sz w:val="24"/>
                                </w:rPr>
                              </w:pPr>
                              <w:r>
                                <w:rPr>
                                  <w:rFonts w:ascii="Times New Roman"/>
                                  <w:spacing w:val="-2"/>
                                  <w:sz w:val="24"/>
                                </w:rPr>
                                <w:t>PEMDES</w:t>
                              </w:r>
                            </w:p>
                          </w:txbxContent>
                        </wps:txbx>
                        <wps:bodyPr wrap="square" lIns="0" tIns="0" rIns="0" bIns="0" rtlCol="0">
                          <a:noAutofit/>
                        </wps:bodyPr>
                      </wps:wsp>
                      <wps:wsp>
                        <wps:cNvPr id="93" name="Textbox 93"/>
                        <wps:cNvSpPr txBox="1"/>
                        <wps:spPr>
                          <a:xfrm>
                            <a:off x="4813934" y="2364570"/>
                            <a:ext cx="462280" cy="344170"/>
                          </a:xfrm>
                          <a:prstGeom prst="rect">
                            <a:avLst/>
                          </a:prstGeom>
                        </wps:spPr>
                        <wps:txbx>
                          <w:txbxContent>
                            <w:p w14:paraId="0B975DA5">
                              <w:pPr>
                                <w:spacing w:before="0" w:line="240" w:lineRule="auto"/>
                                <w:ind w:left="16" w:right="18" w:hanging="16"/>
                                <w:jc w:val="left"/>
                                <w:rPr>
                                  <w:rFonts w:ascii="Times New Roman"/>
                                  <w:sz w:val="24"/>
                                </w:rPr>
                              </w:pPr>
                              <w:r>
                                <w:rPr>
                                  <w:rFonts w:ascii="Times New Roman"/>
                                  <w:spacing w:val="-2"/>
                                  <w:sz w:val="24"/>
                                </w:rPr>
                                <w:t>Karang Taruna</w:t>
                              </w:r>
                            </w:p>
                          </w:txbxContent>
                        </wps:txbx>
                        <wps:bodyPr wrap="square" lIns="0" tIns="0" rIns="0" bIns="0" rtlCol="0">
                          <a:noAutofit/>
                        </wps:bodyPr>
                      </wps:wsp>
                      <wps:wsp>
                        <wps:cNvPr id="94" name="Textbox 94"/>
                        <wps:cNvSpPr txBox="1"/>
                        <wps:spPr>
                          <a:xfrm>
                            <a:off x="946785" y="2849710"/>
                            <a:ext cx="714375" cy="344170"/>
                          </a:xfrm>
                          <a:prstGeom prst="rect">
                            <a:avLst/>
                          </a:prstGeom>
                        </wps:spPr>
                        <wps:txbx>
                          <w:txbxContent>
                            <w:p w14:paraId="636A575A">
                              <w:pPr>
                                <w:spacing w:before="0" w:line="266" w:lineRule="exact"/>
                                <w:ind w:left="23" w:right="0" w:firstLine="0"/>
                                <w:jc w:val="left"/>
                                <w:rPr>
                                  <w:rFonts w:ascii="Times New Roman"/>
                                  <w:sz w:val="24"/>
                                </w:rPr>
                              </w:pPr>
                              <w:r>
                                <w:rPr>
                                  <w:rFonts w:ascii="Times New Roman"/>
                                  <w:sz w:val="24"/>
                                </w:rPr>
                                <w:t>P3A</w:t>
                              </w:r>
                              <w:r>
                                <w:rPr>
                                  <w:rFonts w:ascii="Times New Roman"/>
                                  <w:spacing w:val="-4"/>
                                  <w:sz w:val="24"/>
                                </w:rPr>
                                <w:t xml:space="preserve"> TANI</w:t>
                              </w:r>
                            </w:p>
                            <w:p w14:paraId="3C9DF9CB">
                              <w:pPr>
                                <w:spacing w:before="0"/>
                                <w:ind w:left="0" w:right="0" w:firstLine="0"/>
                                <w:jc w:val="left"/>
                                <w:rPr>
                                  <w:rFonts w:ascii="Times New Roman"/>
                                  <w:sz w:val="24"/>
                                </w:rPr>
                              </w:pPr>
                              <w:r>
                                <w:rPr>
                                  <w:rFonts w:ascii="Times New Roman"/>
                                  <w:spacing w:val="-2"/>
                                  <w:sz w:val="24"/>
                                </w:rPr>
                                <w:t>MAKMUR</w:t>
                              </w:r>
                            </w:p>
                          </w:txbxContent>
                        </wps:txbx>
                        <wps:bodyPr wrap="square" lIns="0" tIns="0" rIns="0" bIns="0" rtlCol="0">
                          <a:noAutofit/>
                        </wps:bodyPr>
                      </wps:wsp>
                      <wps:wsp>
                        <wps:cNvPr id="95" name="Textbox 95"/>
                        <wps:cNvSpPr txBox="1"/>
                        <wps:spPr>
                          <a:xfrm>
                            <a:off x="4079621" y="3152351"/>
                            <a:ext cx="760095" cy="344170"/>
                          </a:xfrm>
                          <a:prstGeom prst="rect">
                            <a:avLst/>
                          </a:prstGeom>
                        </wps:spPr>
                        <wps:txbx>
                          <w:txbxContent>
                            <w:p w14:paraId="13CC5E1C">
                              <w:pPr>
                                <w:spacing w:before="0" w:line="240" w:lineRule="auto"/>
                                <w:ind w:left="0" w:right="18" w:firstLine="0"/>
                                <w:jc w:val="left"/>
                                <w:rPr>
                                  <w:rFonts w:ascii="Times New Roman"/>
                                  <w:sz w:val="24"/>
                                </w:rPr>
                              </w:pPr>
                              <w:r>
                                <w:rPr>
                                  <w:rFonts w:ascii="Times New Roman"/>
                                  <w:sz w:val="24"/>
                                </w:rPr>
                                <w:t>P3A</w:t>
                              </w:r>
                              <w:r>
                                <w:rPr>
                                  <w:rFonts w:ascii="Times New Roman"/>
                                  <w:spacing w:val="-15"/>
                                  <w:sz w:val="24"/>
                                </w:rPr>
                                <w:t xml:space="preserve"> </w:t>
                              </w:r>
                              <w:r>
                                <w:rPr>
                                  <w:rFonts w:ascii="Times New Roman"/>
                                  <w:sz w:val="24"/>
                                </w:rPr>
                                <w:t xml:space="preserve">PUTRI </w:t>
                              </w:r>
                              <w:r>
                                <w:rPr>
                                  <w:rFonts w:ascii="Times New Roman"/>
                                  <w:spacing w:val="-2"/>
                                  <w:sz w:val="24"/>
                                </w:rPr>
                                <w:t>PERTIWI</w:t>
                              </w:r>
                            </w:p>
                          </w:txbxContent>
                        </wps:txbx>
                        <wps:bodyPr wrap="square" lIns="0" tIns="0" rIns="0" bIns="0" rtlCol="0">
                          <a:noAutofit/>
                        </wps:bodyPr>
                      </wps:wsp>
                      <wps:wsp>
                        <wps:cNvPr id="96" name="Textbox 96"/>
                        <wps:cNvSpPr txBox="1"/>
                        <wps:spPr>
                          <a:xfrm>
                            <a:off x="1376044" y="3957531"/>
                            <a:ext cx="908050" cy="168910"/>
                          </a:xfrm>
                          <a:prstGeom prst="rect">
                            <a:avLst/>
                          </a:prstGeom>
                        </wps:spPr>
                        <wps:txbx>
                          <w:txbxContent>
                            <w:p w14:paraId="29E97AC2">
                              <w:pPr>
                                <w:spacing w:before="0" w:line="266" w:lineRule="exact"/>
                                <w:ind w:left="0" w:right="0" w:firstLine="0"/>
                                <w:jc w:val="left"/>
                                <w:rPr>
                                  <w:rFonts w:ascii="Times New Roman"/>
                                  <w:sz w:val="24"/>
                                </w:rPr>
                              </w:pPr>
                              <w:r>
                                <w:rPr>
                                  <w:rFonts w:ascii="Times New Roman"/>
                                  <w:spacing w:val="-2"/>
                                  <w:sz w:val="24"/>
                                </w:rPr>
                                <w:t>PUSKESMAS</w:t>
                              </w:r>
                            </w:p>
                          </w:txbxContent>
                        </wps:txbx>
                        <wps:bodyPr wrap="square" lIns="0" tIns="0" rIns="0" bIns="0" rtlCol="0">
                          <a:noAutofit/>
                        </wps:bodyPr>
                      </wps:wsp>
                    </wpg:wgp>
                  </a:graphicData>
                </a:graphic>
              </wp:anchor>
            </w:drawing>
          </mc:Choice>
          <mc:Fallback>
            <w:pict>
              <v:group id="_x0000_s1026" o:spid="_x0000_s1026" o:spt="203" style="position:absolute;left:0pt;margin-left:65.5pt;margin-top:140.95pt;height:349.85pt;width:469pt;mso-position-horizontal-relative:page;mso-position-vertical-relative:page;z-index:251661312;mso-width-relative:page;mso-height-relative:page;" coordsize="5956300,4443095" o:gfxdata="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">
                <o:lock v:ext="edit" aspectratio="f"/>
                <v:shape id="Graphic 36" o:spid="_x0000_s1026" o:spt="100" style="position:absolute;left:2379472;top:1363979;height:773430;width:1457960;" fillcolor="#4F81BC" filled="t" stroked="f" coordsize="1457960,773430" o:gfxdata="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oD5ovQAA&#10;ANsAAAAPAAAAAAAAAAEAIAAAACIAAABkcnMvZG93bnJldi54bWxQSwECFAAUAAAACACHTuJAMy8F&#10;njsAAAA5AAAAEAAAAAAAAAABACAAAAAMAQAAZHJzL3NoYXBleG1sLnhtbFBLBQYAAAAABgAGAFsB&#10;AAC2AwAAAAA=&#10;" path="m1394333,170688l1385849,128701,1362748,94386,1328483,71234,1286510,62738,171196,62738,129209,71234,94945,94386,71843,128701,63373,170688,63373,601980,71843,643966,94945,678230,129209,701332,171196,709803,1286510,709803,1328483,701332,1362748,678230,1385849,643966,1394333,601980,1394333,170688xem1457833,167640l1456651,152400,1456563,151130,1453769,133350,1435862,87630,1415389,58356,1415389,167640,1415389,605790,1415110,610882,1415046,612140,1414970,613410,1405763,651510,1386586,684530,1337945,721360,1300861,731532,159131,731532,122047,721360,80772,694690,52819,654050,42354,605790,42354,167640,42481,165100,42545,163830,42672,161290,42799,158750,44577,146050,63627,100330,98158,64782,157099,43180,170180,41910,1286510,41910,1335786,52082,1377061,78740,1385316,88900,1392936,97790,1412748,144780,1415389,167640,1415389,58356,1405636,48260,1398930,41910,1393571,36830,1334516,6350,1300861,1282,1286510,0,168021,0,150749,1282,101600,15240,59817,40640,27178,78740,6731,123190,330,161290,215,163830,152,165100,38,167640,0,605790,1143,623582,14859,673100,41148,713740,78346,746760,123444,767080,156972,773430,1289812,773430,1340485,765810,1385189,742950,1420368,709930,1445514,666750,1457198,617232,1457312,614680,1457426,612140,1457477,610882,1457591,608330,1457706,605790,1457833,167640xe">
                  <v:fill on="t" focussize="0,0"/>
                  <v:stroke on="f"/>
                  <v:imagedata o:title=""/>
                  <o:lock v:ext="edit" aspectratio="f"/>
                  <v:textbox inset="0mm,0mm,0mm,0mm"/>
                </v:shape>
                <v:shape id="Image 37" o:spid="_x0000_s1026" o:spt="75" type="#_x0000_t75" style="position:absolute;left:4121150;top:1818779;height:190741;width:947674;" filled="f" o:preferrelative="t" stroked="f" coordsize="21600,21600" o:gfxdata="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rTKK8AAAA&#10;2wAAAA8AAAAAAAAAAQAgAAAAIgAAAGRycy9kb3ducmV2LnhtbFBLAQIUABQAAAAIAIdO4kAzLwWe&#10;OwAAADkAAAAQAAAAAAAAAAEAIAAAAAsBAABkcnMvc2hhcGV4bWwueG1sUEsFBgAAAAAGAAYAWwEA&#10;ALUDAAAAAA==&#10;">
                  <v:fill on="f" focussize="0,0"/>
                  <v:stroke on="f"/>
                  <v:imagedata r:id="rId25" o:title=""/>
                  <o:lock v:ext="edit" aspectratio="f"/>
                </v:shape>
                <v:shape id="Image 38" o:spid="_x0000_s1026" o:spt="75" type="#_x0000_t75" style="position:absolute;left:4093209;top:1640967;height:361950;width:681354;" filled="f" o:preferrelative="t" stroked="f" coordsize="21600,21600" o:gfxdata="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IOvcbsAAADb&#10;AAAADwAAAAAAAAABACAAAAAiAAAAZHJzL2Rvd25yZXYueG1sUEsBAhQAFAAAAAgAh07iQDMvBZ47&#10;AAAAOQAAABAAAAAAAAAAAQAgAAAACgEAAGRycy9zaGFwZXhtbC54bWxQSwUGAAAAAAYABgBbAQAA&#10;tAMAAAAA&#10;">
                  <v:fill on="f" focussize="0,0"/>
                  <v:stroke on="f"/>
                  <v:imagedata r:id="rId26" o:title=""/>
                  <o:lock v:ext="edit" aspectratio="f"/>
                </v:shape>
                <v:shape id="Graphic 39" o:spid="_x0000_s1026" o:spt="100" style="position:absolute;left:4093209;top:1640967;height:361950;width:681355;" filled="f" stroked="t" coordsize="681355,361950" o:gfxdata="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kbstr4A&#10;AADbAAAADwAAAAAAAAABACAAAAAiAAAAZHJzL2Rvd25yZXYueG1sUEsBAhQAFAAAAAgAh07iQDMv&#10;BZ47AAAAOQAAABAAAAAAAAAAAQAgAAAADQEAAGRycy9zaGFwZXhtbC54bWxQSwUGAAAAAAYABgBb&#10;AQAAtwMAAAAA&#10;" path="m0,60325l4746,36861,17684,17684,36861,4746,60325,0,621029,0,644493,4746,663670,17684,676608,36861,681354,60325,681354,301625,676608,325088,663670,344265,644493,357203,621029,361950,60325,361950,36861,357203,17684,344265,4746,325088,0,301625,0,60325xe">
                  <v:fill on="f" focussize="0,0"/>
                  <v:stroke weight="1pt" color="#F1F1F1" joinstyle="round"/>
                  <v:imagedata o:title=""/>
                  <o:lock v:ext="edit" aspectratio="f"/>
                  <v:textbox inset="0mm,0mm,0mm,0mm"/>
                </v:shape>
                <v:shape id="Image 40" o:spid="_x0000_s1026" o:spt="75" type="#_x0000_t75" style="position:absolute;left:1316989;top:1394088;height:356352;width:663206;" filled="f" o:preferrelative="t" stroked="f" coordsize="21600,21600" o:gfxdata="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eyMm7sAAADb&#10;AAAADwAAAAAAAAABACAAAAAiAAAAZHJzL2Rvd25yZXYueG1sUEsBAhQAFAAAAAgAh07iQDMvBZ47&#10;AAAAOQAAABAAAAAAAAAAAQAgAAAACgEAAGRycy9zaGFwZXhtbC54bWxQSwUGAAAAAAYABgBbAQAA&#10;tAMAAAAA&#10;">
                  <v:fill on="f" focussize="0,0"/>
                  <v:stroke on="f"/>
                  <v:imagedata r:id="rId27" o:title=""/>
                  <o:lock v:ext="edit" aspectratio="f"/>
                </v:shape>
                <v:shape id="Image 41" o:spid="_x0000_s1026" o:spt="75" type="#_x0000_t75" style="position:absolute;left:1314450;top:1374266;height:344804;width:647064;" filled="f" o:preferrelative="t" stroked="f" coordsize="21600,21600" o:gfxdata="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9HENvQAA&#10;ANsAAAAPAAAAAAAAAAEAIAAAACIAAABkcnMvZG93bnJldi54bWxQSwECFAAUAAAACACHTuJAMy8F&#10;njsAAAA5AAAAEAAAAAAAAAABACAAAAAMAQAAZHJzL3NoYXBleG1sLnhtbFBLBQYAAAAABgAGAFsB&#10;AAC2AwAAAAA=&#10;">
                  <v:fill on="f" focussize="0,0"/>
                  <v:stroke on="f"/>
                  <v:imagedata r:id="rId28" o:title=""/>
                  <o:lock v:ext="edit" aspectratio="f"/>
                </v:shape>
                <v:shape id="Graphic 42" o:spid="_x0000_s1026" o:spt="100" style="position:absolute;left:1314450;top:1374266;height:344805;width:647065;" filled="f" stroked="t" coordsize="647065,344805" o:gfxdata="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X9sT7sAAADb&#10;AAAADwAAAAAAAAABACAAAAAiAAAAZHJzL2Rvd25yZXYueG1sUEsBAhQAFAAAAAgAh07iQDMvBZ47&#10;AAAAOQAAABAAAAAAAAAAAQAgAAAACgEAAGRycy9zaGFwZXhtbC54bWxQSwUGAAAAAAYABgBbAQAA&#10;tAMAAAAA&#10;" path="m0,57530l4524,35147,16859,16859,35147,4524,57531,0,589533,0,611917,4524,630205,16859,642540,35147,647064,57530,647064,287274,642540,309657,630205,327945,611917,340280,589533,344804,57531,344804,35147,340280,16859,327945,4524,309657,0,287274,0,57530xe">
                  <v:fill on="f" focussize="0,0"/>
                  <v:stroke weight="1pt" color="#B1A0C6" joinstyle="round"/>
                  <v:imagedata o:title=""/>
                  <o:lock v:ext="edit" aspectratio="f"/>
                  <v:textbox inset="0mm,0mm,0mm,0mm"/>
                </v:shape>
                <v:shape id="Image 43" o:spid="_x0000_s1026" o:spt="75" type="#_x0000_t75" style="position:absolute;left:2668270;top:2438021;height:328419;width:1059434;" filled="f" o:preferrelative="t" stroked="f" coordsize="21600,21600" o:gfxdata="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L/OCr4A&#10;AADbAAAADwAAAAAAAAABACAAAAAiAAAAZHJzL2Rvd25yZXYueG1sUEsBAhQAFAAAAAgAh07iQDMv&#10;BZ47AAAAOQAAABAAAAAAAAAAAQAgAAAADQEAAGRycy9zaGFwZXhtbC54bWxQSwUGAAAAAAYABgBb&#10;AQAAtwMAAAAA&#10;">
                  <v:fill on="f" focussize="0,0"/>
                  <v:stroke on="f"/>
                  <v:imagedata r:id="rId29" o:title=""/>
                  <o:lock v:ext="edit" aspectratio="f"/>
                </v:shape>
                <v:shape id="Image 44" o:spid="_x0000_s1026" o:spt="75" type="#_x0000_t75" style="position:absolute;left:2665729;top:2418207;height:316864;width:1043940;" filled="f" o:preferrelative="t" stroked="f" coordsize="21600,21600" o:gfxdata="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1SA3b4A&#10;AADbAAAADwAAAAAAAAABACAAAAAiAAAAZHJzL2Rvd25yZXYueG1sUEsBAhQAFAAAAAgAh07iQDMv&#10;BZ47AAAAOQAAABAAAAAAAAAAAQAgAAAADQEAAGRycy9zaGFwZXhtbC54bWxQSwUGAAAAAAYABgBb&#10;AQAAtwMAAAAA&#10;">
                  <v:fill on="f" focussize="0,0"/>
                  <v:stroke on="f"/>
                  <v:imagedata r:id="rId30" o:title=""/>
                  <o:lock v:ext="edit" aspectratio="f"/>
                </v:shape>
                <v:shape id="Graphic 45" o:spid="_x0000_s1026" o:spt="100" style="position:absolute;left:2665729;top:2418207;height:316865;width:1043940;" filled="f" stroked="t" coordsize="1043940,316865" o:gfxdata="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2XBGotwAAANsAAAAP&#10;AAAAAAAAAAEAIAAAACIAAABkcnMvZG93bnJldi54bWxQSwECFAAUAAAACACHTuJAMy8FnjsAAAA5&#10;AAAAEAAAAAAAAAABACAAAAAGAQAAZHJzL3NoYXBleG1sLnhtbFBLBQYAAAAABgAGAFsBAACwAwAA&#10;AAA=&#10;" path="m0,52831l4147,32254,15462,15462,32254,4147,52832,0,991108,0,1011685,4147,1028477,15462,1039792,32254,1043940,52831,1043940,264032,1039792,284610,1028477,301402,1011685,312717,991108,316864,52832,316864,32254,312717,15462,301402,4147,284610,0,264032,0,52831xe">
                  <v:fill on="f" focussize="0,0"/>
                  <v:stroke weight="1pt" color="#666666" joinstyle="round"/>
                  <v:imagedata o:title=""/>
                  <o:lock v:ext="edit" aspectratio="f"/>
                  <v:textbox inset="0mm,0mm,0mm,0mm"/>
                </v:shape>
                <v:shape id="Graphic 46" o:spid="_x0000_s1026" o:spt="100" style="position:absolute;left:810628;top:620280;height:569595;width:1094105;" fillcolor="#4E6028" filled="t" stroked="f" coordsize="1094105,569595" o:gfxdata="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kPyzb4A&#10;AADbAAAADwAAAAAAAAABACAAAAAiAAAAZHJzL2Rvd25yZXYueG1sUEsBAhQAFAAAAAgAh07iQDMv&#10;BZ47AAAAOQAAABAAAAAAAAAAAQAgAAAADQEAAGRycy9zaGFwZXhtbC54bWxQSwUGAAAAAAYABgBb&#10;AQAAtwMAAAAA&#10;" path="m1093736,78346l1093304,69710,1093228,67932,1091577,57264,1085862,39103,1085608,38341,1085354,38087,1076464,21577,1076210,21196,1076083,20815,1075702,20434,1063891,6210,1063637,5829,1063383,5575,1063002,5321,1056576,0,1067079,15582,1068959,24930,1070394,32105,1071994,39992,1074686,53327,1074686,440550,1067079,478307,1046327,509104,1015530,529856,977785,537451,90182,537451,52425,529856,24968,511365,21628,509104,11696,494372,876,478307,0,473913,76,475602,8013,506590,16903,523100,17157,523481,17284,523862,17665,524243,29476,538467,29730,538848,29984,539102,30365,539356,44589,551167,44970,551548,45351,551675,45732,551929,62242,560819,62496,561073,63258,561327,81813,567169,82308,567169,92722,568693,102755,569201,990866,569201,1001280,568693,1011123,567169,1011542,567169,1030871,561073,1031125,560819,1039139,556501,1047635,551929,1048016,551675,1048397,551548,1048778,551167,1063002,539356,1063383,539102,1063637,538848,1063891,538467,1075702,524243,1076083,523862,1076210,523481,1076464,523100,1085354,506590,1085608,506336,1091577,487413,1093127,476745,1093254,475602,1093736,465950,1093736,78346xe">
                  <v:fill on="t" focussize="0,0"/>
                  <v:stroke on="f"/>
                  <v:imagedata o:title=""/>
                  <o:lock v:ext="edit" aspectratio="f"/>
                  <v:textbox inset="0mm,0mm,0mm,0mm"/>
                </v:shape>
                <v:shape id="Image 47" o:spid="_x0000_s1026" o:spt="75" type="#_x0000_t75" style="position:absolute;left:803909;top:576706;height:581025;width:1081404;" filled="f" o:preferrelative="t" stroked="f" coordsize="21600,21600" o:gfxdata="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Mh8m&#10;wAAAANsAAAAPAAAAAAAAAAEAIAAAACIAAABkcnMvZG93bnJldi54bWxQSwECFAAUAAAACACHTuJA&#10;My8FnjsAAAA5AAAAEAAAAAAAAAABACAAAAAPAQAAZHJzL3NoYXBleG1sLnhtbFBLBQYAAAAABgAG&#10;AFsBAAC5AwAAAAA=&#10;">
                  <v:fill on="f" focussize="0,0"/>
                  <v:stroke on="f"/>
                  <v:imagedata r:id="rId31" o:title=""/>
                  <o:lock v:ext="edit" aspectratio="f"/>
                </v:shape>
                <v:shape id="Graphic 48" o:spid="_x0000_s1026" o:spt="100" style="position:absolute;left:803909;top:576706;height:581025;width:1081405;" filled="f" stroked="t" coordsize="1081405,581025" o:gfxdata="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Aphni5AAAA2wAA&#10;AA8AAAAAAAAAAQAgAAAAIgAAAGRycy9kb3ducmV2LnhtbFBLAQIUABQAAAAIAIdO4kAzLwWeOwAA&#10;ADkAAAAQAAAAAAAAAAEAIAAAAAgBAABkcnMvc2hhcGV4bWwueG1sUEsFBgAAAAAGAAYAWwEAALID&#10;AAAAAA==&#10;" path="m0,96900l7604,59150,28352,28352,59150,7604,96900,0,984503,0,1022254,7604,1053052,28352,1073800,59150,1081404,96900,1081404,484124,1073800,521874,1053052,552672,1022254,573420,984503,581025,96900,581025,59150,573420,28352,552672,7604,521874,0,484124,0,96900xe">
                  <v:fill on="f" focussize="0,0"/>
                  <v:stroke weight="1pt" color="#9BBA58" joinstyle="round"/>
                  <v:imagedata o:title=""/>
                  <o:lock v:ext="edit" aspectratio="f"/>
                  <v:textbox inset="0mm,0mm,0mm,0mm"/>
                </v:shape>
                <v:shape id="Image 49" o:spid="_x0000_s1026" o:spt="75" type="#_x0000_t75" style="position:absolute;left:4560570;top:320154;height:457466;width:749553;" filled="f" o:preferrelative="t" stroked="f" coordsize="21600,21600" o:gfxdata="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5/f+O8AAAA&#10;2wAAAA8AAAAAAAAAAQAgAAAAIgAAAGRycy9kb3ducmV2LnhtbFBLAQIUABQAAAAIAIdO4kAzLwWe&#10;OwAAADkAAAAQAAAAAAAAAAEAIAAAAAsBAABkcnMvc2hhcGV4bWwueG1sUEsFBgAAAAAGAAYAWwEA&#10;ALUDAAAAAA==&#10;">
                  <v:fill on="f" focussize="0,0"/>
                  <v:stroke on="f"/>
                  <v:imagedata r:id="rId32" o:title=""/>
                  <o:lock v:ext="edit" aspectratio="f"/>
                </v:shape>
                <v:shape id="Image 50" o:spid="_x0000_s1026" o:spt="75" type="#_x0000_t75" style="position:absolute;left:4558029;top:304927;height:440055;width:733425;" filled="f" o:preferrelative="t" stroked="f" coordsize="21600,21600" o:gfxdata="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WcgXrsAAADb&#10;AAAADwAAAAAAAAABACAAAAAiAAAAZHJzL2Rvd25yZXYueG1sUEsBAhQAFAAAAAgAh07iQDMvBZ47&#10;AAAAOQAAABAAAAAAAAAAAQAgAAAACgEAAGRycy9zaGFwZXhtbC54bWxQSwUGAAAAAAYABgBbAQAA&#10;tAMAAAAA&#10;">
                  <v:fill on="f" focussize="0,0"/>
                  <v:stroke on="f"/>
                  <v:imagedata r:id="rId33" o:title=""/>
                  <o:lock v:ext="edit" aspectratio="f"/>
                </v:shape>
                <v:shape id="Graphic 51" o:spid="_x0000_s1026" o:spt="100" style="position:absolute;left:4558029;top:304927;height:440055;width:733425;" filled="f" stroked="t" coordsize="733425,440055" o:gfxdata="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J3cyr4A&#10;AADbAAAADwAAAAAAAAABACAAAAAiAAAAZHJzL2Rvd25yZXYueG1sUEsBAhQAFAAAAAgAh07iQDMv&#10;BZ47AAAAOQAAABAAAAAAAAAAAQAgAAAADQEAAGRycy9zaGFwZXhtbC54bWxQSwUGAAAAAAYABgBb&#10;AQAAtwMAAAAA&#10;" path="m0,73406l5772,44844,21510,21510,44844,5772,73406,0,660019,0,688580,5772,711914,21510,727652,44844,733425,73406,733425,366649,727652,395210,711914,418544,688580,434282,660019,440055,73406,440055,44844,434282,21510,418544,5772,395210,0,366649,0,73406xe">
                  <v:fill on="f" focussize="0,0"/>
                  <v:stroke weight="1pt" color="#92CDDC" joinstyle="round"/>
                  <v:imagedata o:title=""/>
                  <o:lock v:ext="edit" aspectratio="f"/>
                  <v:textbox inset="0mm,0mm,0mm,0mm"/>
                </v:shape>
                <v:shape id="Graphic 52" o:spid="_x0000_s1026" o:spt="100" style="position:absolute;left:3484969;top:647597;height:361315;width:903605;" fillcolor="#964605" filled="t" stroked="f" coordsize="903605,361315" o:gfxdata="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OWvvQAA&#10;ANsAAAAPAAAAAAAAAAEAIAAAACIAAABkcnMvZG93bnJldi54bWxQSwECFAAUAAAACACHTuJAMy8F&#10;njsAAAA5AAAAEAAAAAAAAAABACAAAAAMAQAAZHJzL3NoYXBleG1sLnhtbFBLBQYAAAAABgAGAFsB&#10;AAC2AwAAAAA=&#10;" path="m903516,52298l902246,40233,902119,39852,901992,38963,898182,26771,897928,26390,892467,16230,892213,15849,891959,15595,891705,15214,884466,6324,883958,5816,883577,5562,876960,0,879716,4076,881608,13474,884466,27533,884466,28232,884466,268833,879716,292303,866775,311480,847598,324421,824141,329158,53886,329158,30416,324421,16929,315328,11239,311480,9105,308330,0,294817,1181,307060,1308,307568,1435,308330,5003,319633,5130,320014,5245,320395,5372,320776,10960,331063,11468,331825,11722,332079,19215,340969,19469,341350,19977,341858,28867,349097,29248,349351,29502,349605,29883,349859,40982,355828,41186,355828,53403,359638,53886,359638,66586,360908,837476,360908,849668,359638,850125,359638,862177,355828,862672,355828,873671,349859,874052,349605,874306,349351,874687,349097,875766,348208,883577,341858,883958,341604,884212,341350,884466,340969,891705,332079,891870,331825,892213,331444,892467,331063,898055,320776,901992,308330,902119,307949,902246,307060,903452,294817,903516,52298xe">
                  <v:fill on="t" focussize="0,0"/>
                  <v:stroke on="f"/>
                  <v:imagedata o:title=""/>
                  <o:lock v:ext="edit" aspectratio="f"/>
                  <v:textbox inset="0mm,0mm,0mm,0mm"/>
                </v:shape>
                <v:shape id="Image 53" o:spid="_x0000_s1026" o:spt="75" type="#_x0000_t75" style="position:absolute;left:3478529;top:614806;height:361950;width:890905;" filled="f" o:preferrelative="t" stroked="f" coordsize="21600,21600" o:gfxdata="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IVMia/&#10;AAAA2wAAAA8AAAAAAAAAAQAgAAAAIgAAAGRycy9kb3ducmV2LnhtbFBLAQIUABQAAAAIAIdO4kAz&#10;LwWeOwAAADkAAAAQAAAAAAAAAAEAIAAAAA4BAABkcnMvc2hhcGV4bWwueG1sUEsFBgAAAAAGAAYA&#10;WwEAALgDAAAAAA==&#10;">
                  <v:fill on="f" focussize="0,0"/>
                  <v:stroke on="f"/>
                  <v:imagedata r:id="rId34" o:title=""/>
                  <o:lock v:ext="edit" aspectratio="f"/>
                </v:shape>
                <v:shape id="Graphic 54" o:spid="_x0000_s1026" o:spt="100" style="position:absolute;left:3478529;top:614806;height:361950;width:890905;" filled="f" stroked="t" coordsize="890905,361950" o:gfxdata="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Q/ORL4A&#10;AADbAAAADwAAAAAAAAABACAAAAAiAAAAZHJzL2Rvd25yZXYueG1sUEsBAhQAFAAAAAgAh07iQDMv&#10;BZ47AAAAOQAAABAAAAAAAAAAAQAgAAAADQEAAGRycy9zaGFwZXhtbC54bWxQSwUGAAAAAAYABgBb&#10;AQAAtwMAAAAA&#10;" path="m0,60325l4746,36861,17684,17684,36861,4746,60325,0,830580,0,854043,4746,873220,17684,886158,36861,890905,60325,890905,301625,886158,325088,873220,344265,854043,357203,830580,361950,60325,361950,36861,357203,17684,344265,4746,325088,0,301625,0,60325xe">
                  <v:fill on="f" focussize="0,0"/>
                  <v:stroke weight="1pt" color="#F79546" joinstyle="round"/>
                  <v:imagedata o:title=""/>
                  <o:lock v:ext="edit" aspectratio="f"/>
                  <v:textbox inset="0mm,0mm,0mm,0mm"/>
                </v:shape>
                <v:shape id="Image 55" o:spid="_x0000_s1026" o:spt="75" type="#_x0000_t75" style="position:absolute;left:806450;top:2783469;height:562091;width:1003553;" filled="f" o:preferrelative="t" stroked="f" coordsize="21600,21600" o:gfxdata="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ONHe/&#10;AAAA2wAAAA8AAAAAAAAAAQAgAAAAIgAAAGRycy9kb3ducmV2LnhtbFBLAQIUABQAAAAIAIdO4kAz&#10;LwWeOwAAADkAAAAQAAAAAAAAAAEAIAAAAA4BAABkcnMvc2hhcGV4bWwueG1sUEsFBgAAAAAGAAYA&#10;WwEAALgDAAAAAA==&#10;">
                  <v:fill on="f" focussize="0,0"/>
                  <v:stroke on="f"/>
                  <v:imagedata r:id="rId35" o:title=""/>
                  <o:lock v:ext="edit" aspectratio="f"/>
                </v:shape>
                <v:shape id="Image 56" o:spid="_x0000_s1026" o:spt="75" type="#_x0000_t75" style="position:absolute;left:803909;top:2763647;height:550545;width:986789;" filled="f" o:preferrelative="t" stroked="f" coordsize="21600,21600" o:gfxdata="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E88eG8AAAA&#10;2wAAAA8AAAAAAAAAAQAgAAAAIgAAAGRycy9kb3ducmV2LnhtbFBLAQIUABQAAAAIAIdO4kAzLwWe&#10;OwAAADkAAAAQAAAAAAAAAAEAIAAAAAsBAABkcnMvc2hhcGV4bWwueG1sUEsFBgAAAAAGAAYAWwEA&#10;ALUDAAAAAA==&#10;">
                  <v:fill on="f" focussize="0,0"/>
                  <v:stroke on="f"/>
                  <v:imagedata r:id="rId36" o:title=""/>
                  <o:lock v:ext="edit" aspectratio="f"/>
                </v:shape>
                <v:shape id="Graphic 57" o:spid="_x0000_s1026" o:spt="100" style="position:absolute;left:803909;top:2763647;height:550545;width:986790;" filled="f" stroked="t" coordsize="986790,550545" o:gfxdata="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ha8tvQAA&#10;ANsAAAAPAAAAAAAAAAEAIAAAACIAAABkcnMvZG93bnJldi54bWxQSwECFAAUAAAACACHTuJAMy8F&#10;njsAAAA5AAAAEAAAAAAAAAABACAAAAAMAQAAZHJzL3NoYXBleG1sLnhtbFBLBQYAAAAABgAGAFsB&#10;AAC2AwAAAAA=&#10;" path="m0,91821l7203,56042,26860,26860,56042,7203,91820,0,894969,0,930747,7203,959929,26860,979586,56042,986789,91821,986789,458724,979586,494502,959929,523684,930747,543341,894969,550545,91820,550545,56042,543341,26860,523684,7203,494502,0,458724,0,91821xe">
                  <v:fill on="f" focussize="0,0"/>
                  <v:stroke weight="1pt" color="#C2D59B" joinstyle="round"/>
                  <v:imagedata o:title=""/>
                  <o:lock v:ext="edit" aspectratio="f"/>
                  <v:textbox inset="0mm,0mm,0mm,0mm"/>
                </v:shape>
                <v:shape id="Graphic 58" o:spid="_x0000_s1026" o:spt="100" style="position:absolute;left:4564786;top:2319273;height:661670;width:970280;" fillcolor="#3E3051" filled="t" stroked="f" coordsize="970280,661670" o:gfxdata="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9hznugAAANsA&#10;AAAPAAAAAAAAAAEAIAAAACIAAABkcnMvZG93bnJldi54bWxQSwECFAAUAAAACACHTuJAMy8FnjsA&#10;AAA5AAAAEAAAAAAAAAABACAAAAAJAQAAZHJzL3NoYXBleG1sLnhtbFBLBQYAAAAABgAGAFsBAACz&#10;AwAAAAA=&#10;" path="m969873,89662l969213,79375,969111,77597,967460,65786,949807,23622,949553,23368,949426,23114,949172,22860,935329,6096,934567,5334,928039,0,941946,20624,943825,29984,950823,64643,950823,516763,941946,560793,917740,596709,881811,620928,837793,629793,106273,629793,62242,620928,28079,597903,2108,560793,0,550291,165,553466,14198,599440,51790,640842,52158,641223,52298,641223,52552,641477,62331,647319,107035,660908,118973,661543,850874,661543,862939,660908,875004,659130,885825,656209,885964,656209,897229,652018,903808,648843,907770,646938,916914,641477,917168,641223,917295,641223,917676,640842,934567,627126,935456,626237,949172,609346,949426,609092,949553,608838,967587,565912,969873,542163,969873,89662xe">
                  <v:fill on="t" focussize="0,0"/>
                  <v:stroke on="f"/>
                  <v:imagedata o:title=""/>
                  <o:lock v:ext="edit" aspectratio="f"/>
                  <v:textbox inset="0mm,0mm,0mm,0mm"/>
                </v:shape>
                <v:shape id="Image 59" o:spid="_x0000_s1026" o:spt="75" type="#_x0000_t75" style="position:absolute;left:4558029;top:2270886;height:678179;width:957580;" filled="f" o:preferrelative="t" stroked="f" coordsize="21600,21600" o:gfxdata="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1eagL4A&#10;AADbAAAADwAAAAAAAAABACAAAAAiAAAAZHJzL2Rvd25yZXYueG1sUEsBAhQAFAAAAAgAh07iQDMv&#10;BZ47AAAAOQAAABAAAAAAAAAAAQAgAAAADQEAAGRycy9zaGFwZXhtbC54bWxQSwUGAAAAAAYABgBb&#10;AQAAtwMAAAAA&#10;">
                  <v:fill on="f" focussize="0,0"/>
                  <v:stroke on="f"/>
                  <v:imagedata r:id="rId37" o:title=""/>
                  <o:lock v:ext="edit" aspectratio="f"/>
                </v:shape>
                <v:shape id="Graphic 60" o:spid="_x0000_s1026" o:spt="100" style="position:absolute;left:4558029;top:2270886;height:678180;width:957580;" filled="f" stroked="t" coordsize="957580,678180" o:gfxdata="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VMSrXugAAANsA&#10;AAAPAAAAAAAAAAEAIAAAACIAAABkcnMvZG93bnJldi54bWxQSwECFAAUAAAACACHTuJAMy8FnjsA&#10;AAA5AAAAEAAAAAAAAAABACAAAAAJAQAAZHJzL3NoYXBleG1sLnhtbFBLBQYAAAAABgAGAFsBAACz&#10;AwAAAAA=&#10;" path="m0,113029l8874,69008,33083,33083,69008,8874,113030,0,844550,0,888571,8874,924496,33083,948705,69008,957580,113029,957580,565150,948705,609171,924496,645096,888571,669305,844550,678179,113030,678179,69008,669305,33083,645096,8874,609171,0,565150,0,113029xe">
                  <v:fill on="f" focussize="0,0"/>
                  <v:stroke weight="1pt" color="#8063A1" joinstyle="round"/>
                  <v:imagedata o:title=""/>
                  <o:lock v:ext="edit" aspectratio="f"/>
                  <v:textbox inset="0mm,0mm,0mm,0mm"/>
                </v:shape>
                <v:shape id="Graphic 61" o:spid="_x0000_s1026" o:spt="100" style="position:absolute;left:1883029;top:742441;height:1710689;width:2757170;" fillcolor="#000000" filled="t" stroked="f" coordsize="2757170,1710689" o:gfxdata="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HnkuL4A&#10;AADbAAAADwAAAAAAAAABACAAAAAiAAAAZHJzL2Rvd25yZXYueG1sUEsBAhQAFAAAAAgAh07iQDMv&#10;BZ47AAAAOQAAABAAAAAAAAAAAQAgAAAADQEAAGRycy9zaGFwZXhtbC54bWxQSwUGAAAAAAYABgBb&#10;AQAAtwMAAAAA&#10;" path="m559816,823468l549935,818515,483616,785241,483616,818502,79756,818007,79756,827532,483616,828027,483616,861441,550633,828040,559816,823468xem634111,684276l615886,658114,585470,614426,569506,643674,4572,335407,0,343662,564934,652043,549021,681228,634111,684276xem1342136,1450848l1335786,1438148,1304036,1374648,1265936,1450848,1299210,1450848,1299210,1710563,1308735,1710563,1308735,1450848,1342136,1450848xem1895856,289179l1886966,285750,1785480,542505,1754505,530225,1761871,615061,1825371,558292,1824088,557784,1794332,546011,1895856,289179xem2211197,1033399l2004415,989076,2004987,986409,2011426,956437,1928876,977646,1995424,1030986,2002421,998359,2209165,1042670,2211197,1033399xem2703830,1585976l2002650,1351127,2003996,1347089,2013204,1319530,1928876,1331468,1989074,1391793,1999627,1360157,2700782,1594993,2703830,1585976xem2756789,7239l2750693,0,1983994,648677,1962404,623189,1928876,701421,2011680,681355,1997036,664083,1990102,655904,2756789,7239xe">
                  <v:fill on="t" focussize="0,0"/>
                  <v:stroke on="f"/>
                  <v:imagedata o:title=""/>
                  <o:lock v:ext="edit" aspectratio="f"/>
                  <v:textbox inset="0mm,0mm,0mm,0mm"/>
                </v:shape>
                <v:shape id="Image 62" o:spid="_x0000_s1026" o:spt="75" type="#_x0000_t75" style="position:absolute;left:4410709;top:980566;height:421894;width:1138174;" filled="f" o:preferrelative="t" stroked="f" coordsize="21600,21600" o:gfxdata="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fTFrL4A&#10;AADbAAAADwAAAAAAAAABACAAAAAiAAAAZHJzL2Rvd25yZXYueG1sUEsBAhQAFAAAAAgAh07iQDMv&#10;BZ47AAAAOQAAABAAAAAAAAAAAQAgAAAADQEAAGRycy9zaGFwZXhtbC54bWxQSwUGAAAAAAYABgBb&#10;AQAAtwMAAAAA&#10;">
                  <v:fill on="f" focussize="0,0"/>
                  <v:stroke on="f"/>
                  <v:imagedata r:id="rId38" o:title=""/>
                  <o:lock v:ext="edit" aspectratio="f"/>
                </v:shape>
                <v:shape id="Graphic 63" o:spid="_x0000_s1026" o:spt="100" style="position:absolute;left:4420870;top:978027;height:379095;width:1095375;" fillcolor="#4AACC5" filled="t" stroked="f" coordsize="1095375,379095" o:gfxdata="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UQFL4A&#10;AADbAAAADwAAAAAAAAABACAAAAAiAAAAZHJzL2Rvd25yZXYueG1sUEsBAhQAFAAAAAgAh07iQDMv&#10;BZ47AAAAOQAAABAAAAAAAAAAAQAgAAAADQEAAGRycy9zaGFwZXhtbC54bWxQSwUGAAAAAAYABgBb&#10;AQAAtwMAAAAA&#10;" path="m1032128,0l63245,0,38629,4970,18526,18526,4970,38629,0,63246,0,315849,4970,340465,18526,360568,38629,374124,63245,379095,1032128,379095,1056745,374124,1076848,360568,1090404,340465,1095375,315849,1095375,63246,1090404,38629,1076848,18526,1056745,4970,1032128,0xe">
                  <v:fill on="t" focussize="0,0"/>
                  <v:stroke on="f"/>
                  <v:imagedata o:title=""/>
                  <o:lock v:ext="edit" aspectratio="f"/>
                  <v:textbox inset="0mm,0mm,0mm,0mm"/>
                </v:shape>
                <v:shape id="Graphic 64" o:spid="_x0000_s1026" o:spt="100" style="position:absolute;left:4420870;top:978027;height:379095;width:1095375;" filled="f" stroked="t" coordsize="1095375,379095" o:gfxdata="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om/6/&#10;AAAA2wAAAA8AAAAAAAAAAQAgAAAAIgAAAGRycy9kb3ducmV2LnhtbFBLAQIUABQAAAAIAIdO4kAz&#10;LwWeOwAAADkAAAAQAAAAAAAAAAEAIAAAAA4BAABkcnMvc2hhcGV4bWwueG1sUEsFBgAAAAAGAAYA&#10;WwEAALgDAAAAAA==&#10;" path="m0,63246l4970,38629,18526,18526,38629,4970,63245,0,1032128,0,1056745,4970,1076848,18526,1090404,38629,1095375,63246,1095375,315849,1090404,340465,1076848,360568,1056745,374124,1032128,379095,63245,379095,38629,374124,18526,360568,4970,340465,0,315849,0,63246xe">
                  <v:fill on="f" focussize="0,0"/>
                  <v:stroke weight="3pt" color="#F1F1F1" joinstyle="round"/>
                  <v:imagedata o:title=""/>
                  <o:lock v:ext="edit" aspectratio="f"/>
                  <v:textbox inset="0mm,0mm,0mm,0mm"/>
                </v:shape>
                <v:shape id="Graphic 65" o:spid="_x0000_s1026" o:spt="100" style="position:absolute;left:3843654;top:1353058;height:222250;width:579755;" fillcolor="#000000" filled="t" stroked="f" coordsize="579755,222250" o:gfxdata="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kjzoLsAAADb&#10;AAAADwAAAAAAAAABACAAAAAiAAAAZHJzL2Rvd25yZXYueG1sUEsBAhQAFAAAAAgAh07iQDMvBZ47&#10;AAAAOQAAABAAAAAAAAAAAQAgAAAACgEAAGRycy9zaGFwZXhtbC54bWxQSwUGAAAAAAYABgBbAQAA&#10;tAMAAAAA&#10;" path="m58800,150494l0,212089,84582,222250,74862,195199,61341,195199,58166,186181,70084,181898,58800,150494xem70084,181898l58166,186181,61341,195199,73316,190895,70084,181898xem73316,190895l61341,195199,74862,195199,73316,190895xem576199,0l70084,181898,73316,190895,579501,9016,576199,0xe">
                  <v:fill on="t" focussize="0,0"/>
                  <v:stroke on="f"/>
                  <v:imagedata o:title=""/>
                  <o:lock v:ext="edit" aspectratio="f"/>
                  <v:textbox inset="0mm,0mm,0mm,0mm"/>
                </v:shape>
                <v:shape id="Image 66" o:spid="_x0000_s1026" o:spt="75" type="#_x0000_t75" style="position:absolute;left:600709;top:2036645;height:412295;width:1097534;" filled="f" o:preferrelative="t" stroked="f" coordsize="21600,21600" o:gfxdata="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Lp0xrsAAADb&#10;AAAADwAAAAAAAAABACAAAAAiAAAAZHJzL2Rvd25yZXYueG1sUEsBAhQAFAAAAAgAh07iQDMvBZ47&#10;AAAAOQAAABAAAAAAAAAAAQAgAAAACgEAAGRycy9zaGFwZXhtbC54bWxQSwUGAAAAAAYABgBbAQAA&#10;tAMAAAAA&#10;">
                  <v:fill on="f" focussize="0,0"/>
                  <v:stroke on="f"/>
                  <v:imagedata r:id="rId39" o:title=""/>
                  <o:lock v:ext="edit" aspectratio="f"/>
                </v:shape>
                <v:shape id="Image 67" o:spid="_x0000_s1026" o:spt="75" type="#_x0000_t75" style="position:absolute;left:598169;top:2016886;height:400050;width:1081405;" filled="f" o:preferrelative="t" stroked="f" coordsize="21600,21600" o:gfxdata="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fYygvQAA&#10;ANsAAAAPAAAAAAAAAAEAIAAAACIAAABkcnMvZG93bnJldi54bWxQSwECFAAUAAAACACHTuJAMy8F&#10;njsAAAA5AAAAEAAAAAAAAAABACAAAAAMAQAAZHJzL3NoYXBleG1sLnhtbFBLBQYAAAAABgAGAFsB&#10;AAC2AwAAAAA=&#10;">
                  <v:fill on="f" focussize="0,0"/>
                  <v:stroke on="f"/>
                  <v:imagedata r:id="rId40" o:title=""/>
                  <o:lock v:ext="edit" aspectratio="f"/>
                </v:shape>
                <v:shape id="Graphic 68" o:spid="_x0000_s1026" o:spt="100" style="position:absolute;left:598169;top:2016886;height:400050;width:1081405;" filled="f" stroked="t" coordsize="1081405,400050" o:gfxdata="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FlmgbgAAADbAAAA&#10;DwAAAAAAAAABACAAAAAiAAAAZHJzL2Rvd25yZXYueG1sUEsBAhQAFAAAAAgAh07iQDMvBZ47AAAA&#10;OQAAABAAAAAAAAAAAQAgAAAABwEAAGRycy9zaGFwZXhtbC54bWxQSwUGAAAAAAYABgBbAQAAsQMA&#10;AAAA&#10;" path="m0,66675l5238,40719,19526,19526,40719,5238,66675,0,1014730,0,1040685,5238,1061878,19526,1076166,40719,1081405,66675,1081405,333375,1076166,359330,1061878,380523,1040685,394811,1014730,400050,66675,400050,40719,394811,19526,380523,5238,359330,0,333375,0,66675xe">
                  <v:fill on="f" focussize="0,0"/>
                  <v:stroke weight="1pt" color="#F9BE8F" joinstyle="round"/>
                  <v:imagedata o:title=""/>
                  <o:lock v:ext="edit" aspectratio="f"/>
                  <v:textbox inset="0mm,0mm,0mm,0mm"/>
                </v:shape>
                <v:shape id="Graphic 69" o:spid="_x0000_s1026" o:spt="100" style="position:absolute;left:1676780;top:1927225;height:349250;width:683260;" fillcolor="#000000" filled="t" stroked="f" coordsize="683260,349250" o:gfxdata="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4pTp28AAAA&#10;2wAAAA8AAAAAAAAAAQAgAAAAIgAAAGRycy9kb3ducmV2LnhtbFBLAQIUABQAAAAIAIdO4kAzLwWe&#10;OwAAADkAAAAQAAAAAAAAAAEAIAAAAAsBAABkcnMvc2hhcGV4bWwueG1sUEsFBgAAAAAGAAYAWwEA&#10;ALUDAAAAAA==&#10;" path="m612731,30131l0,340487,4318,348996,617043,38643,612731,30131xem664749,24384l624077,24384,628395,32893,617043,38643,632079,68325,664749,24384xem624077,24384l612731,30131,617043,38643,628395,32893,624077,24384xem682879,0l597662,381,612731,30131,624077,24384,664749,24384,682879,0xe">
                  <v:fill on="t" focussize="0,0"/>
                  <v:stroke on="f"/>
                  <v:imagedata o:title=""/>
                  <o:lock v:ext="edit" aspectratio="f"/>
                  <v:textbox inset="0mm,0mm,0mm,0mm"/>
                </v:shape>
                <v:shape id="Image 70" o:spid="_x0000_s1026" o:spt="75" type="#_x0000_t75" style="position:absolute;left:1068069;top:3705458;height:737382;width:1534413;" filled="f" o:preferrelative="t" stroked="f" coordsize="21600,21600" o:gfxdata="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yAUgugAAANsA&#10;AAAPAAAAAAAAAAEAIAAAACIAAABkcnMvZG93bnJldi54bWxQSwECFAAUAAAACACHTuJAMy8FnjsA&#10;AAA5AAAAEAAAAAAAAAABACAAAAAJAQAAZHJzL3NoYXBleG1sLnhtbFBLBQYAAAAABgAGAFsBAACz&#10;AwAAAAA=&#10;">
                  <v:fill on="f" focussize="0,0"/>
                  <v:stroke on="f"/>
                  <v:imagedata r:id="rId41" o:title=""/>
                  <o:lock v:ext="edit" aspectratio="f"/>
                </v:shape>
                <v:shape id="Image 71" o:spid="_x0000_s1026" o:spt="75" type="#_x0000_t75" style="position:absolute;left:1065530;top:3685666;height:724535;width:1518284;" filled="f" o:preferrelative="t" stroked="f" coordsize="21600,21600" o:gfxdata="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EYYsvQAA&#10;ANsAAAAPAAAAAAAAAAEAIAAAACIAAABkcnMvZG93bnJldi54bWxQSwECFAAUAAAACACHTuJAMy8F&#10;njsAAAA5AAAAEAAAAAAAAAABACAAAAAMAQAAZHJzL3NoYXBleG1sLnhtbFBLBQYAAAAABgAGAFsB&#10;AAC2AwAAAAA=&#10;">
                  <v:fill on="f" focussize="0,0"/>
                  <v:stroke on="f"/>
                  <v:imagedata r:id="rId42" o:title=""/>
                  <o:lock v:ext="edit" aspectratio="f"/>
                </v:shape>
                <v:shape id="Graphic 72" o:spid="_x0000_s1026" o:spt="100" style="position:absolute;left:1065530;top:3685666;height:724535;width:1518285;" filled="f" stroked="t" coordsize="1518285,724535" o:gfxdata="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NMFEe5AAAA2wAA&#10;AA8AAAAAAAAAAQAgAAAAIgAAAGRycy9kb3ducmV2LnhtbFBLAQIUABQAAAAIAIdO4kAzLwWeOwAA&#10;ADkAAAAQAAAAAAAAAAEAIAAAAAgBAABkcnMvc2hhcGV4bWwueG1sUEsFBgAAAAAGAAYAWwEAALID&#10;AAAAAA==&#10;" path="m0,120776l9495,73777,35385,35385,73777,9495,120776,0,1397508,0,1444507,9495,1482899,35385,1508789,73777,1518284,120776,1518284,603758,1508789,650757,1482899,689149,1444507,715039,1397508,724535,120776,724535,73777,715039,35385,689149,9495,650757,0,603758,0,120776xe">
                  <v:fill on="f" focussize="0,0"/>
                  <v:stroke weight="1pt" color="#92CDDC" joinstyle="round"/>
                  <v:imagedata o:title=""/>
                  <o:lock v:ext="edit" aspectratio="f"/>
                  <v:textbox inset="0mm,0mm,0mm,0mm"/>
                </v:shape>
                <v:shape id="Graphic 73" o:spid="_x0000_s1026" o:spt="100" style="position:absolute;left:1786509;top:2116962;height:1572260;width:797560;" fillcolor="#000000" filled="t" stroked="f" coordsize="797560,1572260" o:gfxdata="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BrHb+8AAAA&#10;2wAAAA8AAAAAAAAAAQAgAAAAIgAAAGRycy9kb3ducmV2LnhtbFBLAQIUABQAAAAIAIdO4kAzLwWe&#10;OwAAADkAAAAQAAAAAAAAAAEAIAAAAAsBAABkcnMvc2hhcGV4bWwueG1sUEsFBgAAAAAGAAYAWwEA&#10;ALUDAAAAAA==&#10;" path="m656336,0l575437,26670,598906,50380,889,643763,7493,650494,605548,57073,629031,80772,642327,41402,656336,0xem797306,127l728980,50927,758685,65925,0,1567688,8382,1571879,767207,70231,796925,85217,797039,58928,797052,54610,797306,127xe">
                  <v:fill on="t" focussize="0,0"/>
                  <v:stroke on="f"/>
                  <v:imagedata o:title=""/>
                  <o:lock v:ext="edit" aspectratio="f"/>
                  <v:textbox inset="0mm,0mm,0mm,0mm"/>
                </v:shape>
                <v:shape id="Image 74" o:spid="_x0000_s1026" o:spt="75" type="#_x0000_t75" style="position:absolute;left:2767329;top:286633;height:323347;width:749553;" filled="f" o:preferrelative="t" stroked="f" coordsize="21600,21600" o:gfxdata="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zy2/&#10;AAAA2wAAAA8AAAAAAAAAAQAgAAAAIgAAAGRycy9kb3ducmV2LnhtbFBLAQIUABQAAAAIAIdO4kAz&#10;LwWeOwAAADkAAAAQAAAAAAAAAAEAIAAAAA4BAABkcnMvc2hhcGV4bWwueG1sUEsFBgAAAAAGAAYA&#10;WwEAALgDAAAAAA==&#10;">
                  <v:fill on="f" focussize="0,0"/>
                  <v:stroke on="f"/>
                  <v:imagedata r:id="rId43" o:title=""/>
                  <o:lock v:ext="edit" aspectratio="f"/>
                </v:shape>
                <v:shape id="Image 75" o:spid="_x0000_s1026" o:spt="75" type="#_x0000_t75" style="position:absolute;left:2764789;top:266827;height:310515;width:732789;" filled="f" o:preferrelative="t" stroked="f" coordsize="21600,21600" o:gfxdata="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atLFvQAA&#10;ANsAAAAPAAAAAAAAAAEAIAAAACIAAABkcnMvZG93bnJldi54bWxQSwECFAAUAAAACACHTuJAMy8F&#10;njsAAAA5AAAAEAAAAAAAAAABACAAAAAMAQAAZHJzL3NoYXBleG1sLnhtbFBLBQYAAAAABgAGAFsB&#10;AAC2AwAAAAA=&#10;">
                  <v:fill on="f" focussize="0,0"/>
                  <v:stroke on="f"/>
                  <v:imagedata r:id="rId44" o:title=""/>
                  <o:lock v:ext="edit" aspectratio="f"/>
                </v:shape>
                <v:shape id="Graphic 76" o:spid="_x0000_s1026" o:spt="100" style="position:absolute;left:2764789;top:266827;height:310515;width:732790;" filled="f" stroked="t" coordsize="732790,310515" o:gfxdata="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G6c3vQAA&#10;ANsAAAAPAAAAAAAAAAEAIAAAACIAAABkcnMvZG93bnJldi54bWxQSwECFAAUAAAACACHTuJAMy8F&#10;njsAAAA5AAAAEAAAAAAAAAABACAAAAAMAQAAZHJzL3NoYXBleG1sLnhtbFBLBQYAAAAABgAGAFsB&#10;AAC2AwAAAAA=&#10;" path="m0,51816l4060,31611,15144,15144,31611,4060,51815,0,680974,0,701178,4060,717645,15144,728729,31611,732789,51816,732789,258699,728729,278903,717645,295370,701178,306454,680974,310515,51815,310515,31611,306454,15144,295370,4060,278903,0,258699,0,51816xe">
                  <v:fill on="f" focussize="0,0"/>
                  <v:stroke weight="1pt" color="#92CDDC" joinstyle="round"/>
                  <v:imagedata o:title=""/>
                  <o:lock v:ext="edit" aspectratio="f"/>
                  <v:textbox inset="0mm,0mm,0mm,0mm"/>
                </v:shape>
                <v:shape id="Graphic 77" o:spid="_x0000_s1026" o:spt="100" style="position:absolute;left:3062351;top:591184;height:784225;width:76200;" fillcolor="#000000" filled="t" stroked="f" coordsize="76200,784225" o:gfxdata="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7ejrgbgAAADbAAAA&#10;DwAAAAAAAAABACAAAAAiAAAAZHJzL2Rvd25yZXYueG1sUEsBAhQAFAAAAAgAh07iQDMvBZ47AAAA&#10;OQAAABAAAAAAAAAAAQAgAAAABwEAAGRycy9zaGFwZXhtbC54bWxQSwUGAAAAAAYABgBbAQAAsQMA&#10;AAAA&#10;" path="m33409,708047l0,708659,39624,784098,69791,720725,33654,720725,33421,708659,33409,708047xem42931,707872l33409,708047,33654,720725,43182,720725,42946,708659,42931,707872xem76200,707262l42931,707872,43182,720725,69791,720725,76200,707262xem29085,0l19685,0,33394,707262,33409,708047,42931,707872,29085,0xe">
                  <v:fill on="t" focussize="0,0"/>
                  <v:stroke on="f"/>
                  <v:imagedata o:title=""/>
                  <o:lock v:ext="edit" aspectratio="f"/>
                  <v:textbox inset="0mm,0mm,0mm,0mm"/>
                </v:shape>
                <v:shape id="Graphic 78" o:spid="_x0000_s1026" o:spt="100" style="position:absolute;left:19050;top:19050;height:3841750;width:5918200;" filled="f" stroked="t" coordsize="5918200,3841750" o:gfxdata="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X2+ougAAANsA&#10;AAAPAAAAAAAAAAEAIAAAACIAAABkcnMvZG93bnJldi54bWxQSwECFAAUAAAACACHTuJAMy8FnjsA&#10;AAA5AAAAEAAAAAAAAAABACAAAAAJAQAAZHJzL3NoYXBleG1sLnhtbFBLBQYAAAAABgAGAFsBAACz&#10;AwAAAAA=&#10;" path="m958850,3498850l3168650,3568700,4673600,3771900,5175250,3841750,5365750,3397250,5867400,2565400,5689600,1809750,5918200,1047750,5461000,82550,3740150,0,1250950,12700,514350,482600,596900,1733550,0,2654300,355600,3149600,673100,3422650,958850,3498850xe">
                  <v:fill on="f" focussize="0,0"/>
                  <v:stroke weight="3pt" color="#001F5F" joinstyle="round" dashstyle="3 1"/>
                  <v:imagedata o:title=""/>
                  <o:lock v:ext="edit" aspectratio="f"/>
                  <v:textbox inset="0mm,0mm,0mm,0mm"/>
                </v:shape>
                <v:shape id="Graphic 79" o:spid="_x0000_s1026" o:spt="100" style="position:absolute;left:3965321;top:3104895;height:436880;width:1007110;" fillcolor="#3E3051" filled="t" stroked="f" coordsize="1007110,436880" o:gfxdata="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ySL3r4A&#10;AADbAAAADwAAAAAAAAABACAAAAAiAAAAZHJzL2Rvd25yZXYueG1sUEsBAhQAFAAAAAgAh07iQDMv&#10;BZ47AAAAOQAAABAAAAAAAAAAAQAgAAAADQEAAGRycy9zaGFwZXhtbC54bWxQSwUGAAAAAAYABgBb&#10;AQAAtwMAAAAA&#10;" path="m1006729,61976l1005332,47244,1005205,46863,1005078,45974,1000633,31750,1000379,31369,1000252,30988,993267,18161,993013,17780,992759,17526,983869,6477,982980,5588,976198,0,981900,8458,983780,17805,986497,31305,986828,32880,987679,37084,987679,331343,981900,359981,966152,383362,942771,399110,914146,404876,66802,404876,38163,399110,19685,386664,14795,383362,9855,376034,0,361403,1016,372122,1143,372618,1270,372999,1397,373507,5842,387350,5969,387604,6223,388366,12026,399110,12992,400951,13157,401320,13589,401955,22606,412877,23495,413766,34544,422656,34798,422922,35433,423291,48234,430276,48387,430276,48958,430657,49149,430657,63779,435229,64262,435229,79629,436626,927481,436626,942213,435229,942670,435229,957300,430657,957516,430657,958088,430276,958227,430276,969873,423926,971042,423291,971296,423291,971677,422922,972058,422656,982980,413766,983869,412877,992759,401955,993013,401574,993267,401320,993394,400951,1000252,388366,1000379,387997,1000633,387604,1005205,372999,1005332,372122,1006729,356743,1006729,61976xe">
                  <v:fill on="t" focussize="0,0"/>
                  <v:stroke on="f"/>
                  <v:imagedata o:title=""/>
                  <o:lock v:ext="edit" aspectratio="f"/>
                  <v:textbox inset="0mm,0mm,0mm,0mm"/>
                </v:shape>
                <v:shape id="Graphic 80" o:spid="_x0000_s1026" o:spt="100" style="position:absolute;left:3958590;top:3068447;height:441325;width:994410;" fillcolor="#D99593" filled="t" stroked="f" coordsize="994410,441325" o:gfxdata="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LMgHhugAAANsA&#10;AAAPAAAAAAAAAAEAIAAAACIAAABkcnMvZG93bnJldi54bWxQSwECFAAUAAAACACHTuJAMy8FnjsA&#10;AAA5AAAAEAAAAAAAAAABACAAAAAJAQAAZHJzL3NoYXBleG1sLnhtbFBLBQYAAAAABgAGAFsBAACz&#10;AwAAAAA=&#10;" path="m920876,0l73533,0,44898,5774,21526,21526,5774,44898,0,73533,0,367792,5774,396426,21526,419798,44898,435550,73533,441325,920876,441325,949511,435550,972883,419798,988635,396426,994410,367792,994410,73533,988635,44898,972883,21526,949511,5774,920876,0xe">
                  <v:fill on="t" focussize="0,0"/>
                  <v:stroke on="f"/>
                  <v:imagedata o:title=""/>
                  <o:lock v:ext="edit" aspectratio="f"/>
                  <v:textbox inset="0mm,0mm,0mm,0mm"/>
                </v:shape>
                <v:shape id="Graphic 81" o:spid="_x0000_s1026" o:spt="100" style="position:absolute;left:3958590;top:3068447;height:441325;width:994410;" filled="f" stroked="t" coordsize="994410,441325" o:gfxdata="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nfaW74A&#10;AADbAAAADwAAAAAAAAABACAAAAAiAAAAZHJzL2Rvd25yZXYueG1sUEsBAhQAFAAAAAgAh07iQDMv&#10;BZ47AAAAOQAAABAAAAAAAAAAAQAgAAAADQEAAGRycy9zaGFwZXhtbC54bWxQSwUGAAAAAAYABgBb&#10;AQAAtwMAAAAA&#10;" path="m0,73533l5774,44898,21526,21526,44898,5774,73533,0,920876,0,949511,5774,972883,21526,988635,44898,994410,73533,994410,367792,988635,396426,972883,419798,949511,435550,920876,441325,73533,441325,44898,435550,21526,419798,5774,396426,0,367792,0,73533xe">
                  <v:fill on="f" focussize="0,0"/>
                  <v:stroke weight="1pt" color="#8063A1" joinstyle="round"/>
                  <v:imagedata o:title=""/>
                  <o:lock v:ext="edit" aspectratio="f"/>
                  <v:textbox inset="0mm,0mm,0mm,0mm"/>
                </v:shape>
                <v:shape id="Graphic 82" o:spid="_x0000_s1026" o:spt="100" style="position:absolute;left:3672204;top:2133600;height:904875;width:776605;" fillcolor="#000000" filled="t" stroked="f" coordsize="776605,904875" o:gfxdata="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g6KE74A&#10;AADbAAAADwAAAAAAAAABACAAAAAiAAAAZHJzL2Rvd25yZXYueG1sUEsBAhQAFAAAAAgAh07iQDMv&#10;BZ47AAAAOQAAABAAAAAAAAAAAQAgAAAADQEAAGRycy9zaGFwZXhtbC54bWxQSwUGAAAAAAYABgBb&#10;AQAAtwMAAAAA&#10;" path="m53195,54697l45948,60909,769239,904748,776351,898525,53195,54697xem0,0l20700,82550,45948,60909,37719,51308,44958,45085,64410,45085,78486,33020,0,0xem44958,45085l37719,51308,45948,60909,53195,54697,44958,45085xem64410,45085l44958,45085,53195,54697,64410,45085xe">
                  <v:fill on="t" focussize="0,0"/>
                  <v:stroke on="f"/>
                  <v:imagedata o:title=""/>
                  <o:lock v:ext="edit" aspectratio="f"/>
                  <v:textbox inset="0mm,0mm,0mm,0mm"/>
                </v:shape>
                <v:shape id="Textbox 83" o:spid="_x0000_s1026" o:spt="202" type="#_x0000_t202" style="position:absolute;left:2984500;top:342476;height:168910;width:308610;" filled="f" stroked="f" coordsize="21600,21600" o:gfxdata="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0vpI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7F44053">
                        <w:pPr>
                          <w:spacing w:before="0" w:line="266" w:lineRule="exact"/>
                          <w:ind w:left="0" w:right="0" w:firstLine="0"/>
                          <w:jc w:val="left"/>
                          <w:rPr>
                            <w:rFonts w:ascii="Times New Roman"/>
                            <w:sz w:val="24"/>
                          </w:rPr>
                        </w:pPr>
                        <w:r>
                          <w:rPr>
                            <w:rFonts w:ascii="Times New Roman"/>
                            <w:spacing w:val="-5"/>
                            <w:sz w:val="24"/>
                          </w:rPr>
                          <w:t>BPD</w:t>
                        </w:r>
                      </w:p>
                    </w:txbxContent>
                  </v:textbox>
                </v:shape>
                <v:shape id="Textbox 84" o:spid="_x0000_s1026" o:spt="202" type="#_x0000_t202" style="position:absolute;left:4679060;top:385656;height:168910;width:434975;" filled="f" stroked="f" coordsize="21600,21600" o:gfxdata="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O2I8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26DFF26">
                        <w:pPr>
                          <w:spacing w:before="0" w:line="266" w:lineRule="exact"/>
                          <w:ind w:left="0" w:right="0" w:firstLine="0"/>
                          <w:jc w:val="left"/>
                          <w:rPr>
                            <w:rFonts w:ascii="Times New Roman"/>
                            <w:sz w:val="24"/>
                          </w:rPr>
                        </w:pPr>
                        <w:r>
                          <w:rPr>
                            <w:rFonts w:ascii="Times New Roman"/>
                            <w:spacing w:val="-4"/>
                            <w:sz w:val="24"/>
                          </w:rPr>
                          <w:t>LPMD</w:t>
                        </w:r>
                      </w:p>
                    </w:txbxContent>
                  </v:textbox>
                </v:shape>
                <v:shape id="Textbox 85" o:spid="_x0000_s1026" o:spt="202" type="#_x0000_t202" style="position:absolute;left:1025525;top:665056;height:344170;width:648970;" filled="f" stroked="f" coordsize="21600,21600" o:gfxdata="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d8en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90B91B6">
                        <w:pPr>
                          <w:spacing w:before="0" w:line="240" w:lineRule="auto"/>
                          <w:ind w:left="28" w:right="18" w:hanging="28"/>
                          <w:jc w:val="left"/>
                          <w:rPr>
                            <w:rFonts w:ascii="Times New Roman"/>
                            <w:sz w:val="24"/>
                          </w:rPr>
                        </w:pPr>
                        <w:r>
                          <w:rPr>
                            <w:rFonts w:ascii="Times New Roman"/>
                            <w:spacing w:val="-2"/>
                            <w:sz w:val="24"/>
                          </w:rPr>
                          <w:t>Gapoktan/ Pokdakan</w:t>
                        </w:r>
                      </w:p>
                    </w:txbxContent>
                  </v:textbox>
                </v:shape>
                <v:shape id="Textbox 86" o:spid="_x0000_s1026" o:spt="202" type="#_x0000_t202" style="position:absolute;left:3629659;top:692996;height:168910;width:607060;" filled="f" stroked="f" coordsize="21600,21600" o:gfxdata="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qVZ0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CFC33A7">
                        <w:pPr>
                          <w:spacing w:before="0" w:line="266" w:lineRule="exact"/>
                          <w:ind w:left="0" w:right="0" w:firstLine="0"/>
                          <w:jc w:val="left"/>
                          <w:rPr>
                            <w:rFonts w:ascii="Times New Roman"/>
                            <w:sz w:val="24"/>
                          </w:rPr>
                        </w:pPr>
                        <w:r>
                          <w:rPr>
                            <w:rFonts w:ascii="Times New Roman"/>
                            <w:spacing w:val="-2"/>
                            <w:sz w:val="24"/>
                          </w:rPr>
                          <w:t>Posyandu</w:t>
                        </w:r>
                      </w:p>
                    </w:txbxContent>
                  </v:textbox>
                </v:shape>
                <v:shape id="Textbox 87" o:spid="_x0000_s1026" o:spt="202" type="#_x0000_t202" style="position:absolute;left:4846954;top:1068916;height:168910;width:258445;" filled="f" stroked="f" coordsize="21600,21600" o:gfxdata="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en8S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FD3814E">
                        <w:pPr>
                          <w:spacing w:before="0" w:line="266" w:lineRule="exact"/>
                          <w:ind w:left="0" w:right="0" w:firstLine="0"/>
                          <w:jc w:val="left"/>
                          <w:rPr>
                            <w:rFonts w:ascii="Times New Roman"/>
                            <w:sz w:val="24"/>
                          </w:rPr>
                        </w:pPr>
                        <w:r>
                          <w:rPr>
                            <w:rFonts w:ascii="Times New Roman"/>
                            <w:spacing w:val="-5"/>
                            <w:sz w:val="24"/>
                          </w:rPr>
                          <w:t>RW</w:t>
                        </w:r>
                      </w:p>
                    </w:txbxContent>
                  </v:textbox>
                </v:shape>
                <v:shape id="Textbox 88" o:spid="_x0000_s1026" o:spt="202" type="#_x0000_t202" style="position:absolute;left:1487805;top:1452456;height:168910;width:314960;" filled="f" stroked="f" coordsize="21600,21600" o:gfxdata="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x2aDm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741AF365">
                        <w:pPr>
                          <w:spacing w:before="0" w:line="266" w:lineRule="exact"/>
                          <w:ind w:left="0" w:right="0" w:firstLine="0"/>
                          <w:jc w:val="left"/>
                          <w:rPr>
                            <w:rFonts w:ascii="Times New Roman"/>
                            <w:sz w:val="24"/>
                          </w:rPr>
                        </w:pPr>
                        <w:r>
                          <w:rPr>
                            <w:rFonts w:ascii="Times New Roman"/>
                            <w:spacing w:val="-5"/>
                            <w:sz w:val="24"/>
                          </w:rPr>
                          <w:t>PKK</w:t>
                        </w:r>
                      </w:p>
                    </w:txbxContent>
                  </v:textbox>
                </v:shape>
                <v:shape id="Textbox 89" o:spid="_x0000_s1026" o:spt="202" type="#_x0000_t202" style="position:absolute;left:2715260;top:1749890;height:168910;width:802640;" filled="f" stroked="f" coordsize="21600,21600" o:gfxdata="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Os2i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99AE75B">
                        <w:pPr>
                          <w:spacing w:before="0" w:line="266" w:lineRule="exact"/>
                          <w:ind w:left="0" w:right="0" w:firstLine="0"/>
                          <w:jc w:val="left"/>
                          <w:rPr>
                            <w:rFonts w:ascii="Times New Roman"/>
                            <w:b/>
                            <w:sz w:val="24"/>
                          </w:rPr>
                        </w:pPr>
                        <w:r>
                          <w:rPr>
                            <w:rFonts w:ascii="Times New Roman"/>
                            <w:b/>
                            <w:spacing w:val="-2"/>
                            <w:sz w:val="24"/>
                          </w:rPr>
                          <w:t>Masyarakat</w:t>
                        </w:r>
                      </w:p>
                    </w:txbxContent>
                  </v:textbox>
                </v:shape>
                <v:shape id="Textbox 90" o:spid="_x0000_s1026" o:spt="202" type="#_x0000_t202" style="position:absolute;left:4336160;top:1719410;height:168910;width:207645;" filled="f" stroked="f" coordsize="21600,21600" o:gfxdata="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fZ8uK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3460E919">
                        <w:pPr>
                          <w:spacing w:before="0" w:line="266" w:lineRule="exact"/>
                          <w:ind w:left="0" w:right="0" w:firstLine="0"/>
                          <w:jc w:val="left"/>
                          <w:rPr>
                            <w:rFonts w:ascii="Times New Roman"/>
                            <w:sz w:val="24"/>
                          </w:rPr>
                        </w:pPr>
                        <w:r>
                          <w:rPr>
                            <w:rFonts w:ascii="Times New Roman"/>
                            <w:spacing w:val="-5"/>
                            <w:sz w:val="24"/>
                          </w:rPr>
                          <w:t>RT</w:t>
                        </w:r>
                      </w:p>
                    </w:txbxContent>
                  </v:textbox>
                </v:shape>
                <v:shape id="Textbox 91" o:spid="_x0000_s1026" o:spt="202" type="#_x0000_t202" style="position:absolute;left:819785;top:2097870;height:168910;width:646430;" filled="f" stroked="f" coordsize="21600,21600" o:gfxdata="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lVd5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1BCAE8A">
                        <w:pPr>
                          <w:spacing w:before="0" w:line="266" w:lineRule="exact"/>
                          <w:ind w:left="0" w:right="0" w:firstLine="0"/>
                          <w:jc w:val="left"/>
                          <w:rPr>
                            <w:rFonts w:ascii="Times New Roman"/>
                            <w:sz w:val="24"/>
                          </w:rPr>
                        </w:pPr>
                        <w:r>
                          <w:rPr>
                            <w:rFonts w:ascii="Times New Roman"/>
                            <w:spacing w:val="-2"/>
                            <w:sz w:val="24"/>
                          </w:rPr>
                          <w:t>BUMDES</w:t>
                        </w:r>
                      </w:p>
                    </w:txbxContent>
                  </v:textbox>
                </v:shape>
                <v:shape id="Textbox 92" o:spid="_x0000_s1026" o:spt="202" type="#_x0000_t202" style="position:absolute;left:2887979;top:2494110;height:168910;width:613410;" filled="f" stroked="f" coordsize="21600,21600" o:gfxdata="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R8kO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5EFC4CD">
                        <w:pPr>
                          <w:spacing w:before="0" w:line="266" w:lineRule="exact"/>
                          <w:ind w:left="0" w:right="0" w:firstLine="0"/>
                          <w:jc w:val="left"/>
                          <w:rPr>
                            <w:rFonts w:ascii="Times New Roman"/>
                            <w:sz w:val="24"/>
                          </w:rPr>
                        </w:pPr>
                        <w:r>
                          <w:rPr>
                            <w:rFonts w:ascii="Times New Roman"/>
                            <w:spacing w:val="-2"/>
                            <w:sz w:val="24"/>
                          </w:rPr>
                          <w:t>PEMDES</w:t>
                        </w:r>
                      </w:p>
                    </w:txbxContent>
                  </v:textbox>
                </v:shape>
                <v:shape id="Textbox 93" o:spid="_x0000_s1026" o:spt="202" type="#_x0000_t202" style="position:absolute;left:4813934;top:2364570;height:344170;width:462280;" filled="f" stroked="f" coordsize="21600,21600" o:gfxdata="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C2yV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B975DA5">
                        <w:pPr>
                          <w:spacing w:before="0" w:line="240" w:lineRule="auto"/>
                          <w:ind w:left="16" w:right="18" w:hanging="16"/>
                          <w:jc w:val="left"/>
                          <w:rPr>
                            <w:rFonts w:ascii="Times New Roman"/>
                            <w:sz w:val="24"/>
                          </w:rPr>
                        </w:pPr>
                        <w:r>
                          <w:rPr>
                            <w:rFonts w:ascii="Times New Roman"/>
                            <w:spacing w:val="-2"/>
                            <w:sz w:val="24"/>
                          </w:rPr>
                          <w:t>Karang Taruna</w:t>
                        </w:r>
                      </w:p>
                    </w:txbxContent>
                  </v:textbox>
                </v:shape>
                <v:shape id="Textbox 94" o:spid="_x0000_s1026" o:spt="202" type="#_x0000_t202" style="position:absolute;left:946785;top:2849710;height:344170;width:714375;" filled="f" stroked="f" coordsize="21600,21600" o:gfxdata="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4vTh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36A575A">
                        <w:pPr>
                          <w:spacing w:before="0" w:line="266" w:lineRule="exact"/>
                          <w:ind w:left="23" w:right="0" w:firstLine="0"/>
                          <w:jc w:val="left"/>
                          <w:rPr>
                            <w:rFonts w:ascii="Times New Roman"/>
                            <w:sz w:val="24"/>
                          </w:rPr>
                        </w:pPr>
                        <w:r>
                          <w:rPr>
                            <w:rFonts w:ascii="Times New Roman"/>
                            <w:sz w:val="24"/>
                          </w:rPr>
                          <w:t>P3A</w:t>
                        </w:r>
                        <w:r>
                          <w:rPr>
                            <w:rFonts w:ascii="Times New Roman"/>
                            <w:spacing w:val="-4"/>
                            <w:sz w:val="24"/>
                          </w:rPr>
                          <w:t xml:space="preserve"> TANI</w:t>
                        </w:r>
                      </w:p>
                      <w:p w14:paraId="3C9DF9CB">
                        <w:pPr>
                          <w:spacing w:before="0"/>
                          <w:ind w:left="0" w:right="0" w:firstLine="0"/>
                          <w:jc w:val="left"/>
                          <w:rPr>
                            <w:rFonts w:ascii="Times New Roman"/>
                            <w:sz w:val="24"/>
                          </w:rPr>
                        </w:pPr>
                        <w:r>
                          <w:rPr>
                            <w:rFonts w:ascii="Times New Roman"/>
                            <w:spacing w:val="-2"/>
                            <w:sz w:val="24"/>
                          </w:rPr>
                          <w:t>MAKMUR</w:t>
                        </w:r>
                      </w:p>
                    </w:txbxContent>
                  </v:textbox>
                </v:shape>
                <v:shape id="Textbox 95" o:spid="_x0000_s1026" o:spt="202" type="#_x0000_t202" style="position:absolute;left:4079621;top:3152351;height:344170;width:760095;" filled="f" stroked="f" coordsize="21600,21600" o:gfxdata="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rlF6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3CC5E1C">
                        <w:pPr>
                          <w:spacing w:before="0" w:line="240" w:lineRule="auto"/>
                          <w:ind w:left="0" w:right="18" w:firstLine="0"/>
                          <w:jc w:val="left"/>
                          <w:rPr>
                            <w:rFonts w:ascii="Times New Roman"/>
                            <w:sz w:val="24"/>
                          </w:rPr>
                        </w:pPr>
                        <w:r>
                          <w:rPr>
                            <w:rFonts w:ascii="Times New Roman"/>
                            <w:sz w:val="24"/>
                          </w:rPr>
                          <w:t>P3A</w:t>
                        </w:r>
                        <w:r>
                          <w:rPr>
                            <w:rFonts w:ascii="Times New Roman"/>
                            <w:spacing w:val="-15"/>
                            <w:sz w:val="24"/>
                          </w:rPr>
                          <w:t xml:space="preserve"> </w:t>
                        </w:r>
                        <w:r>
                          <w:rPr>
                            <w:rFonts w:ascii="Times New Roman"/>
                            <w:sz w:val="24"/>
                          </w:rPr>
                          <w:t xml:space="preserve">PUTRI </w:t>
                        </w:r>
                        <w:r>
                          <w:rPr>
                            <w:rFonts w:ascii="Times New Roman"/>
                            <w:spacing w:val="-2"/>
                            <w:sz w:val="24"/>
                          </w:rPr>
                          <w:t>PERTIWI</w:t>
                        </w:r>
                      </w:p>
                    </w:txbxContent>
                  </v:textbox>
                </v:shape>
                <v:shape id="Textbox 96" o:spid="_x0000_s1026" o:spt="202" type="#_x0000_t202" style="position:absolute;left:1376044;top:3957531;height:168910;width:908050;" filled="f" stroked="f" coordsize="21600,21600" o:gfxdata="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3zPD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9E97AC2">
                        <w:pPr>
                          <w:spacing w:before="0" w:line="266" w:lineRule="exact"/>
                          <w:ind w:left="0" w:right="0" w:firstLine="0"/>
                          <w:jc w:val="left"/>
                          <w:rPr>
                            <w:rFonts w:ascii="Times New Roman"/>
                            <w:sz w:val="24"/>
                          </w:rPr>
                        </w:pPr>
                        <w:r>
                          <w:rPr>
                            <w:rFonts w:ascii="Times New Roman"/>
                            <w:spacing w:val="-2"/>
                            <w:sz w:val="24"/>
                          </w:rPr>
                          <w:t>PUSKESMAS</w:t>
                        </w:r>
                      </w:p>
                    </w:txbxContent>
                  </v:textbox>
                </v:shape>
              </v:group>
            </w:pict>
          </mc:Fallback>
        </mc:AlternateContent>
      </w:r>
      <w:r>
        <w:rPr>
          <w:rFonts w:ascii="Times New Roman"/>
          <w:w w:val="90"/>
          <w:sz w:val="44"/>
        </w:rPr>
        <w:t>LAMPIRAN</w:t>
      </w:r>
      <w:r>
        <w:rPr>
          <w:rFonts w:ascii="Times New Roman"/>
          <w:spacing w:val="78"/>
          <w:sz w:val="44"/>
        </w:rPr>
        <w:t xml:space="preserve"> </w:t>
      </w:r>
      <w:r>
        <w:rPr>
          <w:rFonts w:ascii="Times New Roman"/>
          <w:spacing w:val="-5"/>
          <w:sz w:val="44"/>
        </w:rPr>
        <w:t>III</w:t>
      </w:r>
    </w:p>
    <w:p w14:paraId="7AAB1325">
      <w:pPr>
        <w:spacing w:before="4"/>
        <w:ind w:left="6" w:right="876" w:firstLine="0"/>
        <w:jc w:val="center"/>
        <w:rPr>
          <w:rFonts w:ascii="Times New Roman"/>
          <w:b/>
          <w:sz w:val="22"/>
        </w:rPr>
      </w:pPr>
      <w:r>
        <w:rPr>
          <w:rFonts w:ascii="Times New Roman"/>
          <w:b/>
          <w:sz w:val="22"/>
          <w:u w:val="single"/>
        </w:rPr>
        <w:t>BAGAN</w:t>
      </w:r>
      <w:r>
        <w:rPr>
          <w:rFonts w:ascii="Times New Roman"/>
          <w:b/>
          <w:spacing w:val="-9"/>
          <w:sz w:val="22"/>
          <w:u w:val="single"/>
        </w:rPr>
        <w:t xml:space="preserve"> </w:t>
      </w:r>
      <w:r>
        <w:rPr>
          <w:rFonts w:ascii="Times New Roman"/>
          <w:b/>
          <w:sz w:val="22"/>
          <w:u w:val="single"/>
        </w:rPr>
        <w:t>KELEMBAGAAN</w:t>
      </w:r>
      <w:r>
        <w:rPr>
          <w:rFonts w:ascii="Times New Roman"/>
          <w:b/>
          <w:spacing w:val="1"/>
          <w:sz w:val="22"/>
          <w:u w:val="single"/>
        </w:rPr>
        <w:t xml:space="preserve"> </w:t>
      </w:r>
      <w:r>
        <w:rPr>
          <w:rFonts w:ascii="Times New Roman"/>
          <w:b/>
          <w:sz w:val="22"/>
          <w:u w:val="single"/>
        </w:rPr>
        <w:t>KALURAHAN</w:t>
      </w:r>
      <w:r>
        <w:rPr>
          <w:rFonts w:ascii="Times New Roman"/>
          <w:b/>
          <w:spacing w:val="-1"/>
          <w:sz w:val="22"/>
          <w:u w:val="single"/>
        </w:rPr>
        <w:t xml:space="preserve"> </w:t>
      </w:r>
      <w:r>
        <w:rPr>
          <w:rFonts w:ascii="Times New Roman"/>
          <w:b/>
          <w:spacing w:val="-2"/>
          <w:sz w:val="22"/>
          <w:u w:val="single"/>
        </w:rPr>
        <w:t>NOMPOREJO</w:t>
      </w:r>
    </w:p>
    <w:p w14:paraId="05A32867">
      <w:pPr>
        <w:spacing w:after="0"/>
        <w:jc w:val="center"/>
        <w:rPr>
          <w:rFonts w:ascii="Times New Roman"/>
          <w:b/>
          <w:sz w:val="22"/>
        </w:rPr>
        <w:sectPr>
          <w:footerReference r:id="rId17" w:type="default"/>
          <w:pgSz w:w="12250" w:h="18730"/>
          <w:pgMar w:top="1440" w:right="566" w:bottom="280" w:left="1700" w:header="0" w:footer="0" w:gutter="0"/>
          <w:cols w:space="720" w:num="1"/>
        </w:sectPr>
      </w:pPr>
    </w:p>
    <w:p w14:paraId="2466EDAB">
      <w:pPr>
        <w:spacing w:before="76"/>
        <w:ind w:left="2161" w:right="15" w:hanging="1228"/>
        <w:jc w:val="left"/>
        <w:rPr>
          <w:rFonts w:ascii="Times New Roman"/>
          <w:b/>
          <w:sz w:val="24"/>
        </w:rPr>
      </w:pPr>
      <w:r>
        <w:rPr>
          <w:rFonts w:ascii="Times New Roman"/>
          <w:b/>
          <w:sz w:val="24"/>
        </w:rPr>
        <w:t>DAFTAR</w:t>
      </w:r>
      <w:r>
        <w:rPr>
          <w:rFonts w:ascii="Times New Roman"/>
          <w:b/>
          <w:spacing w:val="-9"/>
          <w:sz w:val="24"/>
        </w:rPr>
        <w:t xml:space="preserve"> </w:t>
      </w:r>
      <w:r>
        <w:rPr>
          <w:rFonts w:ascii="Times New Roman"/>
          <w:b/>
          <w:sz w:val="24"/>
        </w:rPr>
        <w:t>MASALAH</w:t>
      </w:r>
      <w:r>
        <w:rPr>
          <w:rFonts w:ascii="Times New Roman"/>
          <w:b/>
          <w:spacing w:val="-7"/>
          <w:sz w:val="24"/>
        </w:rPr>
        <w:t xml:space="preserve"> </w:t>
      </w:r>
      <w:r>
        <w:rPr>
          <w:rFonts w:ascii="Times New Roman"/>
          <w:b/>
          <w:sz w:val="24"/>
        </w:rPr>
        <w:t>DAN</w:t>
      </w:r>
      <w:r>
        <w:rPr>
          <w:rFonts w:ascii="Times New Roman"/>
          <w:b/>
          <w:spacing w:val="-9"/>
          <w:sz w:val="24"/>
        </w:rPr>
        <w:t xml:space="preserve"> </w:t>
      </w:r>
      <w:r>
        <w:rPr>
          <w:rFonts w:ascii="Times New Roman"/>
          <w:b/>
          <w:sz w:val="24"/>
        </w:rPr>
        <w:t>POTENSI</w:t>
      </w:r>
      <w:r>
        <w:rPr>
          <w:rFonts w:ascii="Times New Roman"/>
          <w:b/>
          <w:spacing w:val="-3"/>
          <w:sz w:val="24"/>
        </w:rPr>
        <w:t xml:space="preserve"> </w:t>
      </w:r>
      <w:r>
        <w:rPr>
          <w:rFonts w:ascii="Times New Roman"/>
          <w:b/>
          <w:sz w:val="24"/>
        </w:rPr>
        <w:t>KALURAHAN</w:t>
      </w:r>
      <w:r>
        <w:rPr>
          <w:rFonts w:ascii="Times New Roman"/>
          <w:b/>
          <w:spacing w:val="-4"/>
          <w:sz w:val="24"/>
        </w:rPr>
        <w:t xml:space="preserve"> </w:t>
      </w:r>
      <w:r>
        <w:rPr>
          <w:rFonts w:ascii="Times New Roman"/>
          <w:b/>
          <w:sz w:val="24"/>
        </w:rPr>
        <w:t>NOMPOREJO BERDASARKAN BAGAN KELEMBAGAAN</w:t>
      </w:r>
    </w:p>
    <w:p w14:paraId="51971972">
      <w:pPr>
        <w:pStyle w:val="6"/>
        <w:spacing w:before="138"/>
        <w:rPr>
          <w:rFonts w:ascii="Times New Roman"/>
          <w:b/>
          <w:sz w:val="20"/>
        </w:rPr>
      </w:pPr>
    </w:p>
    <w:tbl>
      <w:tblPr>
        <w:tblStyle w:val="5"/>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8"/>
        <w:gridCol w:w="2604"/>
        <w:gridCol w:w="2924"/>
        <w:gridCol w:w="3596"/>
      </w:tblGrid>
      <w:tr w14:paraId="0AA0D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568" w:type="dxa"/>
          </w:tcPr>
          <w:p w14:paraId="568EDDD3">
            <w:pPr>
              <w:pStyle w:val="9"/>
              <w:spacing w:line="254" w:lineRule="exact"/>
              <w:ind w:left="8" w:right="8"/>
              <w:jc w:val="center"/>
              <w:rPr>
                <w:rFonts w:ascii="Times New Roman"/>
                <w:b/>
                <w:i/>
                <w:sz w:val="24"/>
              </w:rPr>
            </w:pPr>
            <w:r>
              <w:rPr>
                <w:rFonts w:ascii="Times New Roman"/>
                <w:b/>
                <w:i/>
                <w:spacing w:val="-5"/>
                <w:sz w:val="24"/>
              </w:rPr>
              <w:t>NO</w:t>
            </w:r>
          </w:p>
        </w:tc>
        <w:tc>
          <w:tcPr>
            <w:tcW w:w="2604" w:type="dxa"/>
          </w:tcPr>
          <w:p w14:paraId="5C90D5BA">
            <w:pPr>
              <w:pStyle w:val="9"/>
              <w:spacing w:line="254" w:lineRule="exact"/>
              <w:ind w:left="715"/>
              <w:rPr>
                <w:rFonts w:ascii="Times New Roman"/>
                <w:b/>
                <w:i/>
                <w:sz w:val="24"/>
              </w:rPr>
            </w:pPr>
            <w:r>
              <w:rPr>
                <w:rFonts w:ascii="Times New Roman"/>
                <w:b/>
                <w:i/>
                <w:spacing w:val="-2"/>
                <w:sz w:val="24"/>
              </w:rPr>
              <w:t>LEMBAGA</w:t>
            </w:r>
          </w:p>
        </w:tc>
        <w:tc>
          <w:tcPr>
            <w:tcW w:w="2924" w:type="dxa"/>
          </w:tcPr>
          <w:p w14:paraId="573F4F24">
            <w:pPr>
              <w:pStyle w:val="9"/>
              <w:spacing w:line="254" w:lineRule="exact"/>
              <w:ind w:left="880"/>
              <w:rPr>
                <w:rFonts w:ascii="Times New Roman"/>
                <w:b/>
                <w:i/>
                <w:sz w:val="24"/>
              </w:rPr>
            </w:pPr>
            <w:r>
              <w:rPr>
                <w:rFonts w:ascii="Times New Roman"/>
                <w:b/>
                <w:i/>
                <w:spacing w:val="-2"/>
                <w:sz w:val="24"/>
              </w:rPr>
              <w:t>MASALAH</w:t>
            </w:r>
          </w:p>
        </w:tc>
        <w:tc>
          <w:tcPr>
            <w:tcW w:w="3596" w:type="dxa"/>
          </w:tcPr>
          <w:p w14:paraId="35AC45F5">
            <w:pPr>
              <w:pStyle w:val="9"/>
              <w:spacing w:line="254" w:lineRule="exact"/>
              <w:ind w:left="10"/>
              <w:jc w:val="center"/>
              <w:rPr>
                <w:rFonts w:ascii="Times New Roman"/>
                <w:b/>
                <w:i/>
                <w:sz w:val="24"/>
              </w:rPr>
            </w:pPr>
            <w:r>
              <w:rPr>
                <w:rFonts w:ascii="Times New Roman"/>
                <w:b/>
                <w:i/>
                <w:spacing w:val="-2"/>
                <w:sz w:val="24"/>
              </w:rPr>
              <w:t>POTENSI</w:t>
            </w:r>
          </w:p>
        </w:tc>
      </w:tr>
      <w:tr w14:paraId="4E0BB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568" w:type="dxa"/>
          </w:tcPr>
          <w:p w14:paraId="550E2BA8">
            <w:pPr>
              <w:pStyle w:val="9"/>
              <w:spacing w:before="2"/>
              <w:ind w:left="8" w:right="1"/>
              <w:jc w:val="center"/>
              <w:rPr>
                <w:rFonts w:ascii="Times New Roman"/>
                <w:sz w:val="24"/>
              </w:rPr>
            </w:pPr>
            <w:r>
              <w:rPr>
                <w:rFonts w:ascii="Times New Roman"/>
                <w:spacing w:val="-10"/>
                <w:sz w:val="24"/>
              </w:rPr>
              <w:t>1</w:t>
            </w:r>
          </w:p>
        </w:tc>
        <w:tc>
          <w:tcPr>
            <w:tcW w:w="2604" w:type="dxa"/>
          </w:tcPr>
          <w:p w14:paraId="4F9BAEE2">
            <w:pPr>
              <w:pStyle w:val="9"/>
              <w:spacing w:before="2"/>
              <w:ind w:left="107"/>
              <w:rPr>
                <w:rFonts w:ascii="Times New Roman"/>
                <w:sz w:val="24"/>
              </w:rPr>
            </w:pPr>
            <w:r>
              <w:rPr>
                <w:rFonts w:ascii="Times New Roman"/>
                <w:spacing w:val="-2"/>
                <w:sz w:val="24"/>
              </w:rPr>
              <w:t>PEMKAL</w:t>
            </w:r>
          </w:p>
        </w:tc>
        <w:tc>
          <w:tcPr>
            <w:tcW w:w="2924" w:type="dxa"/>
          </w:tcPr>
          <w:p w14:paraId="1C7D7A76">
            <w:pPr>
              <w:pStyle w:val="9"/>
              <w:spacing w:before="2"/>
              <w:ind w:left="107"/>
              <w:rPr>
                <w:rFonts w:ascii="Times New Roman"/>
                <w:sz w:val="24"/>
              </w:rPr>
            </w:pPr>
            <w:r>
              <w:rPr>
                <w:rFonts w:ascii="Times New Roman"/>
                <w:sz w:val="24"/>
              </w:rPr>
              <w:t>Gedung Kantor Balai Kalurahan</w:t>
            </w:r>
            <w:r>
              <w:rPr>
                <w:rFonts w:ascii="Times New Roman"/>
                <w:spacing w:val="-3"/>
                <w:sz w:val="24"/>
              </w:rPr>
              <w:t xml:space="preserve"> </w:t>
            </w:r>
            <w:r>
              <w:rPr>
                <w:rFonts w:ascii="Times New Roman"/>
                <w:sz w:val="24"/>
              </w:rPr>
              <w:t>Belum</w:t>
            </w:r>
            <w:r>
              <w:rPr>
                <w:rFonts w:ascii="Times New Roman"/>
                <w:spacing w:val="-4"/>
                <w:sz w:val="24"/>
              </w:rPr>
              <w:t xml:space="preserve"> </w:t>
            </w:r>
            <w:r>
              <w:rPr>
                <w:rFonts w:ascii="Times New Roman"/>
                <w:spacing w:val="-5"/>
                <w:sz w:val="24"/>
              </w:rPr>
              <w:t>ada</w:t>
            </w:r>
          </w:p>
          <w:p w14:paraId="37E92043">
            <w:pPr>
              <w:pStyle w:val="9"/>
              <w:spacing w:before="1" w:line="255" w:lineRule="exact"/>
              <w:ind w:left="107"/>
              <w:rPr>
                <w:rFonts w:ascii="Times New Roman"/>
                <w:sz w:val="24"/>
              </w:rPr>
            </w:pPr>
            <w:r>
              <w:rPr>
                <w:rFonts w:ascii="Times New Roman"/>
                <w:sz w:val="24"/>
              </w:rPr>
              <w:t>Gedung</w:t>
            </w:r>
            <w:r>
              <w:rPr>
                <w:rFonts w:ascii="Times New Roman"/>
                <w:spacing w:val="-1"/>
                <w:sz w:val="24"/>
              </w:rPr>
              <w:t xml:space="preserve"> </w:t>
            </w:r>
            <w:r>
              <w:rPr>
                <w:rFonts w:ascii="Times New Roman"/>
                <w:sz w:val="24"/>
              </w:rPr>
              <w:t xml:space="preserve">pelayaan </w:t>
            </w:r>
            <w:r>
              <w:rPr>
                <w:rFonts w:ascii="Times New Roman"/>
                <w:spacing w:val="-2"/>
                <w:sz w:val="24"/>
              </w:rPr>
              <w:t>Terpadu</w:t>
            </w:r>
          </w:p>
        </w:tc>
        <w:tc>
          <w:tcPr>
            <w:tcW w:w="3596" w:type="dxa"/>
          </w:tcPr>
          <w:p w14:paraId="131A38BF">
            <w:pPr>
              <w:pStyle w:val="9"/>
              <w:numPr>
                <w:ilvl w:val="0"/>
                <w:numId w:val="51"/>
              </w:numPr>
              <w:tabs>
                <w:tab w:val="left" w:pos="481"/>
              </w:tabs>
              <w:spacing w:before="2" w:after="0" w:line="240" w:lineRule="auto"/>
              <w:ind w:left="481" w:right="0" w:hanging="285"/>
              <w:jc w:val="left"/>
              <w:rPr>
                <w:rFonts w:ascii="Times New Roman" w:hAnsi="Times New Roman"/>
                <w:sz w:val="24"/>
              </w:rPr>
            </w:pPr>
            <w:r>
              <w:rPr>
                <w:rFonts w:ascii="Times New Roman" w:hAnsi="Times New Roman"/>
                <w:sz w:val="24"/>
              </w:rPr>
              <w:t>Dekat</w:t>
            </w:r>
            <w:r>
              <w:rPr>
                <w:rFonts w:ascii="Times New Roman" w:hAnsi="Times New Roman"/>
                <w:spacing w:val="-1"/>
                <w:sz w:val="24"/>
              </w:rPr>
              <w:t xml:space="preserve"> </w:t>
            </w:r>
            <w:r>
              <w:rPr>
                <w:rFonts w:ascii="Times New Roman" w:hAnsi="Times New Roman"/>
                <w:sz w:val="24"/>
              </w:rPr>
              <w:t>Dengan Jalan</w:t>
            </w:r>
            <w:r>
              <w:rPr>
                <w:rFonts w:ascii="Times New Roman" w:hAnsi="Times New Roman"/>
                <w:spacing w:val="-1"/>
                <w:sz w:val="24"/>
              </w:rPr>
              <w:t xml:space="preserve"> </w:t>
            </w:r>
            <w:r>
              <w:rPr>
                <w:rFonts w:ascii="Times New Roman" w:hAnsi="Times New Roman"/>
                <w:spacing w:val="-2"/>
                <w:sz w:val="24"/>
              </w:rPr>
              <w:t>Daendels</w:t>
            </w:r>
          </w:p>
          <w:p w14:paraId="5D857D8A">
            <w:pPr>
              <w:pStyle w:val="9"/>
              <w:numPr>
                <w:ilvl w:val="0"/>
                <w:numId w:val="51"/>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SOTK</w:t>
            </w:r>
            <w:r>
              <w:rPr>
                <w:rFonts w:ascii="Times New Roman" w:hAnsi="Times New Roman"/>
                <w:spacing w:val="-4"/>
                <w:sz w:val="24"/>
              </w:rPr>
              <w:t xml:space="preserve"> </w:t>
            </w:r>
            <w:r>
              <w:rPr>
                <w:rFonts w:ascii="Times New Roman" w:hAnsi="Times New Roman"/>
                <w:spacing w:val="-2"/>
                <w:sz w:val="24"/>
              </w:rPr>
              <w:t>lengkap</w:t>
            </w:r>
          </w:p>
        </w:tc>
      </w:tr>
      <w:tr w14:paraId="2324F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4" w:hRule="atLeast"/>
        </w:trPr>
        <w:tc>
          <w:tcPr>
            <w:tcW w:w="568" w:type="dxa"/>
          </w:tcPr>
          <w:p w14:paraId="50B76CBB">
            <w:pPr>
              <w:pStyle w:val="9"/>
              <w:spacing w:line="275" w:lineRule="exact"/>
              <w:ind w:left="8" w:right="1"/>
              <w:jc w:val="center"/>
              <w:rPr>
                <w:rFonts w:ascii="Times New Roman"/>
                <w:sz w:val="24"/>
              </w:rPr>
            </w:pPr>
            <w:r>
              <w:rPr>
                <w:rFonts w:ascii="Times New Roman"/>
                <w:spacing w:val="-10"/>
                <w:sz w:val="24"/>
              </w:rPr>
              <w:t>2</w:t>
            </w:r>
          </w:p>
        </w:tc>
        <w:tc>
          <w:tcPr>
            <w:tcW w:w="2604" w:type="dxa"/>
          </w:tcPr>
          <w:p w14:paraId="1A77CF32">
            <w:pPr>
              <w:pStyle w:val="9"/>
              <w:spacing w:line="275" w:lineRule="exact"/>
              <w:ind w:left="107"/>
              <w:rPr>
                <w:rFonts w:ascii="Times New Roman"/>
                <w:sz w:val="24"/>
              </w:rPr>
            </w:pPr>
            <w:r>
              <w:rPr>
                <w:rFonts w:ascii="Times New Roman"/>
                <w:spacing w:val="-2"/>
                <w:sz w:val="24"/>
              </w:rPr>
              <w:t>PEMKAL</w:t>
            </w:r>
          </w:p>
        </w:tc>
        <w:tc>
          <w:tcPr>
            <w:tcW w:w="2924" w:type="dxa"/>
          </w:tcPr>
          <w:p w14:paraId="4FC84398">
            <w:pPr>
              <w:pStyle w:val="9"/>
              <w:spacing w:line="276" w:lineRule="exact"/>
              <w:ind w:left="107"/>
              <w:rPr>
                <w:rFonts w:ascii="Times New Roman"/>
                <w:sz w:val="24"/>
              </w:rPr>
            </w:pPr>
            <w:r>
              <w:rPr>
                <w:rFonts w:ascii="Times New Roman"/>
                <w:sz w:val="24"/>
              </w:rPr>
              <w:t>Penggunaan Teknologi Informasi Aparatur Kalurahan terkait masalah pelayanan belum optimal. Aplikasi</w:t>
            </w:r>
            <w:r>
              <w:rPr>
                <w:rFonts w:ascii="Times New Roman"/>
                <w:spacing w:val="-13"/>
                <w:sz w:val="24"/>
              </w:rPr>
              <w:t xml:space="preserve"> </w:t>
            </w:r>
            <w:r>
              <w:rPr>
                <w:rFonts w:ascii="Times New Roman"/>
                <w:sz w:val="24"/>
              </w:rPr>
              <w:t>masih</w:t>
            </w:r>
            <w:r>
              <w:rPr>
                <w:rFonts w:ascii="Times New Roman"/>
                <w:spacing w:val="-13"/>
                <w:sz w:val="24"/>
              </w:rPr>
              <w:t xml:space="preserve"> </w:t>
            </w:r>
            <w:r>
              <w:rPr>
                <w:rFonts w:ascii="Times New Roman"/>
                <w:sz w:val="24"/>
              </w:rPr>
              <w:t>dalam</w:t>
            </w:r>
            <w:r>
              <w:rPr>
                <w:rFonts w:ascii="Times New Roman"/>
                <w:spacing w:val="-13"/>
                <w:sz w:val="24"/>
              </w:rPr>
              <w:t xml:space="preserve"> </w:t>
            </w:r>
            <w:r>
              <w:rPr>
                <w:rFonts w:ascii="Times New Roman"/>
                <w:sz w:val="24"/>
              </w:rPr>
              <w:t xml:space="preserve">tahap </w:t>
            </w:r>
            <w:r>
              <w:rPr>
                <w:rFonts w:ascii="Times New Roman"/>
                <w:spacing w:val="-2"/>
                <w:sz w:val="24"/>
              </w:rPr>
              <w:t>pengembangan</w:t>
            </w:r>
          </w:p>
        </w:tc>
        <w:tc>
          <w:tcPr>
            <w:tcW w:w="3596" w:type="dxa"/>
          </w:tcPr>
          <w:p w14:paraId="269FBC2F">
            <w:pPr>
              <w:pStyle w:val="9"/>
              <w:numPr>
                <w:ilvl w:val="0"/>
                <w:numId w:val="52"/>
              </w:numPr>
              <w:tabs>
                <w:tab w:val="left" w:pos="481"/>
              </w:tabs>
              <w:spacing w:before="0" w:after="0" w:line="275" w:lineRule="exact"/>
              <w:ind w:left="481" w:right="0" w:hanging="285"/>
              <w:jc w:val="left"/>
              <w:rPr>
                <w:rFonts w:ascii="Times New Roman" w:hAnsi="Times New Roman"/>
                <w:sz w:val="24"/>
              </w:rPr>
            </w:pPr>
            <w:r>
              <w:rPr>
                <w:rFonts w:ascii="Times New Roman" w:hAnsi="Times New Roman"/>
                <w:sz w:val="24"/>
              </w:rPr>
              <w:t xml:space="preserve">Dekat Jalan </w:t>
            </w:r>
            <w:r>
              <w:rPr>
                <w:rFonts w:ascii="Times New Roman" w:hAnsi="Times New Roman"/>
                <w:spacing w:val="-4"/>
                <w:sz w:val="24"/>
              </w:rPr>
              <w:t>Utama</w:t>
            </w:r>
          </w:p>
          <w:p w14:paraId="3CCB0275">
            <w:pPr>
              <w:pStyle w:val="9"/>
              <w:numPr>
                <w:ilvl w:val="0"/>
                <w:numId w:val="52"/>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SOTK</w:t>
            </w:r>
            <w:r>
              <w:rPr>
                <w:rFonts w:ascii="Times New Roman" w:hAnsi="Times New Roman"/>
                <w:spacing w:val="-4"/>
                <w:sz w:val="24"/>
              </w:rPr>
              <w:t xml:space="preserve"> </w:t>
            </w:r>
            <w:r>
              <w:rPr>
                <w:rFonts w:ascii="Times New Roman" w:hAnsi="Times New Roman"/>
                <w:spacing w:val="-2"/>
                <w:sz w:val="24"/>
              </w:rPr>
              <w:t>lengkap</w:t>
            </w:r>
          </w:p>
          <w:p w14:paraId="4E19FCFF">
            <w:pPr>
              <w:pStyle w:val="9"/>
              <w:numPr>
                <w:ilvl w:val="0"/>
                <w:numId w:val="52"/>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Tenaga</w:t>
            </w:r>
            <w:r>
              <w:rPr>
                <w:rFonts w:ascii="Times New Roman" w:hAnsi="Times New Roman"/>
                <w:spacing w:val="4"/>
                <w:sz w:val="24"/>
              </w:rPr>
              <w:t xml:space="preserve"> </w:t>
            </w:r>
            <w:r>
              <w:rPr>
                <w:rFonts w:ascii="Times New Roman" w:hAnsi="Times New Roman"/>
                <w:spacing w:val="-2"/>
                <w:sz w:val="24"/>
              </w:rPr>
              <w:t>Potensial</w:t>
            </w:r>
          </w:p>
          <w:p w14:paraId="1D78A6E1">
            <w:pPr>
              <w:pStyle w:val="9"/>
              <w:numPr>
                <w:ilvl w:val="0"/>
                <w:numId w:val="52"/>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Infrastruktur TI</w:t>
            </w:r>
            <w:r>
              <w:rPr>
                <w:rFonts w:ascii="Times New Roman" w:hAnsi="Times New Roman"/>
                <w:spacing w:val="61"/>
                <w:sz w:val="24"/>
              </w:rPr>
              <w:t xml:space="preserve"> </w:t>
            </w:r>
            <w:r>
              <w:rPr>
                <w:rFonts w:ascii="Times New Roman" w:hAnsi="Times New Roman"/>
                <w:spacing w:val="-2"/>
                <w:sz w:val="24"/>
              </w:rPr>
              <w:t>Mendukung</w:t>
            </w:r>
          </w:p>
        </w:tc>
      </w:tr>
      <w:tr w14:paraId="1AC02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568" w:type="dxa"/>
          </w:tcPr>
          <w:p w14:paraId="411E029A">
            <w:pPr>
              <w:pStyle w:val="9"/>
              <w:spacing w:before="1"/>
              <w:ind w:left="8" w:right="1"/>
              <w:jc w:val="center"/>
              <w:rPr>
                <w:rFonts w:ascii="Times New Roman"/>
                <w:sz w:val="24"/>
              </w:rPr>
            </w:pPr>
            <w:r>
              <w:rPr>
                <w:rFonts w:ascii="Times New Roman"/>
                <w:spacing w:val="-10"/>
                <w:sz w:val="24"/>
              </w:rPr>
              <w:t>3</w:t>
            </w:r>
          </w:p>
        </w:tc>
        <w:tc>
          <w:tcPr>
            <w:tcW w:w="2604" w:type="dxa"/>
          </w:tcPr>
          <w:p w14:paraId="10E54EAC">
            <w:pPr>
              <w:pStyle w:val="9"/>
              <w:spacing w:before="1"/>
              <w:ind w:left="107"/>
              <w:rPr>
                <w:rFonts w:ascii="Times New Roman"/>
                <w:sz w:val="24"/>
              </w:rPr>
            </w:pPr>
            <w:r>
              <w:rPr>
                <w:rFonts w:ascii="Times New Roman"/>
                <w:spacing w:val="-2"/>
                <w:sz w:val="24"/>
              </w:rPr>
              <w:t>PEMKAL</w:t>
            </w:r>
          </w:p>
        </w:tc>
        <w:tc>
          <w:tcPr>
            <w:tcW w:w="2924" w:type="dxa"/>
          </w:tcPr>
          <w:p w14:paraId="0C9DC04F">
            <w:pPr>
              <w:pStyle w:val="9"/>
              <w:spacing w:before="1"/>
              <w:ind w:left="107"/>
              <w:rPr>
                <w:rFonts w:ascii="Times New Roman"/>
                <w:sz w:val="24"/>
              </w:rPr>
            </w:pPr>
            <w:r>
              <w:rPr>
                <w:rFonts w:ascii="Times New Roman"/>
                <w:sz w:val="24"/>
              </w:rPr>
              <w:t>Wilayah</w:t>
            </w:r>
            <w:r>
              <w:rPr>
                <w:rFonts w:ascii="Times New Roman"/>
                <w:spacing w:val="-3"/>
                <w:sz w:val="24"/>
              </w:rPr>
              <w:t xml:space="preserve"> </w:t>
            </w:r>
            <w:r>
              <w:rPr>
                <w:rFonts w:ascii="Times New Roman"/>
                <w:sz w:val="24"/>
              </w:rPr>
              <w:t>Kalurahan</w:t>
            </w:r>
            <w:r>
              <w:rPr>
                <w:rFonts w:ascii="Times New Roman"/>
                <w:spacing w:val="-1"/>
                <w:sz w:val="24"/>
              </w:rPr>
              <w:t xml:space="preserve"> </w:t>
            </w:r>
            <w:r>
              <w:rPr>
                <w:rFonts w:ascii="Times New Roman"/>
                <w:spacing w:val="-4"/>
                <w:sz w:val="24"/>
              </w:rPr>
              <w:t>yang</w:t>
            </w:r>
          </w:p>
          <w:p w14:paraId="7B897969">
            <w:pPr>
              <w:pStyle w:val="9"/>
              <w:spacing w:line="270" w:lineRule="atLeast"/>
              <w:ind w:left="107"/>
              <w:rPr>
                <w:rFonts w:ascii="Times New Roman"/>
                <w:sz w:val="24"/>
              </w:rPr>
            </w:pPr>
            <w:r>
              <w:rPr>
                <w:rFonts w:ascii="Times New Roman"/>
                <w:sz w:val="24"/>
              </w:rPr>
              <w:t>Kecil</w:t>
            </w:r>
            <w:r>
              <w:rPr>
                <w:rFonts w:ascii="Times New Roman"/>
                <w:spacing w:val="-10"/>
                <w:sz w:val="24"/>
              </w:rPr>
              <w:t xml:space="preserve"> </w:t>
            </w:r>
            <w:r>
              <w:rPr>
                <w:rFonts w:ascii="Times New Roman"/>
                <w:sz w:val="24"/>
              </w:rPr>
              <w:t>dan</w:t>
            </w:r>
            <w:r>
              <w:rPr>
                <w:rFonts w:ascii="Times New Roman"/>
                <w:spacing w:val="-12"/>
                <w:sz w:val="24"/>
              </w:rPr>
              <w:t xml:space="preserve"> </w:t>
            </w:r>
            <w:r>
              <w:rPr>
                <w:rFonts w:ascii="Times New Roman"/>
                <w:sz w:val="24"/>
              </w:rPr>
              <w:t>penduduk</w:t>
            </w:r>
            <w:r>
              <w:rPr>
                <w:rFonts w:ascii="Times New Roman"/>
                <w:spacing w:val="-12"/>
                <w:sz w:val="24"/>
              </w:rPr>
              <w:t xml:space="preserve"> </w:t>
            </w:r>
            <w:r>
              <w:rPr>
                <w:rFonts w:ascii="Times New Roman"/>
                <w:sz w:val="24"/>
              </w:rPr>
              <w:t xml:space="preserve">yang </w:t>
            </w:r>
            <w:r>
              <w:rPr>
                <w:rFonts w:ascii="Times New Roman"/>
                <w:spacing w:val="-4"/>
                <w:sz w:val="24"/>
              </w:rPr>
              <w:t>Kecil</w:t>
            </w:r>
          </w:p>
        </w:tc>
        <w:tc>
          <w:tcPr>
            <w:tcW w:w="3596" w:type="dxa"/>
          </w:tcPr>
          <w:p w14:paraId="41971643">
            <w:pPr>
              <w:pStyle w:val="9"/>
              <w:numPr>
                <w:ilvl w:val="0"/>
                <w:numId w:val="53"/>
              </w:numPr>
              <w:tabs>
                <w:tab w:val="left" w:pos="481"/>
              </w:tabs>
              <w:spacing w:before="1" w:after="0" w:line="240" w:lineRule="auto"/>
              <w:ind w:left="481" w:right="0" w:hanging="285"/>
              <w:jc w:val="left"/>
              <w:rPr>
                <w:rFonts w:ascii="Times New Roman" w:hAnsi="Times New Roman"/>
                <w:sz w:val="24"/>
              </w:rPr>
            </w:pPr>
            <w:r>
              <w:rPr>
                <w:rFonts w:ascii="Times New Roman" w:hAnsi="Times New Roman"/>
                <w:sz w:val="24"/>
              </w:rPr>
              <w:t>Dekat</w:t>
            </w:r>
            <w:r>
              <w:rPr>
                <w:rFonts w:ascii="Times New Roman" w:hAnsi="Times New Roman"/>
                <w:spacing w:val="-3"/>
                <w:sz w:val="24"/>
              </w:rPr>
              <w:t xml:space="preserve"> </w:t>
            </w:r>
            <w:r>
              <w:rPr>
                <w:rFonts w:ascii="Times New Roman" w:hAnsi="Times New Roman"/>
                <w:sz w:val="24"/>
              </w:rPr>
              <w:t>Dengan</w:t>
            </w:r>
            <w:r>
              <w:rPr>
                <w:rFonts w:ascii="Times New Roman" w:hAnsi="Times New Roman"/>
                <w:spacing w:val="-1"/>
                <w:sz w:val="24"/>
              </w:rPr>
              <w:t xml:space="preserve"> </w:t>
            </w:r>
            <w:r>
              <w:rPr>
                <w:rFonts w:hint="default" w:ascii="Times New Roman" w:hAnsi="Times New Roman"/>
                <w:spacing w:val="-1"/>
                <w:sz w:val="24"/>
                <w:lang w:val="en-GB"/>
              </w:rPr>
              <w:t>Jalan Lintas Selatan</w:t>
            </w:r>
          </w:p>
          <w:p w14:paraId="2749443E">
            <w:pPr>
              <w:pStyle w:val="9"/>
              <w:numPr>
                <w:ilvl w:val="0"/>
                <w:numId w:val="53"/>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Tenaga</w:t>
            </w:r>
            <w:r>
              <w:rPr>
                <w:rFonts w:ascii="Times New Roman" w:hAnsi="Times New Roman"/>
                <w:spacing w:val="4"/>
                <w:sz w:val="24"/>
              </w:rPr>
              <w:t xml:space="preserve"> </w:t>
            </w:r>
            <w:r>
              <w:rPr>
                <w:rFonts w:ascii="Times New Roman" w:hAnsi="Times New Roman"/>
                <w:spacing w:val="-2"/>
                <w:sz w:val="24"/>
              </w:rPr>
              <w:t>Potensial</w:t>
            </w:r>
          </w:p>
        </w:tc>
      </w:tr>
      <w:tr w14:paraId="5C7EA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568" w:type="dxa"/>
          </w:tcPr>
          <w:p w14:paraId="7C965A39">
            <w:pPr>
              <w:pStyle w:val="9"/>
              <w:spacing w:line="274" w:lineRule="exact"/>
              <w:ind w:left="8" w:right="1"/>
              <w:jc w:val="center"/>
              <w:rPr>
                <w:rFonts w:ascii="Times New Roman"/>
                <w:sz w:val="24"/>
              </w:rPr>
            </w:pPr>
            <w:r>
              <w:rPr>
                <w:rFonts w:ascii="Times New Roman"/>
                <w:spacing w:val="-10"/>
                <w:sz w:val="24"/>
              </w:rPr>
              <w:t>4</w:t>
            </w:r>
          </w:p>
        </w:tc>
        <w:tc>
          <w:tcPr>
            <w:tcW w:w="2604" w:type="dxa"/>
          </w:tcPr>
          <w:p w14:paraId="70873D14">
            <w:pPr>
              <w:pStyle w:val="9"/>
              <w:spacing w:line="274" w:lineRule="exact"/>
              <w:ind w:left="107"/>
              <w:rPr>
                <w:rFonts w:ascii="Times New Roman"/>
                <w:sz w:val="24"/>
              </w:rPr>
            </w:pPr>
            <w:r>
              <w:rPr>
                <w:rFonts w:ascii="Times New Roman"/>
                <w:spacing w:val="-5"/>
                <w:sz w:val="24"/>
              </w:rPr>
              <w:t>BPK</w:t>
            </w:r>
          </w:p>
        </w:tc>
        <w:tc>
          <w:tcPr>
            <w:tcW w:w="2924" w:type="dxa"/>
          </w:tcPr>
          <w:p w14:paraId="605904DA">
            <w:pPr>
              <w:pStyle w:val="9"/>
              <w:spacing w:line="274" w:lineRule="exact"/>
              <w:ind w:left="107"/>
              <w:rPr>
                <w:rFonts w:ascii="Times New Roman"/>
                <w:sz w:val="24"/>
              </w:rPr>
            </w:pPr>
            <w:r>
              <w:rPr>
                <w:rFonts w:ascii="Times New Roman"/>
                <w:sz w:val="24"/>
              </w:rPr>
              <w:t>Belum</w:t>
            </w:r>
            <w:r>
              <w:rPr>
                <w:rFonts w:ascii="Times New Roman"/>
                <w:spacing w:val="-1"/>
                <w:sz w:val="24"/>
              </w:rPr>
              <w:t xml:space="preserve"> </w:t>
            </w:r>
            <w:r>
              <w:rPr>
                <w:rFonts w:ascii="Times New Roman"/>
                <w:sz w:val="24"/>
              </w:rPr>
              <w:t>Ada</w:t>
            </w:r>
            <w:r>
              <w:rPr>
                <w:rFonts w:ascii="Times New Roman"/>
                <w:spacing w:val="1"/>
                <w:sz w:val="24"/>
              </w:rPr>
              <w:t xml:space="preserve"> </w:t>
            </w:r>
            <w:r>
              <w:rPr>
                <w:rFonts w:ascii="Times New Roman"/>
                <w:spacing w:val="-2"/>
                <w:sz w:val="24"/>
              </w:rPr>
              <w:t>Ruangan</w:t>
            </w:r>
          </w:p>
        </w:tc>
        <w:tc>
          <w:tcPr>
            <w:tcW w:w="3596" w:type="dxa"/>
          </w:tcPr>
          <w:p w14:paraId="36D6B692">
            <w:pPr>
              <w:pStyle w:val="9"/>
              <w:numPr>
                <w:ilvl w:val="0"/>
                <w:numId w:val="54"/>
              </w:numPr>
              <w:tabs>
                <w:tab w:val="left" w:pos="481"/>
              </w:tabs>
              <w:spacing w:before="0" w:after="0" w:line="274" w:lineRule="exact"/>
              <w:ind w:left="481" w:right="0" w:hanging="285"/>
              <w:jc w:val="left"/>
              <w:rPr>
                <w:rFonts w:ascii="Times New Roman" w:hAnsi="Times New Roman"/>
                <w:sz w:val="24"/>
              </w:rPr>
            </w:pPr>
            <w:r>
              <w:rPr>
                <w:rFonts w:ascii="Times New Roman" w:hAnsi="Times New Roman"/>
                <w:sz w:val="24"/>
              </w:rPr>
              <w:t>Dekat</w:t>
            </w:r>
            <w:r>
              <w:rPr>
                <w:rFonts w:ascii="Times New Roman" w:hAnsi="Times New Roman"/>
                <w:spacing w:val="-3"/>
                <w:sz w:val="24"/>
              </w:rPr>
              <w:t xml:space="preserve"> </w:t>
            </w:r>
            <w:r>
              <w:rPr>
                <w:rFonts w:ascii="Times New Roman" w:hAnsi="Times New Roman"/>
                <w:sz w:val="24"/>
              </w:rPr>
              <w:t>Dengan</w:t>
            </w:r>
            <w:r>
              <w:rPr>
                <w:rFonts w:ascii="Times New Roman" w:hAnsi="Times New Roman"/>
                <w:spacing w:val="-1"/>
                <w:sz w:val="24"/>
              </w:rPr>
              <w:t xml:space="preserve"> </w:t>
            </w:r>
            <w:r>
              <w:rPr>
                <w:rFonts w:hint="default" w:ascii="Times New Roman" w:hAnsi="Times New Roman"/>
                <w:spacing w:val="-1"/>
                <w:sz w:val="24"/>
                <w:lang w:val="en-GB"/>
              </w:rPr>
              <w:t>Jalan Lintas Selatan</w:t>
            </w:r>
          </w:p>
          <w:p w14:paraId="685CB6EF">
            <w:pPr>
              <w:pStyle w:val="9"/>
              <w:numPr>
                <w:ilvl w:val="0"/>
                <w:numId w:val="54"/>
              </w:numPr>
              <w:tabs>
                <w:tab w:val="left" w:pos="481"/>
              </w:tabs>
              <w:spacing w:before="0" w:after="0" w:line="255" w:lineRule="exact"/>
              <w:ind w:left="481" w:right="0" w:hanging="285"/>
              <w:jc w:val="left"/>
              <w:rPr>
                <w:rFonts w:ascii="Times New Roman" w:hAnsi="Times New Roman"/>
                <w:sz w:val="24"/>
              </w:rPr>
            </w:pPr>
            <w:r>
              <w:rPr>
                <w:rFonts w:ascii="Times New Roman" w:hAnsi="Times New Roman"/>
                <w:sz w:val="24"/>
              </w:rPr>
              <w:t>Anggota</w:t>
            </w:r>
            <w:r>
              <w:rPr>
                <w:rFonts w:ascii="Times New Roman" w:hAnsi="Times New Roman"/>
                <w:spacing w:val="-3"/>
                <w:sz w:val="24"/>
              </w:rPr>
              <w:t xml:space="preserve"> </w:t>
            </w:r>
            <w:r>
              <w:rPr>
                <w:rFonts w:ascii="Times New Roman" w:hAnsi="Times New Roman"/>
                <w:sz w:val="24"/>
              </w:rPr>
              <w:t>BPD</w:t>
            </w:r>
            <w:r>
              <w:rPr>
                <w:rFonts w:ascii="Times New Roman" w:hAnsi="Times New Roman"/>
                <w:spacing w:val="-2"/>
                <w:sz w:val="24"/>
              </w:rPr>
              <w:t xml:space="preserve"> </w:t>
            </w:r>
            <w:r>
              <w:rPr>
                <w:rFonts w:ascii="Times New Roman" w:hAnsi="Times New Roman"/>
                <w:sz w:val="24"/>
              </w:rPr>
              <w:t>yang</w:t>
            </w:r>
            <w:r>
              <w:rPr>
                <w:rFonts w:ascii="Times New Roman" w:hAnsi="Times New Roman"/>
                <w:spacing w:val="-1"/>
                <w:sz w:val="24"/>
              </w:rPr>
              <w:t xml:space="preserve"> </w:t>
            </w:r>
            <w:r>
              <w:rPr>
                <w:rFonts w:ascii="Times New Roman" w:hAnsi="Times New Roman"/>
                <w:spacing w:val="-4"/>
                <w:sz w:val="24"/>
              </w:rPr>
              <w:t>cakap</w:t>
            </w:r>
          </w:p>
        </w:tc>
      </w:tr>
      <w:tr w14:paraId="11E98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568" w:type="dxa"/>
          </w:tcPr>
          <w:p w14:paraId="3FFFB509">
            <w:pPr>
              <w:pStyle w:val="9"/>
              <w:spacing w:before="3"/>
              <w:ind w:left="8" w:right="1"/>
              <w:jc w:val="center"/>
              <w:rPr>
                <w:rFonts w:ascii="Times New Roman"/>
                <w:sz w:val="24"/>
              </w:rPr>
            </w:pPr>
            <w:r>
              <w:rPr>
                <w:rFonts w:ascii="Times New Roman"/>
                <w:spacing w:val="-10"/>
                <w:sz w:val="24"/>
              </w:rPr>
              <w:t>5</w:t>
            </w:r>
          </w:p>
        </w:tc>
        <w:tc>
          <w:tcPr>
            <w:tcW w:w="2604" w:type="dxa"/>
          </w:tcPr>
          <w:p w14:paraId="21145B94">
            <w:pPr>
              <w:pStyle w:val="9"/>
              <w:spacing w:before="3"/>
              <w:ind w:left="107"/>
              <w:rPr>
                <w:rFonts w:ascii="Times New Roman"/>
                <w:sz w:val="24"/>
              </w:rPr>
            </w:pPr>
            <w:r>
              <w:rPr>
                <w:rFonts w:ascii="Times New Roman"/>
                <w:spacing w:val="-4"/>
                <w:sz w:val="24"/>
              </w:rPr>
              <w:t>LPMK</w:t>
            </w:r>
          </w:p>
        </w:tc>
        <w:tc>
          <w:tcPr>
            <w:tcW w:w="2924" w:type="dxa"/>
          </w:tcPr>
          <w:p w14:paraId="6B25759C">
            <w:pPr>
              <w:pStyle w:val="9"/>
              <w:spacing w:line="270" w:lineRule="atLeast"/>
              <w:ind w:left="107"/>
              <w:rPr>
                <w:rFonts w:ascii="Times New Roman"/>
                <w:sz w:val="24"/>
              </w:rPr>
            </w:pPr>
            <w:r>
              <w:rPr>
                <w:rFonts w:ascii="Times New Roman"/>
                <w:sz w:val="24"/>
              </w:rPr>
              <w:t>Biaya</w:t>
            </w:r>
            <w:r>
              <w:rPr>
                <w:rFonts w:ascii="Times New Roman"/>
                <w:spacing w:val="-15"/>
                <w:sz w:val="24"/>
              </w:rPr>
              <w:t xml:space="preserve"> </w:t>
            </w:r>
            <w:r>
              <w:rPr>
                <w:rFonts w:ascii="Times New Roman"/>
                <w:sz w:val="24"/>
              </w:rPr>
              <w:t>Operasional</w:t>
            </w:r>
            <w:r>
              <w:rPr>
                <w:rFonts w:ascii="Times New Roman"/>
                <w:spacing w:val="-15"/>
                <w:sz w:val="24"/>
              </w:rPr>
              <w:t xml:space="preserve"> </w:t>
            </w:r>
            <w:r>
              <w:rPr>
                <w:rFonts w:ascii="Times New Roman"/>
                <w:sz w:val="24"/>
              </w:rPr>
              <w:t>LPMK masih rendah</w:t>
            </w:r>
          </w:p>
        </w:tc>
        <w:tc>
          <w:tcPr>
            <w:tcW w:w="3596" w:type="dxa"/>
          </w:tcPr>
          <w:p w14:paraId="7A825BCF">
            <w:pPr>
              <w:pStyle w:val="9"/>
              <w:numPr>
                <w:ilvl w:val="0"/>
                <w:numId w:val="55"/>
              </w:numPr>
              <w:tabs>
                <w:tab w:val="left" w:pos="481"/>
              </w:tabs>
              <w:spacing w:before="3" w:after="0" w:line="240" w:lineRule="auto"/>
              <w:ind w:left="481" w:right="0" w:hanging="285"/>
              <w:jc w:val="left"/>
              <w:rPr>
                <w:rFonts w:ascii="Times New Roman" w:hAnsi="Times New Roman"/>
                <w:sz w:val="24"/>
              </w:rPr>
            </w:pPr>
            <w:r>
              <w:rPr>
                <w:rFonts w:ascii="Times New Roman" w:hAnsi="Times New Roman"/>
                <w:sz w:val="24"/>
              </w:rPr>
              <w:t>Lembaga</w:t>
            </w:r>
            <w:r>
              <w:rPr>
                <w:rFonts w:ascii="Times New Roman" w:hAnsi="Times New Roman"/>
                <w:spacing w:val="1"/>
                <w:sz w:val="24"/>
              </w:rPr>
              <w:t xml:space="preserve"> </w:t>
            </w:r>
            <w:r>
              <w:rPr>
                <w:rFonts w:ascii="Times New Roman" w:hAnsi="Times New Roman"/>
                <w:sz w:val="24"/>
              </w:rPr>
              <w:t>Pengurus</w:t>
            </w:r>
            <w:r>
              <w:rPr>
                <w:rFonts w:ascii="Times New Roman" w:hAnsi="Times New Roman"/>
                <w:spacing w:val="-3"/>
                <w:sz w:val="24"/>
              </w:rPr>
              <w:t xml:space="preserve"> </w:t>
            </w:r>
            <w:r>
              <w:rPr>
                <w:rFonts w:ascii="Times New Roman" w:hAnsi="Times New Roman"/>
                <w:spacing w:val="-2"/>
                <w:sz w:val="24"/>
              </w:rPr>
              <w:t>lengkap</w:t>
            </w:r>
          </w:p>
          <w:p w14:paraId="184418F8">
            <w:pPr>
              <w:pStyle w:val="9"/>
              <w:numPr>
                <w:ilvl w:val="0"/>
                <w:numId w:val="55"/>
              </w:numPr>
              <w:tabs>
                <w:tab w:val="left" w:pos="481"/>
              </w:tabs>
              <w:spacing w:before="0" w:after="0" w:line="255" w:lineRule="exact"/>
              <w:ind w:left="481" w:right="0" w:hanging="285"/>
              <w:jc w:val="left"/>
              <w:rPr>
                <w:rFonts w:ascii="Times New Roman" w:hAnsi="Times New Roman"/>
                <w:sz w:val="24"/>
              </w:rPr>
            </w:pPr>
            <w:r>
              <w:rPr>
                <w:rFonts w:ascii="Times New Roman" w:hAnsi="Times New Roman"/>
                <w:sz w:val="24"/>
              </w:rPr>
              <w:t xml:space="preserve">Anggota yang </w:t>
            </w:r>
            <w:r>
              <w:rPr>
                <w:rFonts w:ascii="Times New Roman" w:hAnsi="Times New Roman"/>
                <w:spacing w:val="-2"/>
                <w:sz w:val="24"/>
              </w:rPr>
              <w:t>profesional</w:t>
            </w:r>
          </w:p>
        </w:tc>
      </w:tr>
      <w:tr w14:paraId="12C46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568" w:type="dxa"/>
          </w:tcPr>
          <w:p w14:paraId="10BBAE76">
            <w:pPr>
              <w:pStyle w:val="9"/>
              <w:spacing w:line="275" w:lineRule="exact"/>
              <w:ind w:left="8" w:right="1"/>
              <w:jc w:val="center"/>
              <w:rPr>
                <w:rFonts w:ascii="Times New Roman"/>
                <w:sz w:val="24"/>
              </w:rPr>
            </w:pPr>
            <w:r>
              <w:rPr>
                <w:rFonts w:ascii="Times New Roman"/>
                <w:spacing w:val="-10"/>
                <w:sz w:val="24"/>
              </w:rPr>
              <w:t>6</w:t>
            </w:r>
          </w:p>
        </w:tc>
        <w:tc>
          <w:tcPr>
            <w:tcW w:w="2604" w:type="dxa"/>
          </w:tcPr>
          <w:p w14:paraId="7E166232">
            <w:pPr>
              <w:pStyle w:val="9"/>
              <w:spacing w:line="275" w:lineRule="exact"/>
              <w:ind w:left="107"/>
              <w:rPr>
                <w:rFonts w:ascii="Times New Roman"/>
                <w:sz w:val="24"/>
              </w:rPr>
            </w:pPr>
            <w:r>
              <w:rPr>
                <w:rFonts w:ascii="Times New Roman"/>
                <w:spacing w:val="-5"/>
                <w:sz w:val="24"/>
              </w:rPr>
              <w:t>RT</w:t>
            </w:r>
          </w:p>
        </w:tc>
        <w:tc>
          <w:tcPr>
            <w:tcW w:w="2924" w:type="dxa"/>
          </w:tcPr>
          <w:p w14:paraId="679B60FF">
            <w:pPr>
              <w:pStyle w:val="9"/>
              <w:spacing w:line="276" w:lineRule="exact"/>
              <w:ind w:left="107"/>
              <w:rPr>
                <w:rFonts w:ascii="Times New Roman"/>
                <w:sz w:val="24"/>
              </w:rPr>
            </w:pPr>
            <w:r>
              <w:rPr>
                <w:rFonts w:ascii="Times New Roman"/>
                <w:sz w:val="24"/>
              </w:rPr>
              <w:t>Insentif</w:t>
            </w:r>
            <w:r>
              <w:rPr>
                <w:rFonts w:ascii="Times New Roman"/>
                <w:spacing w:val="-12"/>
                <w:sz w:val="24"/>
              </w:rPr>
              <w:t xml:space="preserve"> </w:t>
            </w:r>
            <w:r>
              <w:rPr>
                <w:rFonts w:ascii="Times New Roman"/>
                <w:sz w:val="24"/>
              </w:rPr>
              <w:t>RT</w:t>
            </w:r>
            <w:r>
              <w:rPr>
                <w:rFonts w:ascii="Times New Roman"/>
                <w:spacing w:val="-11"/>
                <w:sz w:val="24"/>
              </w:rPr>
              <w:t xml:space="preserve"> </w:t>
            </w:r>
            <w:r>
              <w:rPr>
                <w:rFonts w:ascii="Times New Roman"/>
                <w:sz w:val="24"/>
              </w:rPr>
              <w:t>masih</w:t>
            </w:r>
            <w:r>
              <w:rPr>
                <w:rFonts w:ascii="Times New Roman"/>
                <w:spacing w:val="-12"/>
                <w:sz w:val="24"/>
              </w:rPr>
              <w:t xml:space="preserve"> </w:t>
            </w:r>
            <w:r>
              <w:rPr>
                <w:rFonts w:ascii="Times New Roman"/>
                <w:sz w:val="24"/>
              </w:rPr>
              <w:t xml:space="preserve">sangat </w:t>
            </w:r>
            <w:r>
              <w:rPr>
                <w:rFonts w:ascii="Times New Roman"/>
                <w:spacing w:val="-2"/>
                <w:sz w:val="24"/>
              </w:rPr>
              <w:t>Kurang</w:t>
            </w:r>
          </w:p>
        </w:tc>
        <w:tc>
          <w:tcPr>
            <w:tcW w:w="3596" w:type="dxa"/>
          </w:tcPr>
          <w:p w14:paraId="265B0B26">
            <w:pPr>
              <w:pStyle w:val="9"/>
              <w:numPr>
                <w:ilvl w:val="0"/>
                <w:numId w:val="56"/>
              </w:numPr>
              <w:tabs>
                <w:tab w:val="left" w:pos="481"/>
              </w:tabs>
              <w:spacing w:before="0" w:after="0" w:line="275" w:lineRule="exact"/>
              <w:ind w:left="481" w:right="0" w:hanging="285"/>
              <w:jc w:val="left"/>
              <w:rPr>
                <w:rFonts w:ascii="Times New Roman" w:hAnsi="Times New Roman"/>
                <w:sz w:val="24"/>
              </w:rPr>
            </w:pPr>
            <w:r>
              <w:rPr>
                <w:rFonts w:ascii="Times New Roman" w:hAnsi="Times New Roman"/>
                <w:spacing w:val="-2"/>
                <w:sz w:val="24"/>
              </w:rPr>
              <w:t>Lembaga</w:t>
            </w:r>
          </w:p>
          <w:p w14:paraId="120C24F7">
            <w:pPr>
              <w:pStyle w:val="9"/>
              <w:numPr>
                <w:ilvl w:val="0"/>
                <w:numId w:val="56"/>
              </w:numPr>
              <w:tabs>
                <w:tab w:val="left" w:pos="481"/>
              </w:tabs>
              <w:spacing w:before="0" w:after="0" w:line="255" w:lineRule="exact"/>
              <w:ind w:left="481" w:right="0" w:hanging="285"/>
              <w:jc w:val="left"/>
              <w:rPr>
                <w:rFonts w:ascii="Times New Roman" w:hAnsi="Times New Roman"/>
                <w:sz w:val="24"/>
              </w:rPr>
            </w:pPr>
            <w:r>
              <w:rPr>
                <w:rFonts w:ascii="Times New Roman" w:hAnsi="Times New Roman"/>
                <w:sz w:val="24"/>
              </w:rPr>
              <w:t>Pengurus</w:t>
            </w:r>
            <w:r>
              <w:rPr>
                <w:rFonts w:ascii="Times New Roman" w:hAnsi="Times New Roman"/>
                <w:spacing w:val="-3"/>
                <w:sz w:val="24"/>
              </w:rPr>
              <w:t xml:space="preserve"> </w:t>
            </w:r>
            <w:r>
              <w:rPr>
                <w:rFonts w:ascii="Times New Roman" w:hAnsi="Times New Roman"/>
                <w:spacing w:val="-2"/>
                <w:sz w:val="24"/>
              </w:rPr>
              <w:t>lengkap</w:t>
            </w:r>
          </w:p>
        </w:tc>
      </w:tr>
      <w:tr w14:paraId="068FA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568" w:type="dxa"/>
          </w:tcPr>
          <w:p w14:paraId="46853921">
            <w:pPr>
              <w:pStyle w:val="9"/>
              <w:spacing w:before="1"/>
              <w:ind w:left="8" w:right="1"/>
              <w:jc w:val="center"/>
              <w:rPr>
                <w:rFonts w:ascii="Times New Roman"/>
                <w:sz w:val="24"/>
              </w:rPr>
            </w:pPr>
            <w:r>
              <w:rPr>
                <w:rFonts w:ascii="Times New Roman"/>
                <w:spacing w:val="-10"/>
                <w:sz w:val="24"/>
              </w:rPr>
              <w:t>7</w:t>
            </w:r>
          </w:p>
        </w:tc>
        <w:tc>
          <w:tcPr>
            <w:tcW w:w="2604" w:type="dxa"/>
          </w:tcPr>
          <w:p w14:paraId="2D6491D3">
            <w:pPr>
              <w:pStyle w:val="9"/>
              <w:spacing w:before="1"/>
              <w:ind w:left="107"/>
              <w:rPr>
                <w:rFonts w:ascii="Times New Roman"/>
                <w:sz w:val="24"/>
              </w:rPr>
            </w:pPr>
            <w:r>
              <w:rPr>
                <w:rFonts w:ascii="Times New Roman"/>
                <w:spacing w:val="-5"/>
                <w:sz w:val="24"/>
              </w:rPr>
              <w:t>RW</w:t>
            </w:r>
          </w:p>
        </w:tc>
        <w:tc>
          <w:tcPr>
            <w:tcW w:w="2924" w:type="dxa"/>
          </w:tcPr>
          <w:p w14:paraId="30898F55">
            <w:pPr>
              <w:pStyle w:val="9"/>
              <w:spacing w:line="270" w:lineRule="atLeast"/>
              <w:ind w:left="107"/>
              <w:rPr>
                <w:rFonts w:ascii="Times New Roman"/>
                <w:sz w:val="24"/>
              </w:rPr>
            </w:pPr>
            <w:r>
              <w:rPr>
                <w:rFonts w:ascii="Times New Roman"/>
                <w:sz w:val="24"/>
              </w:rPr>
              <w:t>Insentif</w:t>
            </w:r>
            <w:r>
              <w:rPr>
                <w:rFonts w:ascii="Times New Roman"/>
                <w:spacing w:val="-12"/>
                <w:sz w:val="24"/>
              </w:rPr>
              <w:t xml:space="preserve"> </w:t>
            </w:r>
            <w:r>
              <w:rPr>
                <w:rFonts w:ascii="Times New Roman"/>
                <w:sz w:val="24"/>
              </w:rPr>
              <w:t>RW</w:t>
            </w:r>
            <w:r>
              <w:rPr>
                <w:rFonts w:ascii="Times New Roman"/>
                <w:spacing w:val="-11"/>
                <w:sz w:val="24"/>
              </w:rPr>
              <w:t xml:space="preserve"> </w:t>
            </w:r>
            <w:r>
              <w:rPr>
                <w:rFonts w:ascii="Times New Roman"/>
                <w:sz w:val="24"/>
              </w:rPr>
              <w:t>masih</w:t>
            </w:r>
            <w:r>
              <w:rPr>
                <w:rFonts w:ascii="Times New Roman"/>
                <w:spacing w:val="-12"/>
                <w:sz w:val="24"/>
              </w:rPr>
              <w:t xml:space="preserve"> </w:t>
            </w:r>
            <w:r>
              <w:rPr>
                <w:rFonts w:ascii="Times New Roman"/>
                <w:sz w:val="24"/>
              </w:rPr>
              <w:t xml:space="preserve">sangat </w:t>
            </w:r>
            <w:r>
              <w:rPr>
                <w:rFonts w:ascii="Times New Roman"/>
                <w:spacing w:val="-2"/>
                <w:sz w:val="24"/>
              </w:rPr>
              <w:t>Kurang</w:t>
            </w:r>
          </w:p>
        </w:tc>
        <w:tc>
          <w:tcPr>
            <w:tcW w:w="3596" w:type="dxa"/>
          </w:tcPr>
          <w:p w14:paraId="015DECE7">
            <w:pPr>
              <w:pStyle w:val="9"/>
              <w:numPr>
                <w:ilvl w:val="0"/>
                <w:numId w:val="57"/>
              </w:numPr>
              <w:tabs>
                <w:tab w:val="left" w:pos="481"/>
              </w:tabs>
              <w:spacing w:before="1" w:after="0" w:line="240" w:lineRule="auto"/>
              <w:ind w:left="481" w:right="0" w:hanging="285"/>
              <w:jc w:val="left"/>
              <w:rPr>
                <w:rFonts w:ascii="Times New Roman" w:hAnsi="Times New Roman"/>
                <w:sz w:val="24"/>
              </w:rPr>
            </w:pPr>
            <w:r>
              <w:rPr>
                <w:rFonts w:ascii="Times New Roman" w:hAnsi="Times New Roman"/>
                <w:spacing w:val="-2"/>
                <w:sz w:val="24"/>
              </w:rPr>
              <w:t>Lembaga</w:t>
            </w:r>
          </w:p>
          <w:p w14:paraId="1DC744C5">
            <w:pPr>
              <w:pStyle w:val="9"/>
              <w:numPr>
                <w:ilvl w:val="0"/>
                <w:numId w:val="57"/>
              </w:numPr>
              <w:tabs>
                <w:tab w:val="left" w:pos="481"/>
              </w:tabs>
              <w:spacing w:before="0" w:after="0" w:line="255" w:lineRule="exact"/>
              <w:ind w:left="481" w:right="0" w:hanging="285"/>
              <w:jc w:val="left"/>
              <w:rPr>
                <w:rFonts w:ascii="Times New Roman" w:hAnsi="Times New Roman"/>
                <w:sz w:val="24"/>
              </w:rPr>
            </w:pPr>
            <w:r>
              <w:rPr>
                <w:rFonts w:ascii="Times New Roman" w:hAnsi="Times New Roman"/>
                <w:sz w:val="24"/>
              </w:rPr>
              <w:t>Pengurus</w:t>
            </w:r>
            <w:r>
              <w:rPr>
                <w:rFonts w:ascii="Times New Roman" w:hAnsi="Times New Roman"/>
                <w:spacing w:val="-3"/>
                <w:sz w:val="24"/>
              </w:rPr>
              <w:t xml:space="preserve"> </w:t>
            </w:r>
            <w:r>
              <w:rPr>
                <w:rFonts w:ascii="Times New Roman" w:hAnsi="Times New Roman"/>
                <w:spacing w:val="-2"/>
                <w:sz w:val="24"/>
              </w:rPr>
              <w:t>lengkap</w:t>
            </w:r>
          </w:p>
        </w:tc>
      </w:tr>
      <w:tr w14:paraId="3F986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568" w:type="dxa"/>
          </w:tcPr>
          <w:p w14:paraId="69D75F8A">
            <w:pPr>
              <w:pStyle w:val="9"/>
              <w:spacing w:line="275" w:lineRule="exact"/>
              <w:ind w:left="8" w:right="1"/>
              <w:jc w:val="center"/>
              <w:rPr>
                <w:rFonts w:ascii="Times New Roman"/>
                <w:sz w:val="24"/>
              </w:rPr>
            </w:pPr>
            <w:r>
              <w:rPr>
                <w:rFonts w:ascii="Times New Roman"/>
                <w:spacing w:val="-10"/>
                <w:sz w:val="24"/>
              </w:rPr>
              <w:t>8</w:t>
            </w:r>
          </w:p>
        </w:tc>
        <w:tc>
          <w:tcPr>
            <w:tcW w:w="2604" w:type="dxa"/>
          </w:tcPr>
          <w:p w14:paraId="7810DE05">
            <w:pPr>
              <w:pStyle w:val="9"/>
              <w:spacing w:line="275" w:lineRule="exact"/>
              <w:ind w:left="107"/>
              <w:rPr>
                <w:rFonts w:ascii="Times New Roman"/>
                <w:sz w:val="24"/>
              </w:rPr>
            </w:pPr>
            <w:r>
              <w:rPr>
                <w:rFonts w:ascii="Times New Roman"/>
                <w:spacing w:val="-2"/>
                <w:sz w:val="24"/>
              </w:rPr>
              <w:t>POSYANDU</w:t>
            </w:r>
          </w:p>
        </w:tc>
        <w:tc>
          <w:tcPr>
            <w:tcW w:w="2924" w:type="dxa"/>
          </w:tcPr>
          <w:p w14:paraId="0F4BBEF3">
            <w:pPr>
              <w:pStyle w:val="9"/>
              <w:spacing w:line="276" w:lineRule="exact"/>
              <w:ind w:left="107"/>
              <w:rPr>
                <w:rFonts w:ascii="Times New Roman"/>
                <w:sz w:val="24"/>
              </w:rPr>
            </w:pPr>
            <w:r>
              <w:rPr>
                <w:rFonts w:ascii="Times New Roman"/>
                <w:sz w:val="24"/>
              </w:rPr>
              <w:t>Insentif</w:t>
            </w:r>
            <w:r>
              <w:rPr>
                <w:rFonts w:ascii="Times New Roman"/>
                <w:spacing w:val="-15"/>
                <w:sz w:val="24"/>
              </w:rPr>
              <w:t xml:space="preserve"> </w:t>
            </w:r>
            <w:r>
              <w:rPr>
                <w:rFonts w:ascii="Times New Roman"/>
                <w:sz w:val="24"/>
              </w:rPr>
              <w:t>kader</w:t>
            </w:r>
            <w:r>
              <w:rPr>
                <w:rFonts w:ascii="Times New Roman"/>
                <w:spacing w:val="-15"/>
                <w:sz w:val="24"/>
              </w:rPr>
              <w:t xml:space="preserve"> </w:t>
            </w:r>
            <w:r>
              <w:rPr>
                <w:rFonts w:ascii="Times New Roman"/>
                <w:sz w:val="24"/>
              </w:rPr>
              <w:t>Posyandu masih rendah</w:t>
            </w:r>
          </w:p>
        </w:tc>
        <w:tc>
          <w:tcPr>
            <w:tcW w:w="3596" w:type="dxa"/>
          </w:tcPr>
          <w:p w14:paraId="6F4B2F74">
            <w:pPr>
              <w:pStyle w:val="9"/>
              <w:numPr>
                <w:ilvl w:val="0"/>
                <w:numId w:val="58"/>
              </w:numPr>
              <w:tabs>
                <w:tab w:val="left" w:pos="481"/>
              </w:tabs>
              <w:spacing w:before="0" w:after="0" w:line="275" w:lineRule="exact"/>
              <w:ind w:left="481" w:right="0" w:hanging="285"/>
              <w:jc w:val="left"/>
              <w:rPr>
                <w:rFonts w:ascii="Times New Roman" w:hAnsi="Times New Roman"/>
                <w:sz w:val="24"/>
              </w:rPr>
            </w:pPr>
            <w:r>
              <w:rPr>
                <w:rFonts w:ascii="Times New Roman" w:hAnsi="Times New Roman"/>
                <w:sz w:val="24"/>
              </w:rPr>
              <w:t>Lembaga &amp;</w:t>
            </w:r>
            <w:r>
              <w:rPr>
                <w:rFonts w:ascii="Times New Roman" w:hAnsi="Times New Roman"/>
                <w:spacing w:val="1"/>
                <w:sz w:val="24"/>
              </w:rPr>
              <w:t xml:space="preserve"> </w:t>
            </w:r>
            <w:r>
              <w:rPr>
                <w:rFonts w:ascii="Times New Roman" w:hAnsi="Times New Roman"/>
                <w:sz w:val="24"/>
              </w:rPr>
              <w:t>Pengurus</w:t>
            </w:r>
            <w:r>
              <w:rPr>
                <w:rFonts w:ascii="Times New Roman" w:hAnsi="Times New Roman"/>
                <w:spacing w:val="-2"/>
                <w:sz w:val="24"/>
              </w:rPr>
              <w:t xml:space="preserve"> lengkap</w:t>
            </w:r>
          </w:p>
          <w:p w14:paraId="2264C6CF">
            <w:pPr>
              <w:pStyle w:val="9"/>
              <w:numPr>
                <w:ilvl w:val="0"/>
                <w:numId w:val="58"/>
              </w:numPr>
              <w:tabs>
                <w:tab w:val="left" w:pos="481"/>
              </w:tabs>
              <w:spacing w:before="0" w:after="0" w:line="255" w:lineRule="exact"/>
              <w:ind w:left="481" w:right="0" w:hanging="285"/>
              <w:jc w:val="left"/>
              <w:rPr>
                <w:rFonts w:ascii="Times New Roman" w:hAnsi="Times New Roman"/>
                <w:sz w:val="24"/>
              </w:rPr>
            </w:pPr>
            <w:r>
              <w:rPr>
                <w:rFonts w:ascii="Times New Roman" w:hAnsi="Times New Roman"/>
                <w:sz w:val="24"/>
              </w:rPr>
              <w:t>Tenaga</w:t>
            </w:r>
            <w:r>
              <w:rPr>
                <w:rFonts w:ascii="Times New Roman" w:hAnsi="Times New Roman"/>
                <w:spacing w:val="4"/>
                <w:sz w:val="24"/>
              </w:rPr>
              <w:t xml:space="preserve"> </w:t>
            </w:r>
            <w:r>
              <w:rPr>
                <w:rFonts w:ascii="Times New Roman" w:hAnsi="Times New Roman"/>
                <w:spacing w:val="-2"/>
                <w:sz w:val="24"/>
              </w:rPr>
              <w:t>Potensial</w:t>
            </w:r>
          </w:p>
        </w:tc>
      </w:tr>
      <w:tr w14:paraId="4F8F7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568" w:type="dxa"/>
          </w:tcPr>
          <w:p w14:paraId="0F11E405">
            <w:pPr>
              <w:pStyle w:val="9"/>
              <w:spacing w:before="1"/>
              <w:ind w:left="8" w:right="1"/>
              <w:jc w:val="center"/>
              <w:rPr>
                <w:rFonts w:ascii="Times New Roman"/>
                <w:sz w:val="24"/>
              </w:rPr>
            </w:pPr>
            <w:r>
              <w:rPr>
                <w:rFonts w:ascii="Times New Roman"/>
                <w:spacing w:val="-10"/>
                <w:sz w:val="24"/>
              </w:rPr>
              <w:t>9</w:t>
            </w:r>
          </w:p>
        </w:tc>
        <w:tc>
          <w:tcPr>
            <w:tcW w:w="2604" w:type="dxa"/>
          </w:tcPr>
          <w:p w14:paraId="53D29270">
            <w:pPr>
              <w:pStyle w:val="9"/>
              <w:spacing w:before="1"/>
              <w:ind w:left="107"/>
              <w:rPr>
                <w:rFonts w:ascii="Times New Roman"/>
                <w:sz w:val="24"/>
              </w:rPr>
            </w:pPr>
            <w:r>
              <w:rPr>
                <w:rFonts w:ascii="Times New Roman"/>
                <w:spacing w:val="-2"/>
                <w:sz w:val="24"/>
              </w:rPr>
              <w:t>POSYANDU</w:t>
            </w:r>
          </w:p>
        </w:tc>
        <w:tc>
          <w:tcPr>
            <w:tcW w:w="2924" w:type="dxa"/>
          </w:tcPr>
          <w:p w14:paraId="0DD37C60">
            <w:pPr>
              <w:pStyle w:val="9"/>
              <w:spacing w:line="270" w:lineRule="atLeast"/>
              <w:ind w:left="107" w:right="128"/>
              <w:rPr>
                <w:rFonts w:ascii="Times New Roman"/>
                <w:sz w:val="24"/>
              </w:rPr>
            </w:pPr>
            <w:r>
              <w:rPr>
                <w:rFonts w:ascii="Times New Roman"/>
                <w:sz w:val="24"/>
              </w:rPr>
              <w:t>Sarana prasarana pendukung kegiatan posyandu</w:t>
            </w:r>
            <w:r>
              <w:rPr>
                <w:rFonts w:ascii="Times New Roman"/>
                <w:spacing w:val="-15"/>
                <w:sz w:val="24"/>
              </w:rPr>
              <w:t xml:space="preserve"> </w:t>
            </w:r>
            <w:r>
              <w:rPr>
                <w:rFonts w:ascii="Times New Roman"/>
                <w:sz w:val="24"/>
              </w:rPr>
              <w:t>masih</w:t>
            </w:r>
            <w:r>
              <w:rPr>
                <w:rFonts w:ascii="Times New Roman"/>
                <w:spacing w:val="-15"/>
                <w:sz w:val="24"/>
              </w:rPr>
              <w:t xml:space="preserve"> </w:t>
            </w:r>
            <w:r>
              <w:rPr>
                <w:rFonts w:ascii="Times New Roman"/>
                <w:sz w:val="24"/>
              </w:rPr>
              <w:t>kurang</w:t>
            </w:r>
          </w:p>
        </w:tc>
        <w:tc>
          <w:tcPr>
            <w:tcW w:w="3596" w:type="dxa"/>
          </w:tcPr>
          <w:p w14:paraId="10D1A1D5">
            <w:pPr>
              <w:pStyle w:val="9"/>
              <w:numPr>
                <w:ilvl w:val="0"/>
                <w:numId w:val="59"/>
              </w:numPr>
              <w:tabs>
                <w:tab w:val="left" w:pos="481"/>
              </w:tabs>
              <w:spacing w:before="1" w:after="0" w:line="240" w:lineRule="auto"/>
              <w:ind w:left="481" w:right="0" w:hanging="285"/>
              <w:jc w:val="left"/>
              <w:rPr>
                <w:rFonts w:ascii="Times New Roman" w:hAnsi="Times New Roman"/>
                <w:sz w:val="24"/>
              </w:rPr>
            </w:pPr>
            <w:r>
              <w:rPr>
                <w:rFonts w:ascii="Times New Roman" w:hAnsi="Times New Roman"/>
                <w:sz w:val="24"/>
              </w:rPr>
              <w:t>Lembaga</w:t>
            </w:r>
            <w:r>
              <w:rPr>
                <w:rFonts w:ascii="Times New Roman" w:hAnsi="Times New Roman"/>
                <w:spacing w:val="1"/>
                <w:sz w:val="24"/>
              </w:rPr>
              <w:t xml:space="preserve"> </w:t>
            </w:r>
            <w:r>
              <w:rPr>
                <w:rFonts w:ascii="Times New Roman" w:hAnsi="Times New Roman"/>
                <w:sz w:val="24"/>
              </w:rPr>
              <w:t>&amp; Pengurus</w:t>
            </w:r>
            <w:r>
              <w:rPr>
                <w:rFonts w:ascii="Times New Roman" w:hAnsi="Times New Roman"/>
                <w:spacing w:val="-2"/>
                <w:sz w:val="24"/>
              </w:rPr>
              <w:t xml:space="preserve"> lengkap</w:t>
            </w:r>
          </w:p>
          <w:p w14:paraId="1CA6AFFD">
            <w:pPr>
              <w:pStyle w:val="9"/>
              <w:numPr>
                <w:ilvl w:val="0"/>
                <w:numId w:val="59"/>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Tenaga</w:t>
            </w:r>
            <w:r>
              <w:rPr>
                <w:rFonts w:ascii="Times New Roman" w:hAnsi="Times New Roman"/>
                <w:spacing w:val="4"/>
                <w:sz w:val="24"/>
              </w:rPr>
              <w:t xml:space="preserve"> </w:t>
            </w:r>
            <w:r>
              <w:rPr>
                <w:rFonts w:ascii="Times New Roman" w:hAnsi="Times New Roman"/>
                <w:spacing w:val="-2"/>
                <w:sz w:val="24"/>
              </w:rPr>
              <w:t>Potensial</w:t>
            </w:r>
          </w:p>
        </w:tc>
      </w:tr>
      <w:tr w14:paraId="64CA1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568" w:type="dxa"/>
          </w:tcPr>
          <w:p w14:paraId="4364C299">
            <w:pPr>
              <w:pStyle w:val="9"/>
              <w:spacing w:line="275" w:lineRule="exact"/>
              <w:ind w:left="8"/>
              <w:jc w:val="center"/>
              <w:rPr>
                <w:rFonts w:ascii="Times New Roman"/>
                <w:sz w:val="24"/>
              </w:rPr>
            </w:pPr>
            <w:r>
              <w:rPr>
                <w:rFonts w:ascii="Times New Roman"/>
                <w:spacing w:val="-5"/>
                <w:sz w:val="24"/>
              </w:rPr>
              <w:t>10</w:t>
            </w:r>
          </w:p>
        </w:tc>
        <w:tc>
          <w:tcPr>
            <w:tcW w:w="2604" w:type="dxa"/>
          </w:tcPr>
          <w:p w14:paraId="42DE205F">
            <w:pPr>
              <w:pStyle w:val="9"/>
              <w:spacing w:line="275" w:lineRule="exact"/>
              <w:ind w:left="107"/>
              <w:rPr>
                <w:rFonts w:ascii="Times New Roman"/>
                <w:sz w:val="24"/>
              </w:rPr>
            </w:pPr>
            <w:r>
              <w:rPr>
                <w:rFonts w:ascii="Times New Roman"/>
                <w:spacing w:val="-5"/>
                <w:sz w:val="24"/>
              </w:rPr>
              <w:t>PKK</w:t>
            </w:r>
          </w:p>
        </w:tc>
        <w:tc>
          <w:tcPr>
            <w:tcW w:w="2924" w:type="dxa"/>
          </w:tcPr>
          <w:p w14:paraId="431D52C0">
            <w:pPr>
              <w:pStyle w:val="9"/>
              <w:spacing w:line="276" w:lineRule="exact"/>
              <w:ind w:left="107"/>
              <w:rPr>
                <w:rFonts w:ascii="Times New Roman"/>
                <w:sz w:val="24"/>
              </w:rPr>
            </w:pPr>
            <w:r>
              <w:rPr>
                <w:rFonts w:ascii="Times New Roman"/>
                <w:sz w:val="24"/>
              </w:rPr>
              <w:t>Biaya</w:t>
            </w:r>
            <w:r>
              <w:rPr>
                <w:rFonts w:ascii="Times New Roman"/>
                <w:spacing w:val="-15"/>
                <w:sz w:val="24"/>
              </w:rPr>
              <w:t xml:space="preserve"> </w:t>
            </w:r>
            <w:r>
              <w:rPr>
                <w:rFonts w:ascii="Times New Roman"/>
                <w:sz w:val="24"/>
              </w:rPr>
              <w:t>Operasional</w:t>
            </w:r>
            <w:r>
              <w:rPr>
                <w:rFonts w:ascii="Times New Roman"/>
                <w:spacing w:val="-15"/>
                <w:sz w:val="24"/>
              </w:rPr>
              <w:t xml:space="preserve"> </w:t>
            </w:r>
            <w:r>
              <w:rPr>
                <w:rFonts w:ascii="Times New Roman"/>
                <w:sz w:val="24"/>
              </w:rPr>
              <w:t>PKK masih sangat Kurang</w:t>
            </w:r>
          </w:p>
        </w:tc>
        <w:tc>
          <w:tcPr>
            <w:tcW w:w="3596" w:type="dxa"/>
          </w:tcPr>
          <w:p w14:paraId="23A2B3D7">
            <w:pPr>
              <w:pStyle w:val="9"/>
              <w:tabs>
                <w:tab w:val="left" w:pos="291"/>
              </w:tabs>
              <w:spacing w:line="275" w:lineRule="exact"/>
              <w:ind w:left="7"/>
              <w:jc w:val="center"/>
              <w:rPr>
                <w:rFonts w:ascii="Times New Roman"/>
                <w:sz w:val="24"/>
              </w:rPr>
            </w:pPr>
            <w:r>
              <w:rPr>
                <w:rFonts w:ascii="Times New Roman"/>
                <w:spacing w:val="-10"/>
                <w:sz w:val="24"/>
              </w:rPr>
              <w:t>-</w:t>
            </w:r>
            <w:r>
              <w:rPr>
                <w:rFonts w:ascii="Times New Roman"/>
                <w:sz w:val="24"/>
              </w:rPr>
              <w:tab/>
            </w:r>
            <w:r>
              <w:rPr>
                <w:rFonts w:ascii="Times New Roman"/>
                <w:sz w:val="24"/>
              </w:rPr>
              <w:t>Lembaga</w:t>
            </w:r>
            <w:r>
              <w:rPr>
                <w:rFonts w:ascii="Times New Roman"/>
                <w:spacing w:val="1"/>
                <w:sz w:val="24"/>
              </w:rPr>
              <w:t xml:space="preserve"> </w:t>
            </w:r>
            <w:r>
              <w:rPr>
                <w:rFonts w:ascii="Times New Roman"/>
                <w:sz w:val="24"/>
              </w:rPr>
              <w:t>&amp; Pengurus</w:t>
            </w:r>
            <w:r>
              <w:rPr>
                <w:rFonts w:ascii="Times New Roman"/>
                <w:spacing w:val="-2"/>
                <w:sz w:val="24"/>
              </w:rPr>
              <w:t xml:space="preserve"> lengkap</w:t>
            </w:r>
          </w:p>
        </w:tc>
      </w:tr>
      <w:tr w14:paraId="3E1C5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568" w:type="dxa"/>
          </w:tcPr>
          <w:p w14:paraId="03B4F114">
            <w:pPr>
              <w:pStyle w:val="9"/>
              <w:spacing w:before="1"/>
              <w:ind w:left="8"/>
              <w:jc w:val="center"/>
              <w:rPr>
                <w:rFonts w:ascii="Times New Roman"/>
                <w:sz w:val="24"/>
              </w:rPr>
            </w:pPr>
            <w:r>
              <w:rPr>
                <w:rFonts w:ascii="Times New Roman"/>
                <w:spacing w:val="-5"/>
                <w:sz w:val="24"/>
              </w:rPr>
              <w:t>11</w:t>
            </w:r>
          </w:p>
        </w:tc>
        <w:tc>
          <w:tcPr>
            <w:tcW w:w="2604" w:type="dxa"/>
          </w:tcPr>
          <w:p w14:paraId="507549C3">
            <w:pPr>
              <w:pStyle w:val="9"/>
              <w:spacing w:before="1"/>
              <w:ind w:left="107"/>
              <w:rPr>
                <w:rFonts w:ascii="Times New Roman"/>
                <w:sz w:val="24"/>
              </w:rPr>
            </w:pPr>
            <w:r>
              <w:rPr>
                <w:rFonts w:ascii="Times New Roman"/>
                <w:sz w:val="24"/>
              </w:rPr>
              <w:t>KARANG</w:t>
            </w:r>
            <w:r>
              <w:rPr>
                <w:rFonts w:ascii="Times New Roman"/>
                <w:spacing w:val="-6"/>
                <w:sz w:val="24"/>
              </w:rPr>
              <w:t xml:space="preserve"> </w:t>
            </w:r>
            <w:r>
              <w:rPr>
                <w:rFonts w:ascii="Times New Roman"/>
                <w:spacing w:val="-2"/>
                <w:sz w:val="24"/>
              </w:rPr>
              <w:t>TARUNA</w:t>
            </w:r>
          </w:p>
        </w:tc>
        <w:tc>
          <w:tcPr>
            <w:tcW w:w="2924" w:type="dxa"/>
          </w:tcPr>
          <w:p w14:paraId="481B70FE">
            <w:pPr>
              <w:pStyle w:val="9"/>
              <w:spacing w:line="276" w:lineRule="exact"/>
              <w:ind w:left="107" w:right="128"/>
              <w:rPr>
                <w:rFonts w:ascii="Times New Roman"/>
                <w:sz w:val="24"/>
              </w:rPr>
            </w:pPr>
            <w:r>
              <w:rPr>
                <w:rFonts w:ascii="Times New Roman"/>
                <w:sz w:val="24"/>
              </w:rPr>
              <w:t>Biaya</w:t>
            </w:r>
            <w:r>
              <w:rPr>
                <w:rFonts w:ascii="Times New Roman"/>
                <w:spacing w:val="-15"/>
                <w:sz w:val="24"/>
              </w:rPr>
              <w:t xml:space="preserve"> </w:t>
            </w:r>
            <w:r>
              <w:rPr>
                <w:rFonts w:ascii="Times New Roman"/>
                <w:sz w:val="24"/>
              </w:rPr>
              <w:t>Operasional</w:t>
            </w:r>
            <w:r>
              <w:rPr>
                <w:rFonts w:ascii="Times New Roman"/>
                <w:spacing w:val="-15"/>
                <w:sz w:val="24"/>
              </w:rPr>
              <w:t xml:space="preserve"> </w:t>
            </w:r>
            <w:r>
              <w:rPr>
                <w:rFonts w:ascii="Times New Roman"/>
                <w:sz w:val="24"/>
              </w:rPr>
              <w:t>untuk kegiatan karang taruna masih sangat kurang</w:t>
            </w:r>
          </w:p>
        </w:tc>
        <w:tc>
          <w:tcPr>
            <w:tcW w:w="3596" w:type="dxa"/>
          </w:tcPr>
          <w:p w14:paraId="1022E6F0">
            <w:pPr>
              <w:pStyle w:val="9"/>
              <w:numPr>
                <w:ilvl w:val="0"/>
                <w:numId w:val="60"/>
              </w:numPr>
              <w:tabs>
                <w:tab w:val="left" w:pos="481"/>
              </w:tabs>
              <w:spacing w:before="1" w:after="0" w:line="240" w:lineRule="auto"/>
              <w:ind w:left="481" w:right="0" w:hanging="285"/>
              <w:jc w:val="left"/>
              <w:rPr>
                <w:rFonts w:ascii="Times New Roman" w:hAnsi="Times New Roman"/>
                <w:sz w:val="24"/>
              </w:rPr>
            </w:pPr>
            <w:r>
              <w:rPr>
                <w:rFonts w:ascii="Times New Roman" w:hAnsi="Times New Roman"/>
                <w:sz w:val="24"/>
              </w:rPr>
              <w:t>Lembaga</w:t>
            </w:r>
            <w:r>
              <w:rPr>
                <w:rFonts w:ascii="Times New Roman" w:hAnsi="Times New Roman"/>
                <w:spacing w:val="1"/>
                <w:sz w:val="24"/>
              </w:rPr>
              <w:t xml:space="preserve"> </w:t>
            </w:r>
            <w:r>
              <w:rPr>
                <w:rFonts w:ascii="Times New Roman" w:hAnsi="Times New Roman"/>
                <w:sz w:val="24"/>
              </w:rPr>
              <w:t>&amp; Pengurus</w:t>
            </w:r>
            <w:r>
              <w:rPr>
                <w:rFonts w:ascii="Times New Roman" w:hAnsi="Times New Roman"/>
                <w:spacing w:val="-2"/>
                <w:sz w:val="24"/>
              </w:rPr>
              <w:t xml:space="preserve"> lengkap</w:t>
            </w:r>
          </w:p>
          <w:p w14:paraId="148019D2">
            <w:pPr>
              <w:pStyle w:val="9"/>
              <w:numPr>
                <w:ilvl w:val="0"/>
                <w:numId w:val="60"/>
              </w:numPr>
              <w:tabs>
                <w:tab w:val="left" w:pos="481"/>
              </w:tabs>
              <w:spacing w:before="0" w:after="0" w:line="270" w:lineRule="atLeast"/>
              <w:ind w:left="481" w:right="712" w:hanging="285"/>
              <w:jc w:val="left"/>
              <w:rPr>
                <w:rFonts w:ascii="Times New Roman" w:hAnsi="Times New Roman"/>
                <w:sz w:val="24"/>
              </w:rPr>
            </w:pPr>
            <w:r>
              <w:rPr>
                <w:rFonts w:ascii="Times New Roman" w:hAnsi="Times New Roman"/>
                <w:sz w:val="24"/>
              </w:rPr>
              <w:t>Potensial</w:t>
            </w:r>
            <w:r>
              <w:rPr>
                <w:rFonts w:ascii="Times New Roman" w:hAnsi="Times New Roman"/>
                <w:spacing w:val="-15"/>
                <w:sz w:val="24"/>
              </w:rPr>
              <w:t xml:space="preserve"> </w:t>
            </w:r>
            <w:r>
              <w:rPr>
                <w:rFonts w:ascii="Times New Roman" w:hAnsi="Times New Roman"/>
                <w:sz w:val="24"/>
              </w:rPr>
              <w:t>Pemuda</w:t>
            </w:r>
            <w:r>
              <w:rPr>
                <w:rFonts w:ascii="Times New Roman" w:hAnsi="Times New Roman"/>
                <w:spacing w:val="-15"/>
                <w:sz w:val="24"/>
              </w:rPr>
              <w:t xml:space="preserve"> </w:t>
            </w:r>
            <w:r>
              <w:rPr>
                <w:rFonts w:ascii="Times New Roman" w:hAnsi="Times New Roman"/>
                <w:sz w:val="24"/>
              </w:rPr>
              <w:t xml:space="preserve">sangat </w:t>
            </w:r>
            <w:r>
              <w:rPr>
                <w:rFonts w:ascii="Times New Roman" w:hAnsi="Times New Roman"/>
                <w:spacing w:val="-2"/>
                <w:sz w:val="24"/>
              </w:rPr>
              <w:t>banyak</w:t>
            </w:r>
          </w:p>
        </w:tc>
      </w:tr>
      <w:tr w14:paraId="0BA8B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trPr>
        <w:tc>
          <w:tcPr>
            <w:tcW w:w="568" w:type="dxa"/>
          </w:tcPr>
          <w:p w14:paraId="09C1CA70">
            <w:pPr>
              <w:pStyle w:val="9"/>
              <w:spacing w:line="274" w:lineRule="exact"/>
              <w:ind w:left="8"/>
              <w:jc w:val="center"/>
              <w:rPr>
                <w:rFonts w:ascii="Times New Roman"/>
                <w:sz w:val="24"/>
              </w:rPr>
            </w:pPr>
            <w:r>
              <w:rPr>
                <w:rFonts w:ascii="Times New Roman"/>
                <w:spacing w:val="-5"/>
                <w:sz w:val="24"/>
              </w:rPr>
              <w:t>12</w:t>
            </w:r>
          </w:p>
        </w:tc>
        <w:tc>
          <w:tcPr>
            <w:tcW w:w="2604" w:type="dxa"/>
          </w:tcPr>
          <w:p w14:paraId="239C79CE">
            <w:pPr>
              <w:pStyle w:val="9"/>
              <w:spacing w:line="274" w:lineRule="exact"/>
              <w:ind w:left="107"/>
              <w:rPr>
                <w:rFonts w:ascii="Times New Roman"/>
                <w:sz w:val="24"/>
              </w:rPr>
            </w:pPr>
            <w:r>
              <w:rPr>
                <w:rFonts w:ascii="Times New Roman"/>
                <w:spacing w:val="-2"/>
                <w:sz w:val="24"/>
              </w:rPr>
              <w:t>GAPOKTAN</w:t>
            </w:r>
          </w:p>
        </w:tc>
        <w:tc>
          <w:tcPr>
            <w:tcW w:w="2924" w:type="dxa"/>
          </w:tcPr>
          <w:p w14:paraId="08B1E7AE">
            <w:pPr>
              <w:pStyle w:val="9"/>
              <w:spacing w:line="276" w:lineRule="exact"/>
              <w:ind w:left="107"/>
              <w:rPr>
                <w:rFonts w:ascii="Times New Roman"/>
                <w:sz w:val="24"/>
              </w:rPr>
            </w:pPr>
            <w:r>
              <w:rPr>
                <w:rFonts w:ascii="Times New Roman"/>
                <w:sz w:val="24"/>
              </w:rPr>
              <w:t>Koordinasi</w:t>
            </w:r>
            <w:r>
              <w:rPr>
                <w:rFonts w:ascii="Times New Roman"/>
                <w:spacing w:val="-15"/>
                <w:sz w:val="24"/>
              </w:rPr>
              <w:t xml:space="preserve"> </w:t>
            </w:r>
            <w:r>
              <w:rPr>
                <w:rFonts w:ascii="Times New Roman"/>
                <w:sz w:val="24"/>
              </w:rPr>
              <w:t>antara</w:t>
            </w:r>
            <w:r>
              <w:rPr>
                <w:rFonts w:ascii="Times New Roman"/>
                <w:spacing w:val="-15"/>
                <w:sz w:val="24"/>
              </w:rPr>
              <w:t xml:space="preserve"> </w:t>
            </w:r>
            <w:r>
              <w:rPr>
                <w:rFonts w:ascii="Times New Roman"/>
                <w:sz w:val="24"/>
              </w:rPr>
              <w:t xml:space="preserve">Gapoktan dengan PEMKal masih </w:t>
            </w:r>
            <w:r>
              <w:rPr>
                <w:rFonts w:ascii="Times New Roman"/>
                <w:spacing w:val="-2"/>
                <w:sz w:val="24"/>
              </w:rPr>
              <w:t>Kurang</w:t>
            </w:r>
          </w:p>
        </w:tc>
        <w:tc>
          <w:tcPr>
            <w:tcW w:w="3596" w:type="dxa"/>
          </w:tcPr>
          <w:p w14:paraId="11A0AE61">
            <w:pPr>
              <w:pStyle w:val="9"/>
              <w:numPr>
                <w:ilvl w:val="0"/>
                <w:numId w:val="61"/>
              </w:numPr>
              <w:tabs>
                <w:tab w:val="left" w:pos="481"/>
              </w:tabs>
              <w:spacing w:before="0" w:after="0" w:line="274" w:lineRule="exact"/>
              <w:ind w:left="481" w:right="0" w:hanging="285"/>
              <w:jc w:val="left"/>
              <w:rPr>
                <w:rFonts w:ascii="Times New Roman" w:hAnsi="Times New Roman"/>
                <w:sz w:val="24"/>
              </w:rPr>
            </w:pPr>
            <w:r>
              <w:rPr>
                <w:rFonts w:ascii="Times New Roman" w:hAnsi="Times New Roman"/>
                <w:sz w:val="24"/>
              </w:rPr>
              <w:t>Lembaga</w:t>
            </w:r>
            <w:r>
              <w:rPr>
                <w:rFonts w:ascii="Times New Roman" w:hAnsi="Times New Roman"/>
                <w:spacing w:val="1"/>
                <w:sz w:val="24"/>
              </w:rPr>
              <w:t xml:space="preserve"> </w:t>
            </w:r>
            <w:r>
              <w:rPr>
                <w:rFonts w:ascii="Times New Roman" w:hAnsi="Times New Roman"/>
                <w:sz w:val="24"/>
              </w:rPr>
              <w:t>&amp; Pengurus</w:t>
            </w:r>
            <w:r>
              <w:rPr>
                <w:rFonts w:ascii="Times New Roman" w:hAnsi="Times New Roman"/>
                <w:spacing w:val="-2"/>
                <w:sz w:val="24"/>
              </w:rPr>
              <w:t xml:space="preserve"> lengkap</w:t>
            </w:r>
          </w:p>
          <w:p w14:paraId="23F52549">
            <w:pPr>
              <w:pStyle w:val="9"/>
              <w:numPr>
                <w:ilvl w:val="0"/>
                <w:numId w:val="61"/>
              </w:numPr>
              <w:tabs>
                <w:tab w:val="left" w:pos="481"/>
              </w:tabs>
              <w:spacing w:before="0" w:after="0" w:line="270" w:lineRule="atLeast"/>
              <w:ind w:left="481" w:right="869" w:hanging="285"/>
              <w:jc w:val="left"/>
              <w:rPr>
                <w:rFonts w:ascii="Times New Roman" w:hAnsi="Times New Roman"/>
                <w:sz w:val="24"/>
              </w:rPr>
            </w:pPr>
            <w:r>
              <w:rPr>
                <w:rFonts w:ascii="Times New Roman" w:hAnsi="Times New Roman"/>
                <w:sz w:val="24"/>
              </w:rPr>
              <w:t>Potensi</w:t>
            </w:r>
            <w:r>
              <w:rPr>
                <w:rFonts w:ascii="Times New Roman" w:hAnsi="Times New Roman"/>
                <w:spacing w:val="-15"/>
                <w:sz w:val="24"/>
              </w:rPr>
              <w:t xml:space="preserve"> </w:t>
            </w:r>
            <w:r>
              <w:rPr>
                <w:rFonts w:ascii="Times New Roman" w:hAnsi="Times New Roman"/>
                <w:sz w:val="24"/>
              </w:rPr>
              <w:t xml:space="preserve">Pengembangan </w:t>
            </w:r>
            <w:r>
              <w:rPr>
                <w:rFonts w:ascii="Times New Roman" w:hAnsi="Times New Roman"/>
                <w:spacing w:val="-2"/>
                <w:sz w:val="24"/>
              </w:rPr>
              <w:t>Pertanian</w:t>
            </w:r>
          </w:p>
        </w:tc>
      </w:tr>
      <w:tr w14:paraId="43843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568" w:type="dxa"/>
          </w:tcPr>
          <w:p w14:paraId="1EB33351">
            <w:pPr>
              <w:pStyle w:val="9"/>
              <w:ind w:left="8"/>
              <w:jc w:val="center"/>
              <w:rPr>
                <w:rFonts w:ascii="Times New Roman"/>
                <w:sz w:val="24"/>
              </w:rPr>
            </w:pPr>
            <w:r>
              <w:rPr>
                <w:rFonts w:ascii="Times New Roman"/>
                <w:spacing w:val="-5"/>
                <w:sz w:val="24"/>
              </w:rPr>
              <w:t>13</w:t>
            </w:r>
          </w:p>
        </w:tc>
        <w:tc>
          <w:tcPr>
            <w:tcW w:w="2604" w:type="dxa"/>
          </w:tcPr>
          <w:p w14:paraId="0899BA29">
            <w:pPr>
              <w:pStyle w:val="9"/>
              <w:ind w:left="107"/>
              <w:rPr>
                <w:rFonts w:ascii="Times New Roman"/>
                <w:sz w:val="24"/>
              </w:rPr>
            </w:pPr>
            <w:r>
              <w:rPr>
                <w:rFonts w:ascii="Times New Roman"/>
                <w:spacing w:val="-2"/>
                <w:sz w:val="24"/>
              </w:rPr>
              <w:t>BUMKAL</w:t>
            </w:r>
          </w:p>
        </w:tc>
        <w:tc>
          <w:tcPr>
            <w:tcW w:w="2924" w:type="dxa"/>
          </w:tcPr>
          <w:p w14:paraId="2F0B8636">
            <w:pPr>
              <w:pStyle w:val="9"/>
              <w:ind w:left="107"/>
              <w:rPr>
                <w:rFonts w:ascii="Times New Roman"/>
                <w:sz w:val="24"/>
              </w:rPr>
            </w:pPr>
            <w:r>
              <w:rPr>
                <w:rFonts w:ascii="Times New Roman"/>
                <w:sz w:val="24"/>
              </w:rPr>
              <w:t>Kredit</w:t>
            </w:r>
            <w:r>
              <w:rPr>
                <w:rFonts w:ascii="Times New Roman"/>
                <w:spacing w:val="-3"/>
                <w:sz w:val="24"/>
              </w:rPr>
              <w:t xml:space="preserve"> </w:t>
            </w:r>
            <w:r>
              <w:rPr>
                <w:rFonts w:ascii="Times New Roman"/>
                <w:sz w:val="24"/>
              </w:rPr>
              <w:t>Macet</w:t>
            </w:r>
            <w:r>
              <w:rPr>
                <w:rFonts w:ascii="Times New Roman"/>
                <w:spacing w:val="-3"/>
                <w:sz w:val="24"/>
              </w:rPr>
              <w:t xml:space="preserve"> </w:t>
            </w:r>
            <w:r>
              <w:rPr>
                <w:rFonts w:ascii="Times New Roman"/>
                <w:sz w:val="24"/>
              </w:rPr>
              <w:t>Sangat</w:t>
            </w:r>
            <w:r>
              <w:rPr>
                <w:rFonts w:ascii="Times New Roman"/>
                <w:spacing w:val="-2"/>
                <w:sz w:val="24"/>
              </w:rPr>
              <w:t xml:space="preserve"> Tinggi</w:t>
            </w:r>
          </w:p>
        </w:tc>
        <w:tc>
          <w:tcPr>
            <w:tcW w:w="3596" w:type="dxa"/>
          </w:tcPr>
          <w:p w14:paraId="21B541EC">
            <w:pPr>
              <w:pStyle w:val="9"/>
              <w:numPr>
                <w:ilvl w:val="0"/>
                <w:numId w:val="62"/>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Lembaga</w:t>
            </w:r>
            <w:r>
              <w:rPr>
                <w:rFonts w:ascii="Times New Roman" w:hAnsi="Times New Roman"/>
                <w:spacing w:val="1"/>
                <w:sz w:val="24"/>
              </w:rPr>
              <w:t xml:space="preserve"> </w:t>
            </w:r>
            <w:r>
              <w:rPr>
                <w:rFonts w:ascii="Times New Roman" w:hAnsi="Times New Roman"/>
                <w:sz w:val="24"/>
              </w:rPr>
              <w:t>&amp; Pengurus</w:t>
            </w:r>
            <w:r>
              <w:rPr>
                <w:rFonts w:ascii="Times New Roman" w:hAnsi="Times New Roman"/>
                <w:spacing w:val="-2"/>
                <w:sz w:val="24"/>
              </w:rPr>
              <w:t xml:space="preserve"> lengkap</w:t>
            </w:r>
          </w:p>
          <w:p w14:paraId="6775BF05">
            <w:pPr>
              <w:pStyle w:val="9"/>
              <w:numPr>
                <w:ilvl w:val="0"/>
                <w:numId w:val="62"/>
              </w:numPr>
              <w:tabs>
                <w:tab w:val="left" w:pos="481"/>
              </w:tabs>
              <w:spacing w:before="0" w:after="0" w:line="240" w:lineRule="auto"/>
              <w:ind w:left="481" w:right="0" w:hanging="285"/>
              <w:jc w:val="left"/>
              <w:rPr>
                <w:rFonts w:ascii="Times New Roman" w:hAnsi="Times New Roman"/>
                <w:sz w:val="24"/>
              </w:rPr>
            </w:pPr>
            <w:r>
              <w:rPr>
                <w:rFonts w:ascii="Times New Roman" w:hAnsi="Times New Roman"/>
                <w:sz w:val="24"/>
              </w:rPr>
              <w:t>Tenaga</w:t>
            </w:r>
            <w:r>
              <w:rPr>
                <w:rFonts w:ascii="Times New Roman" w:hAnsi="Times New Roman"/>
                <w:spacing w:val="4"/>
                <w:sz w:val="24"/>
              </w:rPr>
              <w:t xml:space="preserve"> </w:t>
            </w:r>
            <w:r>
              <w:rPr>
                <w:rFonts w:ascii="Times New Roman" w:hAnsi="Times New Roman"/>
                <w:spacing w:val="-2"/>
                <w:sz w:val="24"/>
              </w:rPr>
              <w:t>Potensial</w:t>
            </w:r>
          </w:p>
          <w:p w14:paraId="67AABDB9">
            <w:pPr>
              <w:pStyle w:val="9"/>
              <w:numPr>
                <w:ilvl w:val="0"/>
                <w:numId w:val="62"/>
              </w:numPr>
              <w:tabs>
                <w:tab w:val="left" w:pos="481"/>
              </w:tabs>
              <w:spacing w:before="0" w:after="0" w:line="270" w:lineRule="atLeast"/>
              <w:ind w:left="481" w:right="915" w:hanging="285"/>
              <w:jc w:val="left"/>
              <w:rPr>
                <w:rFonts w:ascii="Times New Roman" w:hAnsi="Times New Roman"/>
                <w:sz w:val="24"/>
              </w:rPr>
            </w:pPr>
            <w:r>
              <w:rPr>
                <w:rFonts w:ascii="Times New Roman" w:hAnsi="Times New Roman"/>
                <w:sz w:val="24"/>
              </w:rPr>
              <w:t>Penyertaan</w:t>
            </w:r>
            <w:r>
              <w:rPr>
                <w:rFonts w:ascii="Times New Roman" w:hAnsi="Times New Roman"/>
                <w:spacing w:val="-15"/>
                <w:sz w:val="24"/>
              </w:rPr>
              <w:t xml:space="preserve"> </w:t>
            </w:r>
            <w:r>
              <w:rPr>
                <w:rFonts w:ascii="Times New Roman" w:hAnsi="Times New Roman"/>
                <w:sz w:val="24"/>
              </w:rPr>
              <w:t>Modal</w:t>
            </w:r>
            <w:r>
              <w:rPr>
                <w:rFonts w:ascii="Times New Roman" w:hAnsi="Times New Roman"/>
                <w:spacing w:val="-15"/>
                <w:sz w:val="24"/>
              </w:rPr>
              <w:t xml:space="preserve"> </w:t>
            </w:r>
            <w:r>
              <w:rPr>
                <w:rFonts w:ascii="Times New Roman" w:hAnsi="Times New Roman"/>
                <w:sz w:val="24"/>
              </w:rPr>
              <w:t xml:space="preserve">dari </w:t>
            </w:r>
            <w:r>
              <w:rPr>
                <w:rFonts w:ascii="Times New Roman" w:hAnsi="Times New Roman"/>
                <w:spacing w:val="-2"/>
                <w:sz w:val="24"/>
              </w:rPr>
              <w:t>Kalurahan</w:t>
            </w:r>
          </w:p>
        </w:tc>
      </w:tr>
    </w:tbl>
    <w:p w14:paraId="0038D569"/>
    <w:sectPr>
      <w:footerReference r:id="rId18" w:type="default"/>
      <w:pgSz w:w="12250" w:h="18730"/>
      <w:pgMar w:top="1360" w:right="566" w:bottom="280" w:left="17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1"/>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E7F2A">
    <w:pPr>
      <w:pStyle w:val="6"/>
      <w:spacing w:line="14" w:lineRule="auto"/>
      <w:rPr>
        <w:sz w:val="20"/>
      </w:rPr>
    </w:pPr>
    <w:r>
      <w:rPr>
        <w:sz w:val="20"/>
      </w:rPr>
      <mc:AlternateContent>
        <mc:Choice Requires="wps">
          <w:drawing>
            <wp:anchor distT="0" distB="0" distL="0" distR="0" simplePos="0" relativeHeight="251662336" behindDoc="1" locked="0" layoutInCell="1" allowOverlap="1">
              <wp:simplePos x="0" y="0"/>
              <wp:positionH relativeFrom="page">
                <wp:posOffset>6755765</wp:posOffset>
              </wp:positionH>
              <wp:positionV relativeFrom="page">
                <wp:posOffset>11070590</wp:posOffset>
              </wp:positionV>
              <wp:extent cx="279400" cy="194310"/>
              <wp:effectExtent l="0" t="0" r="0" b="0"/>
              <wp:wrapNone/>
              <wp:docPr id="3" name="Textbox 3"/>
              <wp:cNvGraphicFramePr/>
              <a:graphic xmlns:a="http://schemas.openxmlformats.org/drawingml/2006/main">
                <a:graphicData uri="http://schemas.microsoft.com/office/word/2010/wordprocessingShape">
                  <wps:wsp>
                    <wps:cNvSpPr txBox="1"/>
                    <wps:spPr>
                      <a:xfrm>
                        <a:off x="0" y="0"/>
                        <a:ext cx="279400" cy="194310"/>
                      </a:xfrm>
                      <a:prstGeom prst="rect">
                        <a:avLst/>
                      </a:prstGeom>
                    </wps:spPr>
                    <wps:txbx>
                      <w:txbxContent>
                        <w:p w14:paraId="4A7C5F58">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2</w:t>
                          </w:r>
                          <w:r>
                            <w:rPr>
                              <w:rFonts w:ascii="Times New Roman"/>
                            </w:rPr>
                            <w:fldChar w:fldCharType="end"/>
                          </w:r>
                          <w:r>
                            <w:rPr>
                              <w:rFonts w:ascii="Times New Roman"/>
                            </w:rPr>
                            <w:t xml:space="preserve"> </w:t>
                          </w:r>
                          <w:r>
                            <w:rPr>
                              <w:rFonts w:ascii="Times New Roman"/>
                              <w:spacing w:val="-10"/>
                            </w:rPr>
                            <w:t>-</w:t>
                          </w:r>
                        </w:p>
                      </w:txbxContent>
                    </wps:txbx>
                    <wps:bodyPr wrap="square" lIns="0" tIns="0" rIns="0" bIns="0" rtlCol="0">
                      <a:noAutofit/>
                    </wps:bodyPr>
                  </wps:wsp>
                </a:graphicData>
              </a:graphic>
            </wp:anchor>
          </w:drawing>
        </mc:Choice>
        <mc:Fallback>
          <w:pict>
            <v:shape id="Textbox 3" o:spid="_x0000_s1026" o:spt="202" type="#_x0000_t202" style="position:absolute;left:0pt;margin-left:531.95pt;margin-top:871.7pt;height:15.3pt;width:22pt;mso-position-horizontal-relative:page;mso-position-vertical-relative:page;z-index:-251654144;mso-width-relative:page;mso-height-relative:page;" filled="f" stroked="f" coordsize="21600,21600" o:gfxdata="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Ij/TPaAAAADwEAAA8AAAAAAAAAAQAgAAAAIgAAAGRycy9kb3ducmV2LnhtbFBLAQIUABQAAAAI&#10;AIdO4kDc2OefsgEAAHMDAAAOAAAAAAAAAAEAIAAAACkBAABkcnMvZTJvRG9jLnhtbFBLBQYAAAAA&#10;BgAGAFkBAABNBQAAAAA=&#10;">
              <v:fill on="f" focussize="0,0"/>
              <v:stroke on="f"/>
              <v:imagedata o:title=""/>
              <o:lock v:ext="edit" aspectratio="f"/>
              <v:textbox inset="0mm,0mm,0mm,0mm">
                <w:txbxContent>
                  <w:p w14:paraId="4A7C5F58">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2</w:t>
                    </w:r>
                    <w:r>
                      <w:rPr>
                        <w:rFonts w:ascii="Times New Roman"/>
                      </w:rPr>
                      <w:fldChar w:fldCharType="end"/>
                    </w:r>
                    <w:r>
                      <w:rPr>
                        <w:rFonts w:ascii="Times New Roman"/>
                      </w:rPr>
                      <w:t xml:space="preserve"> </w:t>
                    </w:r>
                    <w:r>
                      <w:rPr>
                        <w:rFonts w:ascii="Times New Roman"/>
                        <w:spacing w:val="-10"/>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C00B2">
    <w:pPr>
      <w:pStyle w:val="6"/>
      <w:spacing w:line="14" w:lineRule="auto"/>
      <w:rPr>
        <w:sz w:val="20"/>
      </w:rPr>
    </w:pPr>
    <w:r>
      <w:rPr>
        <w:sz w:val="20"/>
      </w:rPr>
      <mc:AlternateContent>
        <mc:Choice Requires="wps">
          <w:drawing>
            <wp:anchor distT="0" distB="0" distL="0" distR="0" simplePos="0" relativeHeight="251663360" behindDoc="1" locked="0" layoutInCell="1" allowOverlap="1">
              <wp:simplePos x="0" y="0"/>
              <wp:positionH relativeFrom="page">
                <wp:posOffset>6755765</wp:posOffset>
              </wp:positionH>
              <wp:positionV relativeFrom="page">
                <wp:posOffset>11070590</wp:posOffset>
              </wp:positionV>
              <wp:extent cx="279400" cy="194310"/>
              <wp:effectExtent l="0" t="0" r="0" b="0"/>
              <wp:wrapNone/>
              <wp:docPr id="4" name="Textbox 4"/>
              <wp:cNvGraphicFramePr/>
              <a:graphic xmlns:a="http://schemas.openxmlformats.org/drawingml/2006/main">
                <a:graphicData uri="http://schemas.microsoft.com/office/word/2010/wordprocessingShape">
                  <wps:wsp>
                    <wps:cNvSpPr txBox="1"/>
                    <wps:spPr>
                      <a:xfrm>
                        <a:off x="0" y="0"/>
                        <a:ext cx="279400" cy="194310"/>
                      </a:xfrm>
                      <a:prstGeom prst="rect">
                        <a:avLst/>
                      </a:prstGeom>
                    </wps:spPr>
                    <wps:txbx>
                      <w:txbxContent>
                        <w:p w14:paraId="319F9AB2">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3</w:t>
                          </w:r>
                          <w:r>
                            <w:rPr>
                              <w:rFonts w:ascii="Times New Roman"/>
                            </w:rPr>
                            <w:fldChar w:fldCharType="end"/>
                          </w:r>
                          <w:r>
                            <w:rPr>
                              <w:rFonts w:ascii="Times New Roman"/>
                            </w:rPr>
                            <w:t xml:space="preserve"> </w:t>
                          </w:r>
                          <w:r>
                            <w:rPr>
                              <w:rFonts w:ascii="Times New Roman"/>
                              <w:spacing w:val="-10"/>
                            </w:rPr>
                            <w:t>-</w:t>
                          </w:r>
                        </w:p>
                      </w:txbxContent>
                    </wps:txbx>
                    <wps:bodyPr wrap="square" lIns="0" tIns="0" rIns="0" bIns="0" rtlCol="0">
                      <a:noAutofit/>
                    </wps:bodyPr>
                  </wps:wsp>
                </a:graphicData>
              </a:graphic>
            </wp:anchor>
          </w:drawing>
        </mc:Choice>
        <mc:Fallback>
          <w:pict>
            <v:shape id="Textbox 4" o:spid="_x0000_s1026" o:spt="202" type="#_x0000_t202" style="position:absolute;left:0pt;margin-left:531.95pt;margin-top:871.7pt;height:15.3pt;width:22pt;mso-position-horizontal-relative:page;mso-position-vertical-relative:page;z-index:-251653120;mso-width-relative:page;mso-height-relative:page;" filled="f" stroked="f" coordsize="21600,21600" o:gfxdata="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Ij/TPaAAAADwEAAA8AAAAAAAAAAQAgAAAAIgAAAGRycy9kb3ducmV2LnhtbFBLAQIUABQAAAAI&#10;AIdO4kBVr2ZXsgEAAHMDAAAOAAAAAAAAAAEAIAAAACkBAABkcnMvZTJvRG9jLnhtbFBLBQYAAAAA&#10;BgAGAFkBAABNBQAAAAA=&#10;">
              <v:fill on="f" focussize="0,0"/>
              <v:stroke on="f"/>
              <v:imagedata o:title=""/>
              <o:lock v:ext="edit" aspectratio="f"/>
              <v:textbox inset="0mm,0mm,0mm,0mm">
                <w:txbxContent>
                  <w:p w14:paraId="319F9AB2">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3</w:t>
                    </w:r>
                    <w:r>
                      <w:rPr>
                        <w:rFonts w:ascii="Times New Roman"/>
                      </w:rPr>
                      <w:fldChar w:fldCharType="end"/>
                    </w:r>
                    <w:r>
                      <w:rPr>
                        <w:rFonts w:ascii="Times New Roman"/>
                      </w:rPr>
                      <w:t xml:space="preserve"> </w:t>
                    </w:r>
                    <w:r>
                      <w:rPr>
                        <w:rFonts w:ascii="Times New Roman"/>
                        <w:spacing w:val="-10"/>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A5B8C">
    <w:pPr>
      <w:pStyle w:val="6"/>
      <w:spacing w:line="14" w:lineRule="auto"/>
      <w:rPr>
        <w:sz w:val="20"/>
      </w:rPr>
    </w:pPr>
    <w:r>
      <w:rPr>
        <w:sz w:val="20"/>
      </w:rPr>
      <mc:AlternateContent>
        <mc:Choice Requires="wps">
          <w:drawing>
            <wp:anchor distT="0" distB="0" distL="0" distR="0" simplePos="0" relativeHeight="251663360" behindDoc="1" locked="0" layoutInCell="1" allowOverlap="1">
              <wp:simplePos x="0" y="0"/>
              <wp:positionH relativeFrom="page">
                <wp:posOffset>6755765</wp:posOffset>
              </wp:positionH>
              <wp:positionV relativeFrom="page">
                <wp:posOffset>11070590</wp:posOffset>
              </wp:positionV>
              <wp:extent cx="279400" cy="194310"/>
              <wp:effectExtent l="0" t="0" r="0" b="0"/>
              <wp:wrapNone/>
              <wp:docPr id="5" name="Textbox 5"/>
              <wp:cNvGraphicFramePr/>
              <a:graphic xmlns:a="http://schemas.openxmlformats.org/drawingml/2006/main">
                <a:graphicData uri="http://schemas.microsoft.com/office/word/2010/wordprocessingShape">
                  <wps:wsp>
                    <wps:cNvSpPr txBox="1"/>
                    <wps:spPr>
                      <a:xfrm>
                        <a:off x="0" y="0"/>
                        <a:ext cx="279400" cy="194310"/>
                      </a:xfrm>
                      <a:prstGeom prst="rect">
                        <a:avLst/>
                      </a:prstGeom>
                    </wps:spPr>
                    <wps:txbx>
                      <w:txbxContent>
                        <w:p w14:paraId="34FCEAFB">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4</w:t>
                          </w:r>
                          <w:r>
                            <w:rPr>
                              <w:rFonts w:ascii="Times New Roman"/>
                            </w:rPr>
                            <w:fldChar w:fldCharType="end"/>
                          </w:r>
                          <w:r>
                            <w:rPr>
                              <w:rFonts w:ascii="Times New Roman"/>
                            </w:rPr>
                            <w:t xml:space="preserve"> </w:t>
                          </w:r>
                          <w:r>
                            <w:rPr>
                              <w:rFonts w:ascii="Times New Roman"/>
                              <w:spacing w:val="-10"/>
                            </w:rPr>
                            <w:t>-</w:t>
                          </w:r>
                        </w:p>
                      </w:txbxContent>
                    </wps:txbx>
                    <wps:bodyPr wrap="square" lIns="0" tIns="0" rIns="0" bIns="0" rtlCol="0">
                      <a:noAutofit/>
                    </wps:bodyPr>
                  </wps:wsp>
                </a:graphicData>
              </a:graphic>
            </wp:anchor>
          </w:drawing>
        </mc:Choice>
        <mc:Fallback>
          <w:pict>
            <v:shape id="Textbox 5" o:spid="_x0000_s1026" o:spt="202" type="#_x0000_t202" style="position:absolute;left:0pt;margin-left:531.95pt;margin-top:871.7pt;height:15.3pt;width:22pt;mso-position-horizontal-relative:page;mso-position-vertical-relative:page;z-index:-251653120;mso-width-relative:page;mso-height-relative:page;" filled="f" stroked="f" coordsize="21600,21600" o:gfxdata="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Ij/TPaAAAADwEAAA8AAAAAAAAAAQAgAAAAIgAAAGRycy9kb3ducmV2LnhtbFBLAQIUABQAAAAI&#10;AIdO4kDNCZs8sgEAAHMDAAAOAAAAAAAAAAEAIAAAACkBAABkcnMvZTJvRG9jLnhtbFBLBQYAAAAA&#10;BgAGAFkBAABNBQAAAAA=&#10;">
              <v:fill on="f" focussize="0,0"/>
              <v:stroke on="f"/>
              <v:imagedata o:title=""/>
              <o:lock v:ext="edit" aspectratio="f"/>
              <v:textbox inset="0mm,0mm,0mm,0mm">
                <w:txbxContent>
                  <w:p w14:paraId="34FCEAFB">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4</w:t>
                    </w:r>
                    <w:r>
                      <w:rPr>
                        <w:rFonts w:ascii="Times New Roman"/>
                      </w:rPr>
                      <w:fldChar w:fldCharType="end"/>
                    </w:r>
                    <w:r>
                      <w:rPr>
                        <w:rFonts w:ascii="Times New Roman"/>
                      </w:rPr>
                      <w:t xml:space="preserve"> </w:t>
                    </w:r>
                    <w:r>
                      <w:rPr>
                        <w:rFonts w:ascii="Times New Roman"/>
                        <w:spacing w:val="-10"/>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732EB">
    <w:pPr>
      <w:pStyle w:val="6"/>
      <w:spacing w:line="14" w:lineRule="auto"/>
      <w:rPr>
        <w:sz w:val="20"/>
      </w:rPr>
    </w:pPr>
    <w:r>
      <w:rPr>
        <w:sz w:val="20"/>
      </w:rPr>
      <mc:AlternateContent>
        <mc:Choice Requires="wps">
          <w:drawing>
            <wp:anchor distT="0" distB="0" distL="0" distR="0" simplePos="0" relativeHeight="251664384" behindDoc="1" locked="0" layoutInCell="1" allowOverlap="1">
              <wp:simplePos x="0" y="0"/>
              <wp:positionH relativeFrom="page">
                <wp:posOffset>6755765</wp:posOffset>
              </wp:positionH>
              <wp:positionV relativeFrom="page">
                <wp:posOffset>11070590</wp:posOffset>
              </wp:positionV>
              <wp:extent cx="279400" cy="194310"/>
              <wp:effectExtent l="0" t="0" r="0" b="0"/>
              <wp:wrapNone/>
              <wp:docPr id="6" name="Textbox 6"/>
              <wp:cNvGraphicFramePr/>
              <a:graphic xmlns:a="http://schemas.openxmlformats.org/drawingml/2006/main">
                <a:graphicData uri="http://schemas.microsoft.com/office/word/2010/wordprocessingShape">
                  <wps:wsp>
                    <wps:cNvSpPr txBox="1"/>
                    <wps:spPr>
                      <a:xfrm>
                        <a:off x="0" y="0"/>
                        <a:ext cx="279400" cy="194310"/>
                      </a:xfrm>
                      <a:prstGeom prst="rect">
                        <a:avLst/>
                      </a:prstGeom>
                    </wps:spPr>
                    <wps:txbx>
                      <w:txbxContent>
                        <w:p w14:paraId="2E644F0F">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5</w:t>
                          </w:r>
                          <w:r>
                            <w:rPr>
                              <w:rFonts w:ascii="Times New Roman"/>
                            </w:rPr>
                            <w:fldChar w:fldCharType="end"/>
                          </w:r>
                          <w:r>
                            <w:rPr>
                              <w:rFonts w:ascii="Times New Roman"/>
                            </w:rPr>
                            <w:t xml:space="preserve"> </w:t>
                          </w:r>
                          <w:r>
                            <w:rPr>
                              <w:rFonts w:ascii="Times New Roman"/>
                              <w:spacing w:val="-10"/>
                            </w:rPr>
                            <w:t>-</w:t>
                          </w:r>
                        </w:p>
                      </w:txbxContent>
                    </wps:txbx>
                    <wps:bodyPr wrap="square" lIns="0" tIns="0" rIns="0" bIns="0" rtlCol="0">
                      <a:noAutofit/>
                    </wps:bodyPr>
                  </wps:wsp>
                </a:graphicData>
              </a:graphic>
            </wp:anchor>
          </w:drawing>
        </mc:Choice>
        <mc:Fallback>
          <w:pict>
            <v:shape id="Textbox 6" o:spid="_x0000_s1026" o:spt="202" type="#_x0000_t202" style="position:absolute;left:0pt;margin-left:531.95pt;margin-top:871.7pt;height:15.3pt;width:22pt;mso-position-horizontal-relative:page;mso-position-vertical-relative:page;z-index:-251652096;mso-width-relative:page;mso-height-relative:page;" filled="f" stroked="f" coordsize="21600,21600" o:gfxdata="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Ij/TPaAAAADwEAAA8AAAAAAAAAAQAgAAAAIgAAAGRycy9kb3ducmV2LnhtbFBLAQIUABQAAAAI&#10;AIdO4kBl4p2AsgEAAHMDAAAOAAAAAAAAAAEAIAAAACkBAABkcnMvZTJvRG9jLnhtbFBLBQYAAAAA&#10;BgAGAFkBAABNBQAAAAA=&#10;">
              <v:fill on="f" focussize="0,0"/>
              <v:stroke on="f"/>
              <v:imagedata o:title=""/>
              <o:lock v:ext="edit" aspectratio="f"/>
              <v:textbox inset="0mm,0mm,0mm,0mm">
                <w:txbxContent>
                  <w:p w14:paraId="2E644F0F">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5</w:t>
                    </w:r>
                    <w:r>
                      <w:rPr>
                        <w:rFonts w:ascii="Times New Roman"/>
                      </w:rPr>
                      <w:fldChar w:fldCharType="end"/>
                    </w:r>
                    <w:r>
                      <w:rPr>
                        <w:rFonts w:ascii="Times New Roman"/>
                      </w:rPr>
                      <w:t xml:space="preserve"> </w:t>
                    </w:r>
                    <w:r>
                      <w:rPr>
                        <w:rFonts w:ascii="Times New Roman"/>
                        <w:spacing w:val="-10"/>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4389A">
    <w:pPr>
      <w:pStyle w:val="6"/>
      <w:spacing w:line="14" w:lineRule="auto"/>
      <w:rPr>
        <w:sz w:val="20"/>
      </w:rPr>
    </w:pPr>
    <w:r>
      <w:rPr>
        <w:sz w:val="20"/>
      </w:rPr>
      <mc:AlternateContent>
        <mc:Choice Requires="wps">
          <w:drawing>
            <wp:anchor distT="0" distB="0" distL="0" distR="0" simplePos="0" relativeHeight="251664384" behindDoc="1" locked="0" layoutInCell="1" allowOverlap="1">
              <wp:simplePos x="0" y="0"/>
              <wp:positionH relativeFrom="page">
                <wp:posOffset>6755765</wp:posOffset>
              </wp:positionH>
              <wp:positionV relativeFrom="page">
                <wp:posOffset>11070590</wp:posOffset>
              </wp:positionV>
              <wp:extent cx="279400" cy="194310"/>
              <wp:effectExtent l="0" t="0" r="0" b="0"/>
              <wp:wrapNone/>
              <wp:docPr id="7" name="Textbox 7"/>
              <wp:cNvGraphicFramePr/>
              <a:graphic xmlns:a="http://schemas.openxmlformats.org/drawingml/2006/main">
                <a:graphicData uri="http://schemas.microsoft.com/office/word/2010/wordprocessingShape">
                  <wps:wsp>
                    <wps:cNvSpPr txBox="1"/>
                    <wps:spPr>
                      <a:xfrm>
                        <a:off x="0" y="0"/>
                        <a:ext cx="279400" cy="194310"/>
                      </a:xfrm>
                      <a:prstGeom prst="rect">
                        <a:avLst/>
                      </a:prstGeom>
                    </wps:spPr>
                    <wps:txbx>
                      <w:txbxContent>
                        <w:p w14:paraId="5FE94BF7">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6</w:t>
                          </w:r>
                          <w:r>
                            <w:rPr>
                              <w:rFonts w:ascii="Times New Roman"/>
                            </w:rPr>
                            <w:fldChar w:fldCharType="end"/>
                          </w:r>
                          <w:r>
                            <w:rPr>
                              <w:rFonts w:ascii="Times New Roman"/>
                            </w:rPr>
                            <w:t xml:space="preserve"> </w:t>
                          </w:r>
                          <w:r>
                            <w:rPr>
                              <w:rFonts w:ascii="Times New Roman"/>
                              <w:spacing w:val="-10"/>
                            </w:rPr>
                            <w:t>-</w:t>
                          </w:r>
                        </w:p>
                      </w:txbxContent>
                    </wps:txbx>
                    <wps:bodyPr wrap="square" lIns="0" tIns="0" rIns="0" bIns="0" rtlCol="0">
                      <a:noAutofit/>
                    </wps:bodyPr>
                  </wps:wsp>
                </a:graphicData>
              </a:graphic>
            </wp:anchor>
          </w:drawing>
        </mc:Choice>
        <mc:Fallback>
          <w:pict>
            <v:shape id="Textbox 7" o:spid="_x0000_s1026" o:spt="202" type="#_x0000_t202" style="position:absolute;left:0pt;margin-left:531.95pt;margin-top:871.7pt;height:15.3pt;width:22pt;mso-position-horizontal-relative:page;mso-position-vertical-relative:page;z-index:-251652096;mso-width-relative:page;mso-height-relative:page;" filled="f" stroked="f" coordsize="21600,21600" o:gfxdata="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Ij/TPaAAAADwEAAA8AAAAAAAAAAQAgAAAAIgAAAGRycy9kb3ducmV2LnhtbFBLAQIUABQAAAAI&#10;AIdO4kD9RGDrsgEAAHMDAAAOAAAAAAAAAAEAIAAAACkBAABkcnMvZTJvRG9jLnhtbFBLBQYAAAAA&#10;BgAGAFkBAABNBQAAAAA=&#10;">
              <v:fill on="f" focussize="0,0"/>
              <v:stroke on="f"/>
              <v:imagedata o:title=""/>
              <o:lock v:ext="edit" aspectratio="f"/>
              <v:textbox inset="0mm,0mm,0mm,0mm">
                <w:txbxContent>
                  <w:p w14:paraId="5FE94BF7">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6</w:t>
                    </w:r>
                    <w:r>
                      <w:rPr>
                        <w:rFonts w:ascii="Times New Roman"/>
                      </w:rPr>
                      <w:fldChar w:fldCharType="end"/>
                    </w:r>
                    <w:r>
                      <w:rPr>
                        <w:rFonts w:ascii="Times New Roman"/>
                      </w:rPr>
                      <w:t xml:space="preserve"> </w:t>
                    </w:r>
                    <w:r>
                      <w:rPr>
                        <w:rFonts w:ascii="Times New Roman"/>
                        <w:spacing w:val="-10"/>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305FC">
    <w:pPr>
      <w:pStyle w:val="6"/>
      <w:spacing w:line="14" w:lineRule="auto"/>
      <w:rPr>
        <w:sz w:val="20"/>
      </w:rPr>
    </w:pPr>
    <w:r>
      <w:rPr>
        <w:sz w:val="20"/>
      </w:rPr>
      <mc:AlternateContent>
        <mc:Choice Requires="wps">
          <w:drawing>
            <wp:anchor distT="0" distB="0" distL="0" distR="0" simplePos="0" relativeHeight="251665408" behindDoc="1" locked="0" layoutInCell="1" allowOverlap="1">
              <wp:simplePos x="0" y="0"/>
              <wp:positionH relativeFrom="page">
                <wp:posOffset>6755765</wp:posOffset>
              </wp:positionH>
              <wp:positionV relativeFrom="page">
                <wp:posOffset>11070590</wp:posOffset>
              </wp:positionV>
              <wp:extent cx="279400" cy="194310"/>
              <wp:effectExtent l="0" t="0" r="0" b="0"/>
              <wp:wrapNone/>
              <wp:docPr id="15" name="Textbox 15"/>
              <wp:cNvGraphicFramePr/>
              <a:graphic xmlns:a="http://schemas.openxmlformats.org/drawingml/2006/main">
                <a:graphicData uri="http://schemas.microsoft.com/office/word/2010/wordprocessingShape">
                  <wps:wsp>
                    <wps:cNvSpPr txBox="1"/>
                    <wps:spPr>
                      <a:xfrm>
                        <a:off x="0" y="0"/>
                        <a:ext cx="279400" cy="194310"/>
                      </a:xfrm>
                      <a:prstGeom prst="rect">
                        <a:avLst/>
                      </a:prstGeom>
                    </wps:spPr>
                    <wps:txbx>
                      <w:txbxContent>
                        <w:p w14:paraId="5AA714A6">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7</w:t>
                          </w:r>
                          <w:r>
                            <w:rPr>
                              <w:rFonts w:ascii="Times New Roman"/>
                            </w:rPr>
                            <w:fldChar w:fldCharType="end"/>
                          </w:r>
                          <w:r>
                            <w:rPr>
                              <w:rFonts w:ascii="Times New Roman"/>
                            </w:rPr>
                            <w:t xml:space="preserve"> </w:t>
                          </w:r>
                          <w:r>
                            <w:rPr>
                              <w:rFonts w:ascii="Times New Roman"/>
                              <w:spacing w:val="-10"/>
                            </w:rPr>
                            <w:t>-</w:t>
                          </w:r>
                        </w:p>
                      </w:txbxContent>
                    </wps:txbx>
                    <wps:bodyPr wrap="square" lIns="0" tIns="0" rIns="0" bIns="0" rtlCol="0">
                      <a:noAutofit/>
                    </wps:bodyPr>
                  </wps:wsp>
                </a:graphicData>
              </a:graphic>
            </wp:anchor>
          </w:drawing>
        </mc:Choice>
        <mc:Fallback>
          <w:pict>
            <v:shape id="Textbox 15" o:spid="_x0000_s1026" o:spt="202" type="#_x0000_t202" style="position:absolute;left:0pt;margin-left:531.95pt;margin-top:871.7pt;height:15.3pt;width:22pt;mso-position-horizontal-relative:page;mso-position-vertical-relative:page;z-index:-251651072;mso-width-relative:page;mso-height-relative:page;" filled="f" stroked="f" coordsize="21600,21600" o:gfxdata="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iI/0z2gAAAA8BAAAPAAAAAAAAAAEAIAAAACIAAABkcnMvZG93bnJldi54bWxQSwECFAAUAAAA&#10;CACHTuJA0bFgZ7MBAAB1AwAADgAAAAAAAAABACAAAAApAQAAZHJzL2Uyb0RvYy54bWxQSwUGAAAA&#10;AAYABgBZAQAATgUAAAAA&#10;">
              <v:fill on="f" focussize="0,0"/>
              <v:stroke on="f"/>
              <v:imagedata o:title=""/>
              <o:lock v:ext="edit" aspectratio="f"/>
              <v:textbox inset="0mm,0mm,0mm,0mm">
                <w:txbxContent>
                  <w:p w14:paraId="5AA714A6">
                    <w:pPr>
                      <w:pStyle w:val="6"/>
                      <w:spacing w:before="10"/>
                      <w:ind w:left="20"/>
                      <w:rPr>
                        <w:rFonts w:ascii="Times New Roman"/>
                      </w:rPr>
                    </w:pPr>
                    <w:r>
                      <w:rPr>
                        <w:rFonts w:ascii="Times New Roman"/>
                      </w:rPr>
                      <w:t xml:space="preserve">- </w:t>
                    </w: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7</w:t>
                    </w:r>
                    <w:r>
                      <w:rPr>
                        <w:rFonts w:ascii="Times New Roman"/>
                      </w:rPr>
                      <w:fldChar w:fldCharType="end"/>
                    </w:r>
                    <w:r>
                      <w:rPr>
                        <w:rFonts w:ascii="Times New Roman"/>
                      </w:rPr>
                      <w:t xml:space="preserve"> </w:t>
                    </w:r>
                    <w:r>
                      <w:rPr>
                        <w:rFonts w:ascii="Times New Roman"/>
                        <w:spacing w:val="-10"/>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12560">
    <w:pPr>
      <w:pStyle w:val="6"/>
      <w:spacing w:line="14" w:lineRule="auto"/>
      <w:rPr>
        <w:sz w:val="20"/>
      </w:rPr>
    </w:pPr>
    <w:r>
      <w:rPr>
        <w:sz w:val="20"/>
      </w:rPr>
      <mc:AlternateContent>
        <mc:Choice Requires="wps">
          <w:drawing>
            <wp:anchor distT="0" distB="0" distL="0" distR="0" simplePos="0" relativeHeight="251665408" behindDoc="1" locked="0" layoutInCell="1" allowOverlap="1">
              <wp:simplePos x="0" y="0"/>
              <wp:positionH relativeFrom="page">
                <wp:posOffset>3935095</wp:posOffset>
              </wp:positionH>
              <wp:positionV relativeFrom="page">
                <wp:posOffset>11070590</wp:posOffset>
              </wp:positionV>
              <wp:extent cx="67945" cy="194310"/>
              <wp:effectExtent l="0" t="0" r="0" b="0"/>
              <wp:wrapNone/>
              <wp:docPr id="16" name="Textbox 16"/>
              <wp:cNvGraphicFramePr/>
              <a:graphic xmlns:a="http://schemas.openxmlformats.org/drawingml/2006/main">
                <a:graphicData uri="http://schemas.microsoft.com/office/word/2010/wordprocessingShape">
                  <wps:wsp>
                    <wps:cNvSpPr txBox="1"/>
                    <wps:spPr>
                      <a:xfrm>
                        <a:off x="0" y="0"/>
                        <a:ext cx="67945" cy="194310"/>
                      </a:xfrm>
                      <a:prstGeom prst="rect">
                        <a:avLst/>
                      </a:prstGeom>
                    </wps:spPr>
                    <wps:txbx>
                      <w:txbxContent>
                        <w:p w14:paraId="5797812E">
                          <w:pPr>
                            <w:pStyle w:val="6"/>
                            <w:spacing w:before="10"/>
                            <w:ind w:left="20"/>
                            <w:rPr>
                              <w:rFonts w:ascii="Times New Roman"/>
                            </w:rPr>
                          </w:pPr>
                          <w:r>
                            <w:rPr>
                              <w:rFonts w:ascii="Times New Roman"/>
                              <w:spacing w:val="-10"/>
                            </w:rPr>
                            <w:t>i</w:t>
                          </w:r>
                        </w:p>
                      </w:txbxContent>
                    </wps:txbx>
                    <wps:bodyPr wrap="square" lIns="0" tIns="0" rIns="0" bIns="0" rtlCol="0">
                      <a:noAutofit/>
                    </wps:bodyPr>
                  </wps:wsp>
                </a:graphicData>
              </a:graphic>
            </wp:anchor>
          </w:drawing>
        </mc:Choice>
        <mc:Fallback>
          <w:pict>
            <v:shape id="Textbox 16" o:spid="_x0000_s1026" o:spt="202" type="#_x0000_t202" style="position:absolute;left:0pt;margin-left:309.85pt;margin-top:871.7pt;height:15.3pt;width:5.35pt;mso-position-horizontal-relative:page;mso-position-vertical-relative:page;z-index:-251651072;mso-width-relative:page;mso-height-relative:page;" filled="f" stroked="f" coordsize="21600,21600" o:gfxdata="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C0f+NtsAAAANAQAADwAAAAAAAAABACAAAAAiAAAAZHJzL2Rvd25yZXYueG1sUEsBAhQAFAAA&#10;AAgAh07iQHf9tGyzAQAAdAMAAA4AAAAAAAAAAQAgAAAAKgEAAGRycy9lMm9Eb2MueG1sUEsFBgAA&#10;AAAGAAYAWQEAAE8FAAAAAA==&#10;">
              <v:fill on="f" focussize="0,0"/>
              <v:stroke on="f"/>
              <v:imagedata o:title=""/>
              <o:lock v:ext="edit" aspectratio="f"/>
              <v:textbox inset="0mm,0mm,0mm,0mm">
                <w:txbxContent>
                  <w:p w14:paraId="5797812E">
                    <w:pPr>
                      <w:pStyle w:val="6"/>
                      <w:spacing w:before="10"/>
                      <w:ind w:left="20"/>
                      <w:rPr>
                        <w:rFonts w:ascii="Times New Roman"/>
                      </w:rPr>
                    </w:pPr>
                    <w:r>
                      <w:rPr>
                        <w:rFonts w:ascii="Times New Roman"/>
                        <w:spacing w:val="-10"/>
                      </w:rPr>
                      <w:t>i</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72AE1">
    <w:pPr>
      <w:pStyle w:val="6"/>
      <w:spacing w:line="14" w:lineRule="auto"/>
      <w:rPr>
        <w:sz w:val="20"/>
      </w:rPr>
    </w:pPr>
    <w:r>
      <w:rPr>
        <w:sz w:val="20"/>
      </w:rPr>
      <mc:AlternateContent>
        <mc:Choice Requires="wps">
          <w:drawing>
            <wp:anchor distT="0" distB="0" distL="0" distR="0" simplePos="0" relativeHeight="251666432" behindDoc="1" locked="0" layoutInCell="1" allowOverlap="1">
              <wp:simplePos x="0" y="0"/>
              <wp:positionH relativeFrom="page">
                <wp:posOffset>6763385</wp:posOffset>
              </wp:positionH>
              <wp:positionV relativeFrom="page">
                <wp:posOffset>11070590</wp:posOffset>
              </wp:positionV>
              <wp:extent cx="111760" cy="194310"/>
              <wp:effectExtent l="0" t="0" r="0" b="0"/>
              <wp:wrapNone/>
              <wp:docPr id="17" name="Textbox 17"/>
              <wp:cNvGraphicFramePr/>
              <a:graphic xmlns:a="http://schemas.openxmlformats.org/drawingml/2006/main">
                <a:graphicData uri="http://schemas.microsoft.com/office/word/2010/wordprocessingShape">
                  <wps:wsp>
                    <wps:cNvSpPr txBox="1"/>
                    <wps:spPr>
                      <a:xfrm>
                        <a:off x="0" y="0"/>
                        <a:ext cx="111760" cy="194310"/>
                      </a:xfrm>
                      <a:prstGeom prst="rect">
                        <a:avLst/>
                      </a:prstGeom>
                    </wps:spPr>
                    <wps:txbx>
                      <w:txbxContent>
                        <w:p w14:paraId="7AE33C0A">
                          <w:pPr>
                            <w:pStyle w:val="6"/>
                            <w:spacing w:before="10"/>
                            <w:ind w:left="20"/>
                            <w:rPr>
                              <w:rFonts w:ascii="Times New Roman"/>
                            </w:rPr>
                          </w:pPr>
                          <w:r>
                            <w:rPr>
                              <w:rFonts w:ascii="Times New Roman"/>
                              <w:spacing w:val="-5"/>
                            </w:rPr>
                            <w:t>ii</w:t>
                          </w:r>
                        </w:p>
                      </w:txbxContent>
                    </wps:txbx>
                    <wps:bodyPr wrap="square" lIns="0" tIns="0" rIns="0" bIns="0" rtlCol="0">
                      <a:noAutofit/>
                    </wps:bodyPr>
                  </wps:wsp>
                </a:graphicData>
              </a:graphic>
            </wp:anchor>
          </w:drawing>
        </mc:Choice>
        <mc:Fallback>
          <w:pict>
            <v:shape id="Textbox 17" o:spid="_x0000_s1026" o:spt="202" type="#_x0000_t202" style="position:absolute;left:0pt;margin-left:532.55pt;margin-top:871.7pt;height:15.3pt;width:8.8pt;mso-position-horizontal-relative:page;mso-position-vertical-relative:page;z-index:-251650048;mso-width-relative:page;mso-height-relative:page;" filled="f" stroked="f" coordsize="21600,21600" o:gfxdata="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S/lSNwAAAAPAQAADwAAAAAAAAABACAAAAAiAAAAZHJzL2Rvd25yZXYueG1sUEsBAhQAFAAA&#10;AAgAh07iQIssH72yAQAAdQMAAA4AAAAAAAAAAQAgAAAAKwEAAGRycy9lMm9Eb2MueG1sUEsFBgAA&#10;AAAGAAYAWQEAAE8FAAAAAA==&#10;">
              <v:fill on="f" focussize="0,0"/>
              <v:stroke on="f"/>
              <v:imagedata o:title=""/>
              <o:lock v:ext="edit" aspectratio="f"/>
              <v:textbox inset="0mm,0mm,0mm,0mm">
                <w:txbxContent>
                  <w:p w14:paraId="7AE33C0A">
                    <w:pPr>
                      <w:pStyle w:val="6"/>
                      <w:spacing w:before="10"/>
                      <w:ind w:left="20"/>
                      <w:rPr>
                        <w:rFonts w:ascii="Times New Roman"/>
                      </w:rPr>
                    </w:pPr>
                    <w:r>
                      <w:rPr>
                        <w:rFonts w:ascii="Times New Roman"/>
                        <w:spacing w:val="-5"/>
                      </w:rPr>
                      <w:t>ii</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2CC7D">
    <w:pPr>
      <w:pStyle w:val="6"/>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14427">
    <w:pPr>
      <w:pStyle w:val="6"/>
      <w:spacing w:line="14" w:lineRule="auto"/>
      <w:rPr>
        <w:sz w:val="20"/>
      </w:rPr>
    </w:pPr>
    <w:r>
      <w:rPr>
        <w:sz w:val="20"/>
      </w:rPr>
      <mc:AlternateContent>
        <mc:Choice Requires="wps">
          <w:drawing>
            <wp:anchor distT="0" distB="0" distL="0" distR="0" simplePos="0" relativeHeight="251666432" behindDoc="1" locked="0" layoutInCell="1" allowOverlap="1">
              <wp:simplePos x="0" y="0"/>
              <wp:positionH relativeFrom="page">
                <wp:posOffset>6694805</wp:posOffset>
              </wp:positionH>
              <wp:positionV relativeFrom="page">
                <wp:posOffset>12195810</wp:posOffset>
              </wp:positionV>
              <wp:extent cx="215900" cy="194310"/>
              <wp:effectExtent l="0" t="0" r="0" b="0"/>
              <wp:wrapNone/>
              <wp:docPr id="18" name="Textbox 18"/>
              <wp:cNvGraphicFramePr/>
              <a:graphic xmlns:a="http://schemas.openxmlformats.org/drawingml/2006/main">
                <a:graphicData uri="http://schemas.microsoft.com/office/word/2010/wordprocessingShape">
                  <wps:wsp>
                    <wps:cNvSpPr txBox="1"/>
                    <wps:spPr>
                      <a:xfrm>
                        <a:off x="0" y="0"/>
                        <a:ext cx="215900" cy="194310"/>
                      </a:xfrm>
                      <a:prstGeom prst="rect">
                        <a:avLst/>
                      </a:prstGeom>
                    </wps:spPr>
                    <wps:txbx>
                      <w:txbxContent>
                        <w:p w14:paraId="6D1B754B">
                          <w:pPr>
                            <w:pStyle w:val="6"/>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 id="Textbox 18" o:spid="_x0000_s1026" o:spt="202" type="#_x0000_t202" style="position:absolute;left:0pt;margin-left:527.15pt;margin-top:960.3pt;height:15.3pt;width:17pt;mso-position-horizontal-relative:page;mso-position-vertical-relative:page;z-index:-251650048;mso-width-relative:page;mso-height-relative:page;" filled="f" stroked="f" coordsize="21600,21600" o:gfxdata="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FaBFjjaAAAADwEAAA8AAAAAAAAAAQAgAAAAIgAAAGRycy9kb3ducmV2LnhtbFBLAQIUABQAAAAI&#10;AIdO4kA6ZHcnsgEAAHUDAAAOAAAAAAAAAAEAIAAAACkBAABkcnMvZTJvRG9jLnhtbFBLBQYAAAAA&#10;BgAGAFkBAABNBQAAAAA=&#10;">
              <v:fill on="f" focussize="0,0"/>
              <v:stroke on="f"/>
              <v:imagedata o:title=""/>
              <o:lock v:ext="edit" aspectratio="f"/>
              <v:textbox inset="0mm,0mm,0mm,0mm">
                <w:txbxContent>
                  <w:p w14:paraId="6D1B754B">
                    <w:pPr>
                      <w:pStyle w:val="6"/>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8F10F">
    <w:pPr>
      <w:pStyle w:val="6"/>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E0427">
    <w:pPr>
      <w:pStyle w:val="6"/>
      <w:spacing w:line="14" w:lineRule="auto"/>
      <w:rPr>
        <w:sz w:val="20"/>
      </w:rPr>
    </w:pPr>
    <w:r>
      <w:rPr>
        <w:sz w:val="20"/>
      </w:rPr>
      <mc:AlternateContent>
        <mc:Choice Requires="wps">
          <w:drawing>
            <wp:anchor distT="0" distB="0" distL="0" distR="0" simplePos="0" relativeHeight="251667456" behindDoc="1" locked="0" layoutInCell="1" allowOverlap="1">
              <wp:simplePos x="0" y="0"/>
              <wp:positionH relativeFrom="page">
                <wp:posOffset>6814185</wp:posOffset>
              </wp:positionH>
              <wp:positionV relativeFrom="page">
                <wp:posOffset>11990070</wp:posOffset>
              </wp:positionV>
              <wp:extent cx="184150" cy="194310"/>
              <wp:effectExtent l="0" t="0" r="0" b="0"/>
              <wp:wrapNone/>
              <wp:docPr id="27" name="Textbox 27"/>
              <wp:cNvGraphicFramePr/>
              <a:graphic xmlns:a="http://schemas.openxmlformats.org/drawingml/2006/main">
                <a:graphicData uri="http://schemas.microsoft.com/office/word/2010/wordprocessingShape">
                  <wps:wsp>
                    <wps:cNvSpPr txBox="1"/>
                    <wps:spPr>
                      <a:xfrm>
                        <a:off x="0" y="0"/>
                        <a:ext cx="184150" cy="194310"/>
                      </a:xfrm>
                      <a:prstGeom prst="rect">
                        <a:avLst/>
                      </a:prstGeom>
                    </wps:spPr>
                    <wps:txbx>
                      <w:txbxContent>
                        <w:p w14:paraId="076AEBFF">
                          <w:pPr>
                            <w:pStyle w:val="6"/>
                            <w:spacing w:before="10"/>
                            <w:ind w:left="20"/>
                            <w:rPr>
                              <w:rFonts w:ascii="Times New Roman"/>
                            </w:rPr>
                          </w:pPr>
                          <w:r>
                            <w:rPr>
                              <w:rFonts w:ascii="Times New Roman"/>
                              <w:spacing w:val="-5"/>
                            </w:rPr>
                            <w:fldChar w:fldCharType="begin"/>
                          </w:r>
                          <w:r>
                            <w:rPr>
                              <w:rFonts w:ascii="Times New Roman"/>
                              <w:spacing w:val="-5"/>
                            </w:rPr>
                            <w:instrText xml:space="preserve"> PAGE  \* roman </w:instrText>
                          </w:r>
                          <w:r>
                            <w:rPr>
                              <w:rFonts w:ascii="Times New Roman"/>
                              <w:spacing w:val="-5"/>
                            </w:rPr>
                            <w:fldChar w:fldCharType="separate"/>
                          </w:r>
                          <w:r>
                            <w:rPr>
                              <w:rFonts w:ascii="Times New Roman"/>
                              <w:spacing w:val="-5"/>
                            </w:rPr>
                            <w:t>iv</w:t>
                          </w:r>
                          <w:r>
                            <w:rPr>
                              <w:rFonts w:ascii="Times New Roman"/>
                              <w:spacing w:val="-5"/>
                            </w:rPr>
                            <w:fldChar w:fldCharType="end"/>
                          </w:r>
                        </w:p>
                      </w:txbxContent>
                    </wps:txbx>
                    <wps:bodyPr wrap="square" lIns="0" tIns="0" rIns="0" bIns="0" rtlCol="0">
                      <a:noAutofit/>
                    </wps:bodyPr>
                  </wps:wsp>
                </a:graphicData>
              </a:graphic>
            </wp:anchor>
          </w:drawing>
        </mc:Choice>
        <mc:Fallback>
          <w:pict>
            <v:shape id="Textbox 27" o:spid="_x0000_s1026" o:spt="202" type="#_x0000_t202" style="position:absolute;left:0pt;margin-left:536.55pt;margin-top:944.1pt;height:15.3pt;width:14.5pt;mso-position-horizontal-relative:page;mso-position-vertical-relative:page;z-index:-251649024;mso-width-relative:page;mso-height-relative:page;" filled="f" stroked="f" coordsize="21600,21600" o:gfxdata="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g0mhPZAAAADwEAAA8AAAAAAAAAAQAgAAAAIgAAAGRycy9kb3ducmV2LnhtbFBLAQIUABQAAAAI&#10;AIdO4kB6ca0QswEAAHUDAAAOAAAAAAAAAAEAIAAAACgBAABkcnMvZTJvRG9jLnhtbFBLBQYAAAAA&#10;BgAGAFkBAABNBQAAAAA=&#10;">
              <v:fill on="f" focussize="0,0"/>
              <v:stroke on="f"/>
              <v:imagedata o:title=""/>
              <o:lock v:ext="edit" aspectratio="f"/>
              <v:textbox inset="0mm,0mm,0mm,0mm">
                <w:txbxContent>
                  <w:p w14:paraId="076AEBFF">
                    <w:pPr>
                      <w:pStyle w:val="6"/>
                      <w:spacing w:before="10"/>
                      <w:ind w:left="20"/>
                      <w:rPr>
                        <w:rFonts w:ascii="Times New Roman"/>
                      </w:rPr>
                    </w:pPr>
                    <w:r>
                      <w:rPr>
                        <w:rFonts w:ascii="Times New Roman"/>
                        <w:spacing w:val="-5"/>
                      </w:rPr>
                      <w:fldChar w:fldCharType="begin"/>
                    </w:r>
                    <w:r>
                      <w:rPr>
                        <w:rFonts w:ascii="Times New Roman"/>
                        <w:spacing w:val="-5"/>
                      </w:rPr>
                      <w:instrText xml:space="preserve"> PAGE  \* roman </w:instrText>
                    </w:r>
                    <w:r>
                      <w:rPr>
                        <w:rFonts w:ascii="Times New Roman"/>
                        <w:spacing w:val="-5"/>
                      </w:rPr>
                      <w:fldChar w:fldCharType="separate"/>
                    </w:r>
                    <w:r>
                      <w:rPr>
                        <w:rFonts w:ascii="Times New Roman"/>
                        <w:spacing w:val="-5"/>
                      </w:rPr>
                      <w:t>iv</w:t>
                    </w:r>
                    <w:r>
                      <w:rPr>
                        <w:rFonts w:ascii="Times New Roman"/>
                        <w:spacing w:val="-5"/>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1AFDA">
    <w:pPr>
      <w:pStyle w:val="6"/>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59DC5">
    <w:pPr>
      <w:pStyle w:val="6"/>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lowerLetter"/>
      <w:lvlText w:val="%1."/>
      <w:lvlJc w:val="left"/>
      <w:pPr>
        <w:ind w:left="1726" w:hanging="284"/>
        <w:jc w:val="right"/>
      </w:pPr>
      <w:rPr>
        <w:rFonts w:hint="default" w:ascii="Cambria" w:hAnsi="Cambria" w:eastAsia="Cambria" w:cs="Cambria"/>
        <w:b w:val="0"/>
        <w:bCs w:val="0"/>
        <w:i w:val="0"/>
        <w:iCs w:val="0"/>
        <w:spacing w:val="0"/>
        <w:w w:val="129"/>
        <w:sz w:val="24"/>
        <w:szCs w:val="24"/>
        <w:lang w:val="id" w:eastAsia="en-US" w:bidi="ar-SA"/>
      </w:rPr>
    </w:lvl>
    <w:lvl w:ilvl="1" w:tentative="0">
      <w:start w:val="1"/>
      <w:numFmt w:val="decimal"/>
      <w:lvlText w:val="%2)"/>
      <w:lvlJc w:val="left"/>
      <w:pPr>
        <w:ind w:left="2446" w:hanging="360"/>
        <w:jc w:val="left"/>
      </w:pPr>
      <w:rPr>
        <w:rFonts w:hint="default" w:ascii="Cambria" w:hAnsi="Cambria" w:eastAsia="Cambria" w:cs="Cambria"/>
        <w:b w:val="0"/>
        <w:bCs w:val="0"/>
        <w:i w:val="0"/>
        <w:iCs w:val="0"/>
        <w:spacing w:val="-1"/>
        <w:w w:val="98"/>
        <w:sz w:val="24"/>
        <w:szCs w:val="24"/>
        <w:lang w:val="id" w:eastAsia="en-US" w:bidi="ar-SA"/>
      </w:rPr>
    </w:lvl>
    <w:lvl w:ilvl="2" w:tentative="0">
      <w:start w:val="0"/>
      <w:numFmt w:val="bullet"/>
      <w:lvlText w:val="•"/>
      <w:lvlJc w:val="left"/>
      <w:pPr>
        <w:ind w:left="2440" w:hanging="360"/>
      </w:pPr>
      <w:rPr>
        <w:rFonts w:hint="default"/>
        <w:lang w:val="id" w:eastAsia="en-US" w:bidi="ar-SA"/>
      </w:rPr>
    </w:lvl>
    <w:lvl w:ilvl="3" w:tentative="0">
      <w:start w:val="0"/>
      <w:numFmt w:val="bullet"/>
      <w:lvlText w:val="•"/>
      <w:lvlJc w:val="left"/>
      <w:pPr>
        <w:ind w:left="3417" w:hanging="360"/>
      </w:pPr>
      <w:rPr>
        <w:rFonts w:hint="default"/>
        <w:lang w:val="id" w:eastAsia="en-US" w:bidi="ar-SA"/>
      </w:rPr>
    </w:lvl>
    <w:lvl w:ilvl="4" w:tentative="0">
      <w:start w:val="0"/>
      <w:numFmt w:val="bullet"/>
      <w:lvlText w:val="•"/>
      <w:lvlJc w:val="left"/>
      <w:pPr>
        <w:ind w:left="4394" w:hanging="360"/>
      </w:pPr>
      <w:rPr>
        <w:rFonts w:hint="default"/>
        <w:lang w:val="id" w:eastAsia="en-US" w:bidi="ar-SA"/>
      </w:rPr>
    </w:lvl>
    <w:lvl w:ilvl="5" w:tentative="0">
      <w:start w:val="0"/>
      <w:numFmt w:val="bullet"/>
      <w:lvlText w:val="•"/>
      <w:lvlJc w:val="left"/>
      <w:pPr>
        <w:ind w:left="5371" w:hanging="360"/>
      </w:pPr>
      <w:rPr>
        <w:rFonts w:hint="default"/>
        <w:lang w:val="id" w:eastAsia="en-US" w:bidi="ar-SA"/>
      </w:rPr>
    </w:lvl>
    <w:lvl w:ilvl="6" w:tentative="0">
      <w:start w:val="0"/>
      <w:numFmt w:val="bullet"/>
      <w:lvlText w:val="•"/>
      <w:lvlJc w:val="left"/>
      <w:pPr>
        <w:ind w:left="6348" w:hanging="360"/>
      </w:pPr>
      <w:rPr>
        <w:rFonts w:hint="default"/>
        <w:lang w:val="id" w:eastAsia="en-US" w:bidi="ar-SA"/>
      </w:rPr>
    </w:lvl>
    <w:lvl w:ilvl="7" w:tentative="0">
      <w:start w:val="0"/>
      <w:numFmt w:val="bullet"/>
      <w:lvlText w:val="•"/>
      <w:lvlJc w:val="left"/>
      <w:pPr>
        <w:ind w:left="7325" w:hanging="360"/>
      </w:pPr>
      <w:rPr>
        <w:rFonts w:hint="default"/>
        <w:lang w:val="id" w:eastAsia="en-US" w:bidi="ar-SA"/>
      </w:rPr>
    </w:lvl>
    <w:lvl w:ilvl="8" w:tentative="0">
      <w:start w:val="0"/>
      <w:numFmt w:val="bullet"/>
      <w:lvlText w:val="•"/>
      <w:lvlJc w:val="left"/>
      <w:pPr>
        <w:ind w:left="8302" w:hanging="360"/>
      </w:pPr>
      <w:rPr>
        <w:rFonts w:hint="default"/>
        <w:lang w:val="id" w:eastAsia="en-US" w:bidi="ar-SA"/>
      </w:rPr>
    </w:lvl>
  </w:abstractNum>
  <w:abstractNum w:abstractNumId="1">
    <w:nsid w:val="845B5372"/>
    <w:multiLevelType w:val="multilevel"/>
    <w:tmpl w:val="845B5372"/>
    <w:lvl w:ilvl="0" w:tentative="0">
      <w:start w:val="1"/>
      <w:numFmt w:val="decimal"/>
      <w:lvlText w:val="%1."/>
      <w:lvlJc w:val="left"/>
      <w:pPr>
        <w:ind w:left="1418" w:hanging="284"/>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2303" w:hanging="284"/>
      </w:pPr>
      <w:rPr>
        <w:rFonts w:hint="default"/>
        <w:lang w:val="id" w:eastAsia="en-US" w:bidi="ar-SA"/>
      </w:rPr>
    </w:lvl>
    <w:lvl w:ilvl="2" w:tentative="0">
      <w:start w:val="0"/>
      <w:numFmt w:val="bullet"/>
      <w:lvlText w:val="•"/>
      <w:lvlJc w:val="left"/>
      <w:pPr>
        <w:ind w:left="3187" w:hanging="284"/>
      </w:pPr>
      <w:rPr>
        <w:rFonts w:hint="default"/>
        <w:lang w:val="id" w:eastAsia="en-US" w:bidi="ar-SA"/>
      </w:rPr>
    </w:lvl>
    <w:lvl w:ilvl="3" w:tentative="0">
      <w:start w:val="0"/>
      <w:numFmt w:val="bullet"/>
      <w:lvlText w:val="•"/>
      <w:lvlJc w:val="left"/>
      <w:pPr>
        <w:ind w:left="4071" w:hanging="284"/>
      </w:pPr>
      <w:rPr>
        <w:rFonts w:hint="default"/>
        <w:lang w:val="id" w:eastAsia="en-US" w:bidi="ar-SA"/>
      </w:rPr>
    </w:lvl>
    <w:lvl w:ilvl="4" w:tentative="0">
      <w:start w:val="0"/>
      <w:numFmt w:val="bullet"/>
      <w:lvlText w:val="•"/>
      <w:lvlJc w:val="left"/>
      <w:pPr>
        <w:ind w:left="4954" w:hanging="284"/>
      </w:pPr>
      <w:rPr>
        <w:rFonts w:hint="default"/>
        <w:lang w:val="id" w:eastAsia="en-US" w:bidi="ar-SA"/>
      </w:rPr>
    </w:lvl>
    <w:lvl w:ilvl="5" w:tentative="0">
      <w:start w:val="0"/>
      <w:numFmt w:val="bullet"/>
      <w:lvlText w:val="•"/>
      <w:lvlJc w:val="left"/>
      <w:pPr>
        <w:ind w:left="5838" w:hanging="284"/>
      </w:pPr>
      <w:rPr>
        <w:rFonts w:hint="default"/>
        <w:lang w:val="id" w:eastAsia="en-US" w:bidi="ar-SA"/>
      </w:rPr>
    </w:lvl>
    <w:lvl w:ilvl="6" w:tentative="0">
      <w:start w:val="0"/>
      <w:numFmt w:val="bullet"/>
      <w:lvlText w:val="•"/>
      <w:lvlJc w:val="left"/>
      <w:pPr>
        <w:ind w:left="6722" w:hanging="284"/>
      </w:pPr>
      <w:rPr>
        <w:rFonts w:hint="default"/>
        <w:lang w:val="id" w:eastAsia="en-US" w:bidi="ar-SA"/>
      </w:rPr>
    </w:lvl>
    <w:lvl w:ilvl="7" w:tentative="0">
      <w:start w:val="0"/>
      <w:numFmt w:val="bullet"/>
      <w:lvlText w:val="•"/>
      <w:lvlJc w:val="left"/>
      <w:pPr>
        <w:ind w:left="7605" w:hanging="284"/>
      </w:pPr>
      <w:rPr>
        <w:rFonts w:hint="default"/>
        <w:lang w:val="id" w:eastAsia="en-US" w:bidi="ar-SA"/>
      </w:rPr>
    </w:lvl>
    <w:lvl w:ilvl="8" w:tentative="0">
      <w:start w:val="0"/>
      <w:numFmt w:val="bullet"/>
      <w:lvlText w:val="•"/>
      <w:lvlJc w:val="left"/>
      <w:pPr>
        <w:ind w:left="8489" w:hanging="284"/>
      </w:pPr>
      <w:rPr>
        <w:rFonts w:hint="default"/>
        <w:lang w:val="id" w:eastAsia="en-US" w:bidi="ar-SA"/>
      </w:rPr>
    </w:lvl>
  </w:abstractNum>
  <w:abstractNum w:abstractNumId="2">
    <w:nsid w:val="8461FADE"/>
    <w:multiLevelType w:val="multilevel"/>
    <w:tmpl w:val="8461FADE"/>
    <w:lvl w:ilvl="0" w:tentative="0">
      <w:start w:val="1"/>
      <w:numFmt w:val="decimal"/>
      <w:lvlText w:val="%1"/>
      <w:lvlJc w:val="left"/>
      <w:pPr>
        <w:ind w:left="733" w:hanging="569"/>
        <w:jc w:val="left"/>
      </w:pPr>
      <w:rPr>
        <w:rFonts w:hint="default"/>
        <w:lang w:val="id" w:eastAsia="en-US" w:bidi="ar-SA"/>
      </w:rPr>
    </w:lvl>
    <w:lvl w:ilvl="1" w:tentative="0">
      <w:start w:val="1"/>
      <w:numFmt w:val="decimal"/>
      <w:lvlText w:val="%1.%2."/>
      <w:lvlJc w:val="left"/>
      <w:pPr>
        <w:ind w:left="733" w:hanging="569"/>
        <w:jc w:val="left"/>
      </w:pPr>
      <w:rPr>
        <w:rFonts w:hint="default" w:ascii="Cambria" w:hAnsi="Cambria" w:eastAsia="Cambria" w:cs="Cambria"/>
        <w:b/>
        <w:bCs/>
        <w:i w:val="0"/>
        <w:iCs w:val="0"/>
        <w:spacing w:val="-2"/>
        <w:w w:val="111"/>
        <w:sz w:val="22"/>
        <w:szCs w:val="22"/>
        <w:lang w:val="id" w:eastAsia="en-US" w:bidi="ar-SA"/>
      </w:rPr>
    </w:lvl>
    <w:lvl w:ilvl="2" w:tentative="0">
      <w:start w:val="1"/>
      <w:numFmt w:val="decimal"/>
      <w:lvlText w:val="%1.%2.%3."/>
      <w:lvlJc w:val="left"/>
      <w:pPr>
        <w:ind w:left="1246" w:hanging="721"/>
        <w:jc w:val="left"/>
      </w:pPr>
      <w:rPr>
        <w:rFonts w:hint="default" w:ascii="Cambria" w:hAnsi="Cambria" w:eastAsia="Cambria" w:cs="Cambria"/>
        <w:b/>
        <w:bCs/>
        <w:i w:val="0"/>
        <w:iCs w:val="0"/>
        <w:spacing w:val="-2"/>
        <w:w w:val="111"/>
        <w:sz w:val="22"/>
        <w:szCs w:val="22"/>
        <w:lang w:val="id" w:eastAsia="en-US" w:bidi="ar-SA"/>
      </w:rPr>
    </w:lvl>
    <w:lvl w:ilvl="3" w:tentative="0">
      <w:start w:val="1"/>
      <w:numFmt w:val="decimal"/>
      <w:lvlText w:val="%4."/>
      <w:lvlJc w:val="left"/>
      <w:pPr>
        <w:ind w:left="1606" w:hanging="360"/>
        <w:jc w:val="left"/>
      </w:pPr>
      <w:rPr>
        <w:rFonts w:hint="default" w:ascii="Cambria" w:hAnsi="Cambria" w:eastAsia="Cambria" w:cs="Cambria"/>
        <w:b w:val="0"/>
        <w:bCs w:val="0"/>
        <w:i w:val="0"/>
        <w:iCs w:val="0"/>
        <w:spacing w:val="-1"/>
        <w:w w:val="123"/>
        <w:sz w:val="24"/>
        <w:szCs w:val="24"/>
        <w:lang w:val="id" w:eastAsia="en-US" w:bidi="ar-SA"/>
      </w:rPr>
    </w:lvl>
    <w:lvl w:ilvl="4" w:tentative="0">
      <w:start w:val="0"/>
      <w:numFmt w:val="bullet"/>
      <w:lvlText w:val="•"/>
      <w:lvlJc w:val="left"/>
      <w:pPr>
        <w:ind w:left="3764" w:hanging="360"/>
      </w:pPr>
      <w:rPr>
        <w:rFonts w:hint="default"/>
        <w:lang w:val="id" w:eastAsia="en-US" w:bidi="ar-SA"/>
      </w:rPr>
    </w:lvl>
    <w:lvl w:ilvl="5" w:tentative="0">
      <w:start w:val="0"/>
      <w:numFmt w:val="bullet"/>
      <w:lvlText w:val="•"/>
      <w:lvlJc w:val="left"/>
      <w:pPr>
        <w:ind w:left="4846" w:hanging="360"/>
      </w:pPr>
      <w:rPr>
        <w:rFonts w:hint="default"/>
        <w:lang w:val="id" w:eastAsia="en-US" w:bidi="ar-SA"/>
      </w:rPr>
    </w:lvl>
    <w:lvl w:ilvl="6" w:tentative="0">
      <w:start w:val="0"/>
      <w:numFmt w:val="bullet"/>
      <w:lvlText w:val="•"/>
      <w:lvlJc w:val="left"/>
      <w:pPr>
        <w:ind w:left="5928" w:hanging="360"/>
      </w:pPr>
      <w:rPr>
        <w:rFonts w:hint="default"/>
        <w:lang w:val="id" w:eastAsia="en-US" w:bidi="ar-SA"/>
      </w:rPr>
    </w:lvl>
    <w:lvl w:ilvl="7" w:tentative="0">
      <w:start w:val="0"/>
      <w:numFmt w:val="bullet"/>
      <w:lvlText w:val="•"/>
      <w:lvlJc w:val="left"/>
      <w:pPr>
        <w:ind w:left="7010" w:hanging="360"/>
      </w:pPr>
      <w:rPr>
        <w:rFonts w:hint="default"/>
        <w:lang w:val="id" w:eastAsia="en-US" w:bidi="ar-SA"/>
      </w:rPr>
    </w:lvl>
    <w:lvl w:ilvl="8" w:tentative="0">
      <w:start w:val="0"/>
      <w:numFmt w:val="bullet"/>
      <w:lvlText w:val="•"/>
      <w:lvlJc w:val="left"/>
      <w:pPr>
        <w:ind w:left="8092" w:hanging="360"/>
      </w:pPr>
      <w:rPr>
        <w:rFonts w:hint="default"/>
        <w:lang w:val="id" w:eastAsia="en-US" w:bidi="ar-SA"/>
      </w:rPr>
    </w:lvl>
  </w:abstractNum>
  <w:abstractNum w:abstractNumId="3">
    <w:nsid w:val="8CAEB125"/>
    <w:multiLevelType w:val="multilevel"/>
    <w:tmpl w:val="8CAEB125"/>
    <w:lvl w:ilvl="0" w:tentative="0">
      <w:start w:val="1"/>
      <w:numFmt w:val="decimal"/>
      <w:lvlText w:val="%1"/>
      <w:lvlJc w:val="left"/>
      <w:pPr>
        <w:ind w:left="1418" w:hanging="425"/>
        <w:jc w:val="left"/>
      </w:pPr>
      <w:rPr>
        <w:rFonts w:hint="default" w:ascii="Cambria" w:hAnsi="Cambria" w:eastAsia="Cambria" w:cs="Cambria"/>
        <w:b w:val="0"/>
        <w:bCs w:val="0"/>
        <w:i w:val="0"/>
        <w:iCs w:val="0"/>
        <w:spacing w:val="0"/>
        <w:w w:val="111"/>
        <w:sz w:val="24"/>
        <w:szCs w:val="24"/>
        <w:lang w:val="id" w:eastAsia="en-US" w:bidi="ar-SA"/>
      </w:rPr>
    </w:lvl>
    <w:lvl w:ilvl="1" w:tentative="0">
      <w:start w:val="1"/>
      <w:numFmt w:val="decimal"/>
      <w:lvlText w:val="%2"/>
      <w:lvlJc w:val="left"/>
      <w:pPr>
        <w:ind w:left="1866" w:hanging="360"/>
        <w:jc w:val="left"/>
      </w:pPr>
      <w:rPr>
        <w:rFonts w:hint="default" w:ascii="Cambria" w:hAnsi="Cambria" w:eastAsia="Cambria" w:cs="Cambria"/>
        <w:b w:val="0"/>
        <w:bCs w:val="0"/>
        <w:i w:val="0"/>
        <w:iCs w:val="0"/>
        <w:spacing w:val="0"/>
        <w:w w:val="111"/>
        <w:sz w:val="24"/>
        <w:szCs w:val="24"/>
        <w:lang w:val="id" w:eastAsia="en-US" w:bidi="ar-SA"/>
      </w:rPr>
    </w:lvl>
    <w:lvl w:ilvl="2" w:tentative="0">
      <w:start w:val="0"/>
      <w:numFmt w:val="bullet"/>
      <w:lvlText w:val="•"/>
      <w:lvlJc w:val="left"/>
      <w:pPr>
        <w:ind w:left="2793" w:hanging="360"/>
      </w:pPr>
      <w:rPr>
        <w:rFonts w:hint="default"/>
        <w:lang w:val="id" w:eastAsia="en-US" w:bidi="ar-SA"/>
      </w:rPr>
    </w:lvl>
    <w:lvl w:ilvl="3" w:tentative="0">
      <w:start w:val="0"/>
      <w:numFmt w:val="bullet"/>
      <w:lvlText w:val="•"/>
      <w:lvlJc w:val="left"/>
      <w:pPr>
        <w:ind w:left="3726" w:hanging="360"/>
      </w:pPr>
      <w:rPr>
        <w:rFonts w:hint="default"/>
        <w:lang w:val="id" w:eastAsia="en-US" w:bidi="ar-SA"/>
      </w:rPr>
    </w:lvl>
    <w:lvl w:ilvl="4" w:tentative="0">
      <w:start w:val="0"/>
      <w:numFmt w:val="bullet"/>
      <w:lvlText w:val="•"/>
      <w:lvlJc w:val="left"/>
      <w:pPr>
        <w:ind w:left="4659" w:hanging="360"/>
      </w:pPr>
      <w:rPr>
        <w:rFonts w:hint="default"/>
        <w:lang w:val="id" w:eastAsia="en-US" w:bidi="ar-SA"/>
      </w:rPr>
    </w:lvl>
    <w:lvl w:ilvl="5" w:tentative="0">
      <w:start w:val="0"/>
      <w:numFmt w:val="bullet"/>
      <w:lvlText w:val="•"/>
      <w:lvlJc w:val="left"/>
      <w:pPr>
        <w:ind w:left="5592" w:hanging="360"/>
      </w:pPr>
      <w:rPr>
        <w:rFonts w:hint="default"/>
        <w:lang w:val="id" w:eastAsia="en-US" w:bidi="ar-SA"/>
      </w:rPr>
    </w:lvl>
    <w:lvl w:ilvl="6" w:tentative="0">
      <w:start w:val="0"/>
      <w:numFmt w:val="bullet"/>
      <w:lvlText w:val="•"/>
      <w:lvlJc w:val="left"/>
      <w:pPr>
        <w:ind w:left="6525" w:hanging="360"/>
      </w:pPr>
      <w:rPr>
        <w:rFonts w:hint="default"/>
        <w:lang w:val="id" w:eastAsia="en-US" w:bidi="ar-SA"/>
      </w:rPr>
    </w:lvl>
    <w:lvl w:ilvl="7" w:tentative="0">
      <w:start w:val="0"/>
      <w:numFmt w:val="bullet"/>
      <w:lvlText w:val="•"/>
      <w:lvlJc w:val="left"/>
      <w:pPr>
        <w:ind w:left="7458" w:hanging="360"/>
      </w:pPr>
      <w:rPr>
        <w:rFonts w:hint="default"/>
        <w:lang w:val="id" w:eastAsia="en-US" w:bidi="ar-SA"/>
      </w:rPr>
    </w:lvl>
    <w:lvl w:ilvl="8" w:tentative="0">
      <w:start w:val="0"/>
      <w:numFmt w:val="bullet"/>
      <w:lvlText w:val="•"/>
      <w:lvlJc w:val="left"/>
      <w:pPr>
        <w:ind w:left="8391" w:hanging="360"/>
      </w:pPr>
      <w:rPr>
        <w:rFonts w:hint="default"/>
        <w:lang w:val="id" w:eastAsia="en-US" w:bidi="ar-SA"/>
      </w:rPr>
    </w:lvl>
  </w:abstractNum>
  <w:abstractNum w:abstractNumId="4">
    <w:nsid w:val="91995D4F"/>
    <w:multiLevelType w:val="multilevel"/>
    <w:tmpl w:val="91995D4F"/>
    <w:lvl w:ilvl="0" w:tentative="0">
      <w:start w:val="1"/>
      <w:numFmt w:val="decimal"/>
      <w:lvlText w:val="%1."/>
      <w:lvlJc w:val="left"/>
      <w:pPr>
        <w:ind w:left="593" w:hanging="428"/>
        <w:jc w:val="left"/>
      </w:pPr>
      <w:rPr>
        <w:rFonts w:hint="default" w:ascii="Cambria" w:hAnsi="Cambria" w:eastAsia="Cambria" w:cs="Cambria"/>
        <w:b w:val="0"/>
        <w:bCs w:val="0"/>
        <w:i w:val="0"/>
        <w:iCs w:val="0"/>
        <w:spacing w:val="-1"/>
        <w:w w:val="112"/>
        <w:sz w:val="24"/>
        <w:szCs w:val="24"/>
        <w:lang w:val="id" w:eastAsia="en-US" w:bidi="ar-SA"/>
      </w:rPr>
    </w:lvl>
    <w:lvl w:ilvl="1" w:tentative="0">
      <w:start w:val="1"/>
      <w:numFmt w:val="lowerLetter"/>
      <w:lvlText w:val="%2."/>
      <w:lvlJc w:val="left"/>
      <w:pPr>
        <w:ind w:left="1314" w:hanging="361"/>
        <w:jc w:val="left"/>
      </w:pPr>
      <w:rPr>
        <w:rFonts w:hint="default" w:ascii="Cambria" w:hAnsi="Cambria" w:eastAsia="Cambria" w:cs="Cambria"/>
        <w:b w:val="0"/>
        <w:bCs w:val="0"/>
        <w:i w:val="0"/>
        <w:iCs w:val="0"/>
        <w:spacing w:val="0"/>
        <w:w w:val="129"/>
        <w:sz w:val="24"/>
        <w:szCs w:val="24"/>
        <w:lang w:val="id" w:eastAsia="en-US" w:bidi="ar-SA"/>
      </w:rPr>
    </w:lvl>
    <w:lvl w:ilvl="2" w:tentative="0">
      <w:start w:val="0"/>
      <w:numFmt w:val="bullet"/>
      <w:lvlText w:val="•"/>
      <w:lvlJc w:val="left"/>
      <w:pPr>
        <w:ind w:left="960" w:hanging="361"/>
      </w:pPr>
      <w:rPr>
        <w:rFonts w:hint="default"/>
        <w:lang w:val="id" w:eastAsia="en-US" w:bidi="ar-SA"/>
      </w:rPr>
    </w:lvl>
    <w:lvl w:ilvl="3" w:tentative="0">
      <w:start w:val="0"/>
      <w:numFmt w:val="bullet"/>
      <w:lvlText w:val="•"/>
      <w:lvlJc w:val="left"/>
      <w:pPr>
        <w:ind w:left="1240" w:hanging="361"/>
      </w:pPr>
      <w:rPr>
        <w:rFonts w:hint="default"/>
        <w:lang w:val="id" w:eastAsia="en-US" w:bidi="ar-SA"/>
      </w:rPr>
    </w:lvl>
    <w:lvl w:ilvl="4" w:tentative="0">
      <w:start w:val="0"/>
      <w:numFmt w:val="bullet"/>
      <w:lvlText w:val="•"/>
      <w:lvlJc w:val="left"/>
      <w:pPr>
        <w:ind w:left="1320" w:hanging="361"/>
      </w:pPr>
      <w:rPr>
        <w:rFonts w:hint="default"/>
        <w:lang w:val="id" w:eastAsia="en-US" w:bidi="ar-SA"/>
      </w:rPr>
    </w:lvl>
    <w:lvl w:ilvl="5" w:tentative="0">
      <w:start w:val="0"/>
      <w:numFmt w:val="bullet"/>
      <w:lvlText w:val="•"/>
      <w:lvlJc w:val="left"/>
      <w:pPr>
        <w:ind w:left="2809" w:hanging="361"/>
      </w:pPr>
      <w:rPr>
        <w:rFonts w:hint="default"/>
        <w:lang w:val="id" w:eastAsia="en-US" w:bidi="ar-SA"/>
      </w:rPr>
    </w:lvl>
    <w:lvl w:ilvl="6" w:tentative="0">
      <w:start w:val="0"/>
      <w:numFmt w:val="bullet"/>
      <w:lvlText w:val="•"/>
      <w:lvlJc w:val="left"/>
      <w:pPr>
        <w:ind w:left="4299" w:hanging="361"/>
      </w:pPr>
      <w:rPr>
        <w:rFonts w:hint="default"/>
        <w:lang w:val="id" w:eastAsia="en-US" w:bidi="ar-SA"/>
      </w:rPr>
    </w:lvl>
    <w:lvl w:ilvl="7" w:tentative="0">
      <w:start w:val="0"/>
      <w:numFmt w:val="bullet"/>
      <w:lvlText w:val="•"/>
      <w:lvlJc w:val="left"/>
      <w:pPr>
        <w:ind w:left="5788" w:hanging="361"/>
      </w:pPr>
      <w:rPr>
        <w:rFonts w:hint="default"/>
        <w:lang w:val="id" w:eastAsia="en-US" w:bidi="ar-SA"/>
      </w:rPr>
    </w:lvl>
    <w:lvl w:ilvl="8" w:tentative="0">
      <w:start w:val="0"/>
      <w:numFmt w:val="bullet"/>
      <w:lvlText w:val="•"/>
      <w:lvlJc w:val="left"/>
      <w:pPr>
        <w:ind w:left="7278" w:hanging="361"/>
      </w:pPr>
      <w:rPr>
        <w:rFonts w:hint="default"/>
        <w:lang w:val="id" w:eastAsia="en-US" w:bidi="ar-SA"/>
      </w:rPr>
    </w:lvl>
  </w:abstractNum>
  <w:abstractNum w:abstractNumId="5">
    <w:nsid w:val="9239341B"/>
    <w:multiLevelType w:val="multilevel"/>
    <w:tmpl w:val="9239341B"/>
    <w:lvl w:ilvl="0" w:tentative="0">
      <w:start w:val="5"/>
      <w:numFmt w:val="decimal"/>
      <w:lvlText w:val="%1"/>
      <w:lvlJc w:val="left"/>
      <w:pPr>
        <w:ind w:left="675" w:hanging="524"/>
        <w:jc w:val="left"/>
      </w:pPr>
      <w:rPr>
        <w:rFonts w:hint="default"/>
        <w:lang w:val="id" w:eastAsia="en-US" w:bidi="ar-SA"/>
      </w:rPr>
    </w:lvl>
    <w:lvl w:ilvl="1" w:tentative="0">
      <w:start w:val="1"/>
      <w:numFmt w:val="decimal"/>
      <w:lvlText w:val="%1.%2."/>
      <w:lvlJc w:val="left"/>
      <w:pPr>
        <w:ind w:left="675" w:hanging="524"/>
        <w:jc w:val="left"/>
      </w:pPr>
      <w:rPr>
        <w:rFonts w:hint="default" w:ascii="Cambria" w:hAnsi="Cambria" w:eastAsia="Cambria" w:cs="Cambria"/>
        <w:b w:val="0"/>
        <w:bCs w:val="0"/>
        <w:i w:val="0"/>
        <w:iCs w:val="0"/>
        <w:spacing w:val="-1"/>
        <w:w w:val="111"/>
        <w:sz w:val="24"/>
        <w:szCs w:val="24"/>
        <w:lang w:val="id" w:eastAsia="en-US" w:bidi="ar-SA"/>
      </w:rPr>
    </w:lvl>
    <w:lvl w:ilvl="2" w:tentative="0">
      <w:start w:val="0"/>
      <w:numFmt w:val="bullet"/>
      <w:lvlText w:val="•"/>
      <w:lvlJc w:val="left"/>
      <w:pPr>
        <w:ind w:left="2188" w:hanging="524"/>
      </w:pPr>
      <w:rPr>
        <w:rFonts w:hint="default"/>
        <w:lang w:val="id" w:eastAsia="en-US" w:bidi="ar-SA"/>
      </w:rPr>
    </w:lvl>
    <w:lvl w:ilvl="3" w:tentative="0">
      <w:start w:val="0"/>
      <w:numFmt w:val="bullet"/>
      <w:lvlText w:val="•"/>
      <w:lvlJc w:val="left"/>
      <w:pPr>
        <w:ind w:left="2942" w:hanging="524"/>
      </w:pPr>
      <w:rPr>
        <w:rFonts w:hint="default"/>
        <w:lang w:val="id" w:eastAsia="en-US" w:bidi="ar-SA"/>
      </w:rPr>
    </w:lvl>
    <w:lvl w:ilvl="4" w:tentative="0">
      <w:start w:val="0"/>
      <w:numFmt w:val="bullet"/>
      <w:lvlText w:val="•"/>
      <w:lvlJc w:val="left"/>
      <w:pPr>
        <w:ind w:left="3696" w:hanging="524"/>
      </w:pPr>
      <w:rPr>
        <w:rFonts w:hint="default"/>
        <w:lang w:val="id" w:eastAsia="en-US" w:bidi="ar-SA"/>
      </w:rPr>
    </w:lvl>
    <w:lvl w:ilvl="5" w:tentative="0">
      <w:start w:val="0"/>
      <w:numFmt w:val="bullet"/>
      <w:lvlText w:val="•"/>
      <w:lvlJc w:val="left"/>
      <w:pPr>
        <w:ind w:left="4450" w:hanging="524"/>
      </w:pPr>
      <w:rPr>
        <w:rFonts w:hint="default"/>
        <w:lang w:val="id" w:eastAsia="en-US" w:bidi="ar-SA"/>
      </w:rPr>
    </w:lvl>
    <w:lvl w:ilvl="6" w:tentative="0">
      <w:start w:val="0"/>
      <w:numFmt w:val="bullet"/>
      <w:lvlText w:val="•"/>
      <w:lvlJc w:val="left"/>
      <w:pPr>
        <w:ind w:left="5204" w:hanging="524"/>
      </w:pPr>
      <w:rPr>
        <w:rFonts w:hint="default"/>
        <w:lang w:val="id" w:eastAsia="en-US" w:bidi="ar-SA"/>
      </w:rPr>
    </w:lvl>
    <w:lvl w:ilvl="7" w:tentative="0">
      <w:start w:val="0"/>
      <w:numFmt w:val="bullet"/>
      <w:lvlText w:val="•"/>
      <w:lvlJc w:val="left"/>
      <w:pPr>
        <w:ind w:left="5958" w:hanging="524"/>
      </w:pPr>
      <w:rPr>
        <w:rFonts w:hint="default"/>
        <w:lang w:val="id" w:eastAsia="en-US" w:bidi="ar-SA"/>
      </w:rPr>
    </w:lvl>
    <w:lvl w:ilvl="8" w:tentative="0">
      <w:start w:val="0"/>
      <w:numFmt w:val="bullet"/>
      <w:lvlText w:val="•"/>
      <w:lvlJc w:val="left"/>
      <w:pPr>
        <w:ind w:left="6712" w:hanging="524"/>
      </w:pPr>
      <w:rPr>
        <w:rFonts w:hint="default"/>
        <w:lang w:val="id" w:eastAsia="en-US" w:bidi="ar-SA"/>
      </w:rPr>
    </w:lvl>
  </w:abstractNum>
  <w:abstractNum w:abstractNumId="6">
    <w:nsid w:val="9288B902"/>
    <w:multiLevelType w:val="multilevel"/>
    <w:tmpl w:val="9288B902"/>
    <w:lvl w:ilvl="0" w:tentative="0">
      <w:start w:val="1"/>
      <w:numFmt w:val="decimal"/>
      <w:lvlText w:val="%1."/>
      <w:lvlJc w:val="left"/>
      <w:pPr>
        <w:ind w:left="593" w:hanging="428"/>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1565" w:hanging="428"/>
      </w:pPr>
      <w:rPr>
        <w:rFonts w:hint="default"/>
        <w:lang w:val="id" w:eastAsia="en-US" w:bidi="ar-SA"/>
      </w:rPr>
    </w:lvl>
    <w:lvl w:ilvl="2" w:tentative="0">
      <w:start w:val="0"/>
      <w:numFmt w:val="bullet"/>
      <w:lvlText w:val="•"/>
      <w:lvlJc w:val="left"/>
      <w:pPr>
        <w:ind w:left="2531" w:hanging="428"/>
      </w:pPr>
      <w:rPr>
        <w:rFonts w:hint="default"/>
        <w:lang w:val="id" w:eastAsia="en-US" w:bidi="ar-SA"/>
      </w:rPr>
    </w:lvl>
    <w:lvl w:ilvl="3" w:tentative="0">
      <w:start w:val="0"/>
      <w:numFmt w:val="bullet"/>
      <w:lvlText w:val="•"/>
      <w:lvlJc w:val="left"/>
      <w:pPr>
        <w:ind w:left="3497" w:hanging="428"/>
      </w:pPr>
      <w:rPr>
        <w:rFonts w:hint="default"/>
        <w:lang w:val="id" w:eastAsia="en-US" w:bidi="ar-SA"/>
      </w:rPr>
    </w:lvl>
    <w:lvl w:ilvl="4" w:tentative="0">
      <w:start w:val="0"/>
      <w:numFmt w:val="bullet"/>
      <w:lvlText w:val="•"/>
      <w:lvlJc w:val="left"/>
      <w:pPr>
        <w:ind w:left="4462" w:hanging="428"/>
      </w:pPr>
      <w:rPr>
        <w:rFonts w:hint="default"/>
        <w:lang w:val="id" w:eastAsia="en-US" w:bidi="ar-SA"/>
      </w:rPr>
    </w:lvl>
    <w:lvl w:ilvl="5" w:tentative="0">
      <w:start w:val="0"/>
      <w:numFmt w:val="bullet"/>
      <w:lvlText w:val="•"/>
      <w:lvlJc w:val="left"/>
      <w:pPr>
        <w:ind w:left="5428" w:hanging="428"/>
      </w:pPr>
      <w:rPr>
        <w:rFonts w:hint="default"/>
        <w:lang w:val="id" w:eastAsia="en-US" w:bidi="ar-SA"/>
      </w:rPr>
    </w:lvl>
    <w:lvl w:ilvl="6" w:tentative="0">
      <w:start w:val="0"/>
      <w:numFmt w:val="bullet"/>
      <w:lvlText w:val="•"/>
      <w:lvlJc w:val="left"/>
      <w:pPr>
        <w:ind w:left="6394" w:hanging="428"/>
      </w:pPr>
      <w:rPr>
        <w:rFonts w:hint="default"/>
        <w:lang w:val="id" w:eastAsia="en-US" w:bidi="ar-SA"/>
      </w:rPr>
    </w:lvl>
    <w:lvl w:ilvl="7" w:tentative="0">
      <w:start w:val="0"/>
      <w:numFmt w:val="bullet"/>
      <w:lvlText w:val="•"/>
      <w:lvlJc w:val="left"/>
      <w:pPr>
        <w:ind w:left="7359" w:hanging="428"/>
      </w:pPr>
      <w:rPr>
        <w:rFonts w:hint="default"/>
        <w:lang w:val="id" w:eastAsia="en-US" w:bidi="ar-SA"/>
      </w:rPr>
    </w:lvl>
    <w:lvl w:ilvl="8" w:tentative="0">
      <w:start w:val="0"/>
      <w:numFmt w:val="bullet"/>
      <w:lvlText w:val="•"/>
      <w:lvlJc w:val="left"/>
      <w:pPr>
        <w:ind w:left="8325" w:hanging="428"/>
      </w:pPr>
      <w:rPr>
        <w:rFonts w:hint="default"/>
        <w:lang w:val="id" w:eastAsia="en-US" w:bidi="ar-SA"/>
      </w:rPr>
    </w:lvl>
  </w:abstractNum>
  <w:abstractNum w:abstractNumId="7">
    <w:nsid w:val="9C8AC8EF"/>
    <w:multiLevelType w:val="multilevel"/>
    <w:tmpl w:val="9C8AC8EF"/>
    <w:lvl w:ilvl="0" w:tentative="0">
      <w:start w:val="4"/>
      <w:numFmt w:val="decimal"/>
      <w:lvlText w:val="%1"/>
      <w:lvlJc w:val="left"/>
      <w:pPr>
        <w:ind w:left="784" w:hanging="525"/>
        <w:jc w:val="left"/>
      </w:pPr>
      <w:rPr>
        <w:rFonts w:hint="default"/>
        <w:lang w:val="id" w:eastAsia="en-US" w:bidi="ar-SA"/>
      </w:rPr>
    </w:lvl>
    <w:lvl w:ilvl="1" w:tentative="0">
      <w:start w:val="1"/>
      <w:numFmt w:val="decimal"/>
      <w:lvlText w:val="%1.%2."/>
      <w:lvlJc w:val="left"/>
      <w:pPr>
        <w:ind w:left="784" w:hanging="525"/>
        <w:jc w:val="left"/>
      </w:pPr>
      <w:rPr>
        <w:rFonts w:hint="default" w:ascii="Cambria" w:hAnsi="Cambria" w:eastAsia="Cambria" w:cs="Cambria"/>
        <w:b w:val="0"/>
        <w:bCs w:val="0"/>
        <w:i w:val="0"/>
        <w:iCs w:val="0"/>
        <w:spacing w:val="-1"/>
        <w:w w:val="111"/>
        <w:sz w:val="24"/>
        <w:szCs w:val="24"/>
        <w:lang w:val="id" w:eastAsia="en-US" w:bidi="ar-SA"/>
      </w:rPr>
    </w:lvl>
    <w:lvl w:ilvl="2" w:tentative="0">
      <w:start w:val="1"/>
      <w:numFmt w:val="decimal"/>
      <w:lvlText w:val="%1.%2.%3."/>
      <w:lvlJc w:val="left"/>
      <w:pPr>
        <w:ind w:left="1571" w:hanging="749"/>
        <w:jc w:val="left"/>
      </w:pPr>
      <w:rPr>
        <w:rFonts w:hint="default" w:ascii="Cambria" w:hAnsi="Cambria" w:eastAsia="Cambria" w:cs="Cambria"/>
        <w:b w:val="0"/>
        <w:bCs w:val="0"/>
        <w:i w:val="0"/>
        <w:iCs w:val="0"/>
        <w:spacing w:val="-1"/>
        <w:w w:val="123"/>
        <w:sz w:val="24"/>
        <w:szCs w:val="24"/>
        <w:lang w:val="id" w:eastAsia="en-US" w:bidi="ar-SA"/>
      </w:rPr>
    </w:lvl>
    <w:lvl w:ilvl="3" w:tentative="0">
      <w:start w:val="0"/>
      <w:numFmt w:val="bullet"/>
      <w:lvlText w:val="•"/>
      <w:lvlJc w:val="left"/>
      <w:pPr>
        <w:ind w:left="2798" w:hanging="749"/>
      </w:pPr>
      <w:rPr>
        <w:rFonts w:hint="default"/>
        <w:lang w:val="id" w:eastAsia="en-US" w:bidi="ar-SA"/>
      </w:rPr>
    </w:lvl>
    <w:lvl w:ilvl="4" w:tentative="0">
      <w:start w:val="0"/>
      <w:numFmt w:val="bullet"/>
      <w:lvlText w:val="•"/>
      <w:lvlJc w:val="left"/>
      <w:pPr>
        <w:ind w:left="3408" w:hanging="749"/>
      </w:pPr>
      <w:rPr>
        <w:rFonts w:hint="default"/>
        <w:lang w:val="id" w:eastAsia="en-US" w:bidi="ar-SA"/>
      </w:rPr>
    </w:lvl>
    <w:lvl w:ilvl="5" w:tentative="0">
      <w:start w:val="0"/>
      <w:numFmt w:val="bullet"/>
      <w:lvlText w:val="•"/>
      <w:lvlJc w:val="left"/>
      <w:pPr>
        <w:ind w:left="4017" w:hanging="749"/>
      </w:pPr>
      <w:rPr>
        <w:rFonts w:hint="default"/>
        <w:lang w:val="id" w:eastAsia="en-US" w:bidi="ar-SA"/>
      </w:rPr>
    </w:lvl>
    <w:lvl w:ilvl="6" w:tentative="0">
      <w:start w:val="0"/>
      <w:numFmt w:val="bullet"/>
      <w:lvlText w:val="•"/>
      <w:lvlJc w:val="left"/>
      <w:pPr>
        <w:ind w:left="4626" w:hanging="749"/>
      </w:pPr>
      <w:rPr>
        <w:rFonts w:hint="default"/>
        <w:lang w:val="id" w:eastAsia="en-US" w:bidi="ar-SA"/>
      </w:rPr>
    </w:lvl>
    <w:lvl w:ilvl="7" w:tentative="0">
      <w:start w:val="0"/>
      <w:numFmt w:val="bullet"/>
      <w:lvlText w:val="•"/>
      <w:lvlJc w:val="left"/>
      <w:pPr>
        <w:ind w:left="5236" w:hanging="749"/>
      </w:pPr>
      <w:rPr>
        <w:rFonts w:hint="default"/>
        <w:lang w:val="id" w:eastAsia="en-US" w:bidi="ar-SA"/>
      </w:rPr>
    </w:lvl>
    <w:lvl w:ilvl="8" w:tentative="0">
      <w:start w:val="0"/>
      <w:numFmt w:val="bullet"/>
      <w:lvlText w:val="•"/>
      <w:lvlJc w:val="left"/>
      <w:pPr>
        <w:ind w:left="5845" w:hanging="749"/>
      </w:pPr>
      <w:rPr>
        <w:rFonts w:hint="default"/>
        <w:lang w:val="id" w:eastAsia="en-US" w:bidi="ar-SA"/>
      </w:rPr>
    </w:lvl>
  </w:abstractNum>
  <w:abstractNum w:abstractNumId="8">
    <w:nsid w:val="B0F1ACD9"/>
    <w:multiLevelType w:val="multilevel"/>
    <w:tmpl w:val="B0F1ACD9"/>
    <w:lvl w:ilvl="0" w:tentative="0">
      <w:start w:val="1"/>
      <w:numFmt w:val="lowerLetter"/>
      <w:lvlText w:val="%1."/>
      <w:lvlJc w:val="left"/>
      <w:pPr>
        <w:ind w:left="826" w:hanging="360"/>
        <w:jc w:val="left"/>
      </w:pPr>
      <w:rPr>
        <w:rFonts w:hint="default" w:ascii="Cambria" w:hAnsi="Cambria" w:eastAsia="Cambria" w:cs="Cambria"/>
        <w:b w:val="0"/>
        <w:bCs w:val="0"/>
        <w:i w:val="0"/>
        <w:iCs w:val="0"/>
        <w:spacing w:val="0"/>
        <w:w w:val="129"/>
        <w:sz w:val="24"/>
        <w:szCs w:val="24"/>
        <w:lang w:val="id" w:eastAsia="en-US" w:bidi="ar-SA"/>
      </w:rPr>
    </w:lvl>
    <w:lvl w:ilvl="1" w:tentative="0">
      <w:start w:val="0"/>
      <w:numFmt w:val="bullet"/>
      <w:lvlText w:val="•"/>
      <w:lvlJc w:val="left"/>
      <w:pPr>
        <w:ind w:left="1226" w:hanging="360"/>
      </w:pPr>
      <w:rPr>
        <w:rFonts w:hint="default"/>
        <w:lang w:val="id" w:eastAsia="en-US" w:bidi="ar-SA"/>
      </w:rPr>
    </w:lvl>
    <w:lvl w:ilvl="2" w:tentative="0">
      <w:start w:val="0"/>
      <w:numFmt w:val="bullet"/>
      <w:lvlText w:val="•"/>
      <w:lvlJc w:val="left"/>
      <w:pPr>
        <w:ind w:left="1632" w:hanging="360"/>
      </w:pPr>
      <w:rPr>
        <w:rFonts w:hint="default"/>
        <w:lang w:val="id" w:eastAsia="en-US" w:bidi="ar-SA"/>
      </w:rPr>
    </w:lvl>
    <w:lvl w:ilvl="3" w:tentative="0">
      <w:start w:val="0"/>
      <w:numFmt w:val="bullet"/>
      <w:lvlText w:val="•"/>
      <w:lvlJc w:val="left"/>
      <w:pPr>
        <w:ind w:left="2039" w:hanging="360"/>
      </w:pPr>
      <w:rPr>
        <w:rFonts w:hint="default"/>
        <w:lang w:val="id" w:eastAsia="en-US" w:bidi="ar-SA"/>
      </w:rPr>
    </w:lvl>
    <w:lvl w:ilvl="4" w:tentative="0">
      <w:start w:val="0"/>
      <w:numFmt w:val="bullet"/>
      <w:lvlText w:val="•"/>
      <w:lvlJc w:val="left"/>
      <w:pPr>
        <w:ind w:left="2445" w:hanging="360"/>
      </w:pPr>
      <w:rPr>
        <w:rFonts w:hint="default"/>
        <w:lang w:val="id" w:eastAsia="en-US" w:bidi="ar-SA"/>
      </w:rPr>
    </w:lvl>
    <w:lvl w:ilvl="5" w:tentative="0">
      <w:start w:val="0"/>
      <w:numFmt w:val="bullet"/>
      <w:lvlText w:val="•"/>
      <w:lvlJc w:val="left"/>
      <w:pPr>
        <w:ind w:left="2852" w:hanging="360"/>
      </w:pPr>
      <w:rPr>
        <w:rFonts w:hint="default"/>
        <w:lang w:val="id" w:eastAsia="en-US" w:bidi="ar-SA"/>
      </w:rPr>
    </w:lvl>
    <w:lvl w:ilvl="6" w:tentative="0">
      <w:start w:val="0"/>
      <w:numFmt w:val="bullet"/>
      <w:lvlText w:val="•"/>
      <w:lvlJc w:val="left"/>
      <w:pPr>
        <w:ind w:left="3258" w:hanging="360"/>
      </w:pPr>
      <w:rPr>
        <w:rFonts w:hint="default"/>
        <w:lang w:val="id" w:eastAsia="en-US" w:bidi="ar-SA"/>
      </w:rPr>
    </w:lvl>
    <w:lvl w:ilvl="7" w:tentative="0">
      <w:start w:val="0"/>
      <w:numFmt w:val="bullet"/>
      <w:lvlText w:val="•"/>
      <w:lvlJc w:val="left"/>
      <w:pPr>
        <w:ind w:left="3664" w:hanging="360"/>
      </w:pPr>
      <w:rPr>
        <w:rFonts w:hint="default"/>
        <w:lang w:val="id" w:eastAsia="en-US" w:bidi="ar-SA"/>
      </w:rPr>
    </w:lvl>
    <w:lvl w:ilvl="8" w:tentative="0">
      <w:start w:val="0"/>
      <w:numFmt w:val="bullet"/>
      <w:lvlText w:val="•"/>
      <w:lvlJc w:val="left"/>
      <w:pPr>
        <w:ind w:left="4071" w:hanging="360"/>
      </w:pPr>
      <w:rPr>
        <w:rFonts w:hint="default"/>
        <w:lang w:val="id" w:eastAsia="en-US" w:bidi="ar-SA"/>
      </w:rPr>
    </w:lvl>
  </w:abstractNum>
  <w:abstractNum w:abstractNumId="9">
    <w:nsid w:val="B53F3350"/>
    <w:multiLevelType w:val="multilevel"/>
    <w:tmpl w:val="B53F3350"/>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10">
    <w:nsid w:val="B5E306ED"/>
    <w:multiLevelType w:val="multilevel"/>
    <w:tmpl w:val="B5E306ED"/>
    <w:lvl w:ilvl="0" w:tentative="0">
      <w:start w:val="1"/>
      <w:numFmt w:val="decimal"/>
      <w:lvlText w:val="%1"/>
      <w:lvlJc w:val="left"/>
      <w:pPr>
        <w:ind w:left="719" w:hanging="568"/>
        <w:jc w:val="left"/>
      </w:pPr>
      <w:rPr>
        <w:rFonts w:hint="default"/>
        <w:lang w:val="id" w:eastAsia="en-US" w:bidi="ar-SA"/>
      </w:rPr>
    </w:lvl>
    <w:lvl w:ilvl="1" w:tentative="0">
      <w:start w:val="1"/>
      <w:numFmt w:val="decimal"/>
      <w:lvlText w:val="%1.%2."/>
      <w:lvlJc w:val="left"/>
      <w:pPr>
        <w:ind w:left="719" w:hanging="568"/>
        <w:jc w:val="left"/>
      </w:pPr>
      <w:rPr>
        <w:rFonts w:hint="default" w:ascii="Cambria" w:hAnsi="Cambria" w:eastAsia="Cambria" w:cs="Cambria"/>
        <w:b w:val="0"/>
        <w:bCs w:val="0"/>
        <w:i w:val="0"/>
        <w:iCs w:val="0"/>
        <w:spacing w:val="-1"/>
        <w:w w:val="123"/>
        <w:sz w:val="24"/>
        <w:szCs w:val="24"/>
        <w:lang w:val="id" w:eastAsia="en-US" w:bidi="ar-SA"/>
      </w:rPr>
    </w:lvl>
    <w:lvl w:ilvl="2" w:tentative="0">
      <w:start w:val="0"/>
      <w:numFmt w:val="bullet"/>
      <w:lvlText w:val="•"/>
      <w:lvlJc w:val="left"/>
      <w:pPr>
        <w:ind w:left="2220" w:hanging="568"/>
      </w:pPr>
      <w:rPr>
        <w:rFonts w:hint="default"/>
        <w:lang w:val="id" w:eastAsia="en-US" w:bidi="ar-SA"/>
      </w:rPr>
    </w:lvl>
    <w:lvl w:ilvl="3" w:tentative="0">
      <w:start w:val="0"/>
      <w:numFmt w:val="bullet"/>
      <w:lvlText w:val="•"/>
      <w:lvlJc w:val="left"/>
      <w:pPr>
        <w:ind w:left="2970" w:hanging="568"/>
      </w:pPr>
      <w:rPr>
        <w:rFonts w:hint="default"/>
        <w:lang w:val="id" w:eastAsia="en-US" w:bidi="ar-SA"/>
      </w:rPr>
    </w:lvl>
    <w:lvl w:ilvl="4" w:tentative="0">
      <w:start w:val="0"/>
      <w:numFmt w:val="bullet"/>
      <w:lvlText w:val="•"/>
      <w:lvlJc w:val="left"/>
      <w:pPr>
        <w:ind w:left="3720" w:hanging="568"/>
      </w:pPr>
      <w:rPr>
        <w:rFonts w:hint="default"/>
        <w:lang w:val="id" w:eastAsia="en-US" w:bidi="ar-SA"/>
      </w:rPr>
    </w:lvl>
    <w:lvl w:ilvl="5" w:tentative="0">
      <w:start w:val="0"/>
      <w:numFmt w:val="bullet"/>
      <w:lvlText w:val="•"/>
      <w:lvlJc w:val="left"/>
      <w:pPr>
        <w:ind w:left="4470" w:hanging="568"/>
      </w:pPr>
      <w:rPr>
        <w:rFonts w:hint="default"/>
        <w:lang w:val="id" w:eastAsia="en-US" w:bidi="ar-SA"/>
      </w:rPr>
    </w:lvl>
    <w:lvl w:ilvl="6" w:tentative="0">
      <w:start w:val="0"/>
      <w:numFmt w:val="bullet"/>
      <w:lvlText w:val="•"/>
      <w:lvlJc w:val="left"/>
      <w:pPr>
        <w:ind w:left="5220" w:hanging="568"/>
      </w:pPr>
      <w:rPr>
        <w:rFonts w:hint="default"/>
        <w:lang w:val="id" w:eastAsia="en-US" w:bidi="ar-SA"/>
      </w:rPr>
    </w:lvl>
    <w:lvl w:ilvl="7" w:tentative="0">
      <w:start w:val="0"/>
      <w:numFmt w:val="bullet"/>
      <w:lvlText w:val="•"/>
      <w:lvlJc w:val="left"/>
      <w:pPr>
        <w:ind w:left="5970" w:hanging="568"/>
      </w:pPr>
      <w:rPr>
        <w:rFonts w:hint="default"/>
        <w:lang w:val="id" w:eastAsia="en-US" w:bidi="ar-SA"/>
      </w:rPr>
    </w:lvl>
    <w:lvl w:ilvl="8" w:tentative="0">
      <w:start w:val="0"/>
      <w:numFmt w:val="bullet"/>
      <w:lvlText w:val="•"/>
      <w:lvlJc w:val="left"/>
      <w:pPr>
        <w:ind w:left="6720" w:hanging="568"/>
      </w:pPr>
      <w:rPr>
        <w:rFonts w:hint="default"/>
        <w:lang w:val="id" w:eastAsia="en-US" w:bidi="ar-SA"/>
      </w:rPr>
    </w:lvl>
  </w:abstractNum>
  <w:abstractNum w:abstractNumId="11">
    <w:nsid w:val="B8CEF35B"/>
    <w:multiLevelType w:val="multilevel"/>
    <w:tmpl w:val="B8CEF35B"/>
    <w:lvl w:ilvl="0" w:tentative="0">
      <w:start w:val="1"/>
      <w:numFmt w:val="decimal"/>
      <w:lvlText w:val="%1."/>
      <w:lvlJc w:val="left"/>
      <w:pPr>
        <w:ind w:left="885" w:hanging="360"/>
        <w:jc w:val="left"/>
      </w:pPr>
      <w:rPr>
        <w:rFonts w:hint="default" w:ascii="Cambria" w:hAnsi="Cambria" w:eastAsia="Cambria" w:cs="Cambria"/>
        <w:b w:val="0"/>
        <w:bCs w:val="0"/>
        <w:i w:val="0"/>
        <w:iCs w:val="0"/>
        <w:spacing w:val="-1"/>
        <w:w w:val="123"/>
        <w:sz w:val="24"/>
        <w:szCs w:val="24"/>
        <w:lang w:val="id" w:eastAsia="en-US" w:bidi="ar-SA"/>
      </w:rPr>
    </w:lvl>
    <w:lvl w:ilvl="1" w:tentative="0">
      <w:start w:val="1"/>
      <w:numFmt w:val="lowerLetter"/>
      <w:lvlText w:val="%2."/>
      <w:lvlJc w:val="left"/>
      <w:pPr>
        <w:ind w:left="1246" w:hanging="361"/>
        <w:jc w:val="left"/>
      </w:pPr>
      <w:rPr>
        <w:rFonts w:hint="default" w:ascii="Cambria" w:hAnsi="Cambria" w:eastAsia="Cambria" w:cs="Cambria"/>
        <w:b w:val="0"/>
        <w:bCs w:val="0"/>
        <w:i w:val="0"/>
        <w:iCs w:val="0"/>
        <w:spacing w:val="0"/>
        <w:w w:val="129"/>
        <w:sz w:val="24"/>
        <w:szCs w:val="24"/>
        <w:lang w:val="id" w:eastAsia="en-US" w:bidi="ar-SA"/>
      </w:rPr>
    </w:lvl>
    <w:lvl w:ilvl="2" w:tentative="0">
      <w:start w:val="0"/>
      <w:numFmt w:val="bullet"/>
      <w:lvlText w:val="•"/>
      <w:lvlJc w:val="left"/>
      <w:pPr>
        <w:ind w:left="2241" w:hanging="361"/>
      </w:pPr>
      <w:rPr>
        <w:rFonts w:hint="default"/>
        <w:lang w:val="id" w:eastAsia="en-US" w:bidi="ar-SA"/>
      </w:rPr>
    </w:lvl>
    <w:lvl w:ilvl="3" w:tentative="0">
      <w:start w:val="0"/>
      <w:numFmt w:val="bullet"/>
      <w:lvlText w:val="•"/>
      <w:lvlJc w:val="left"/>
      <w:pPr>
        <w:ind w:left="3243" w:hanging="361"/>
      </w:pPr>
      <w:rPr>
        <w:rFonts w:hint="default"/>
        <w:lang w:val="id" w:eastAsia="en-US" w:bidi="ar-SA"/>
      </w:rPr>
    </w:lvl>
    <w:lvl w:ilvl="4" w:tentative="0">
      <w:start w:val="0"/>
      <w:numFmt w:val="bullet"/>
      <w:lvlText w:val="•"/>
      <w:lvlJc w:val="left"/>
      <w:pPr>
        <w:ind w:left="4245" w:hanging="361"/>
      </w:pPr>
      <w:rPr>
        <w:rFonts w:hint="default"/>
        <w:lang w:val="id" w:eastAsia="en-US" w:bidi="ar-SA"/>
      </w:rPr>
    </w:lvl>
    <w:lvl w:ilvl="5" w:tentative="0">
      <w:start w:val="0"/>
      <w:numFmt w:val="bullet"/>
      <w:lvlText w:val="•"/>
      <w:lvlJc w:val="left"/>
      <w:pPr>
        <w:ind w:left="5247" w:hanging="361"/>
      </w:pPr>
      <w:rPr>
        <w:rFonts w:hint="default"/>
        <w:lang w:val="id" w:eastAsia="en-US" w:bidi="ar-SA"/>
      </w:rPr>
    </w:lvl>
    <w:lvl w:ilvl="6" w:tentative="0">
      <w:start w:val="0"/>
      <w:numFmt w:val="bullet"/>
      <w:lvlText w:val="•"/>
      <w:lvlJc w:val="left"/>
      <w:pPr>
        <w:ind w:left="6249" w:hanging="361"/>
      </w:pPr>
      <w:rPr>
        <w:rFonts w:hint="default"/>
        <w:lang w:val="id" w:eastAsia="en-US" w:bidi="ar-SA"/>
      </w:rPr>
    </w:lvl>
    <w:lvl w:ilvl="7" w:tentative="0">
      <w:start w:val="0"/>
      <w:numFmt w:val="bullet"/>
      <w:lvlText w:val="•"/>
      <w:lvlJc w:val="left"/>
      <w:pPr>
        <w:ind w:left="7251" w:hanging="361"/>
      </w:pPr>
      <w:rPr>
        <w:rFonts w:hint="default"/>
        <w:lang w:val="id" w:eastAsia="en-US" w:bidi="ar-SA"/>
      </w:rPr>
    </w:lvl>
    <w:lvl w:ilvl="8" w:tentative="0">
      <w:start w:val="0"/>
      <w:numFmt w:val="bullet"/>
      <w:lvlText w:val="•"/>
      <w:lvlJc w:val="left"/>
      <w:pPr>
        <w:ind w:left="8253" w:hanging="361"/>
      </w:pPr>
      <w:rPr>
        <w:rFonts w:hint="default"/>
        <w:lang w:val="id" w:eastAsia="en-US" w:bidi="ar-SA"/>
      </w:rPr>
    </w:lvl>
  </w:abstractNum>
  <w:abstractNum w:abstractNumId="12">
    <w:nsid w:val="BB64CFA9"/>
    <w:multiLevelType w:val="multilevel"/>
    <w:tmpl w:val="BB64CFA9"/>
    <w:lvl w:ilvl="0" w:tentative="0">
      <w:start w:val="1"/>
      <w:numFmt w:val="decimal"/>
      <w:lvlText w:val="%1."/>
      <w:lvlJc w:val="left"/>
      <w:pPr>
        <w:ind w:left="449" w:hanging="284"/>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1421" w:hanging="284"/>
      </w:pPr>
      <w:rPr>
        <w:rFonts w:hint="default"/>
        <w:lang w:val="id" w:eastAsia="en-US" w:bidi="ar-SA"/>
      </w:rPr>
    </w:lvl>
    <w:lvl w:ilvl="2" w:tentative="0">
      <w:start w:val="0"/>
      <w:numFmt w:val="bullet"/>
      <w:lvlText w:val="•"/>
      <w:lvlJc w:val="left"/>
      <w:pPr>
        <w:ind w:left="2403" w:hanging="284"/>
      </w:pPr>
      <w:rPr>
        <w:rFonts w:hint="default"/>
        <w:lang w:val="id" w:eastAsia="en-US" w:bidi="ar-SA"/>
      </w:rPr>
    </w:lvl>
    <w:lvl w:ilvl="3" w:tentative="0">
      <w:start w:val="0"/>
      <w:numFmt w:val="bullet"/>
      <w:lvlText w:val="•"/>
      <w:lvlJc w:val="left"/>
      <w:pPr>
        <w:ind w:left="3385" w:hanging="284"/>
      </w:pPr>
      <w:rPr>
        <w:rFonts w:hint="default"/>
        <w:lang w:val="id" w:eastAsia="en-US" w:bidi="ar-SA"/>
      </w:rPr>
    </w:lvl>
    <w:lvl w:ilvl="4" w:tentative="0">
      <w:start w:val="0"/>
      <w:numFmt w:val="bullet"/>
      <w:lvlText w:val="•"/>
      <w:lvlJc w:val="left"/>
      <w:pPr>
        <w:ind w:left="4366" w:hanging="284"/>
      </w:pPr>
      <w:rPr>
        <w:rFonts w:hint="default"/>
        <w:lang w:val="id" w:eastAsia="en-US" w:bidi="ar-SA"/>
      </w:rPr>
    </w:lvl>
    <w:lvl w:ilvl="5" w:tentative="0">
      <w:start w:val="0"/>
      <w:numFmt w:val="bullet"/>
      <w:lvlText w:val="•"/>
      <w:lvlJc w:val="left"/>
      <w:pPr>
        <w:ind w:left="5348" w:hanging="284"/>
      </w:pPr>
      <w:rPr>
        <w:rFonts w:hint="default"/>
        <w:lang w:val="id" w:eastAsia="en-US" w:bidi="ar-SA"/>
      </w:rPr>
    </w:lvl>
    <w:lvl w:ilvl="6" w:tentative="0">
      <w:start w:val="0"/>
      <w:numFmt w:val="bullet"/>
      <w:lvlText w:val="•"/>
      <w:lvlJc w:val="left"/>
      <w:pPr>
        <w:ind w:left="6330" w:hanging="284"/>
      </w:pPr>
      <w:rPr>
        <w:rFonts w:hint="default"/>
        <w:lang w:val="id" w:eastAsia="en-US" w:bidi="ar-SA"/>
      </w:rPr>
    </w:lvl>
    <w:lvl w:ilvl="7" w:tentative="0">
      <w:start w:val="0"/>
      <w:numFmt w:val="bullet"/>
      <w:lvlText w:val="•"/>
      <w:lvlJc w:val="left"/>
      <w:pPr>
        <w:ind w:left="7311" w:hanging="284"/>
      </w:pPr>
      <w:rPr>
        <w:rFonts w:hint="default"/>
        <w:lang w:val="id" w:eastAsia="en-US" w:bidi="ar-SA"/>
      </w:rPr>
    </w:lvl>
    <w:lvl w:ilvl="8" w:tentative="0">
      <w:start w:val="0"/>
      <w:numFmt w:val="bullet"/>
      <w:lvlText w:val="•"/>
      <w:lvlJc w:val="left"/>
      <w:pPr>
        <w:ind w:left="8293" w:hanging="284"/>
      </w:pPr>
      <w:rPr>
        <w:rFonts w:hint="default"/>
        <w:lang w:val="id" w:eastAsia="en-US" w:bidi="ar-SA"/>
      </w:rPr>
    </w:lvl>
  </w:abstractNum>
  <w:abstractNum w:abstractNumId="13">
    <w:nsid w:val="BE923771"/>
    <w:multiLevelType w:val="multilevel"/>
    <w:tmpl w:val="BE923771"/>
    <w:lvl w:ilvl="0" w:tentative="0">
      <w:start w:val="1"/>
      <w:numFmt w:val="decimal"/>
      <w:lvlText w:val="%1."/>
      <w:lvlJc w:val="left"/>
      <w:pPr>
        <w:ind w:left="2434" w:hanging="568"/>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3221" w:hanging="568"/>
      </w:pPr>
      <w:rPr>
        <w:rFonts w:hint="default"/>
        <w:lang w:val="id" w:eastAsia="en-US" w:bidi="ar-SA"/>
      </w:rPr>
    </w:lvl>
    <w:lvl w:ilvl="2" w:tentative="0">
      <w:start w:val="0"/>
      <w:numFmt w:val="bullet"/>
      <w:lvlText w:val="•"/>
      <w:lvlJc w:val="left"/>
      <w:pPr>
        <w:ind w:left="4003" w:hanging="568"/>
      </w:pPr>
      <w:rPr>
        <w:rFonts w:hint="default"/>
        <w:lang w:val="id" w:eastAsia="en-US" w:bidi="ar-SA"/>
      </w:rPr>
    </w:lvl>
    <w:lvl w:ilvl="3" w:tentative="0">
      <w:start w:val="0"/>
      <w:numFmt w:val="bullet"/>
      <w:lvlText w:val="•"/>
      <w:lvlJc w:val="left"/>
      <w:pPr>
        <w:ind w:left="4785" w:hanging="568"/>
      </w:pPr>
      <w:rPr>
        <w:rFonts w:hint="default"/>
        <w:lang w:val="id" w:eastAsia="en-US" w:bidi="ar-SA"/>
      </w:rPr>
    </w:lvl>
    <w:lvl w:ilvl="4" w:tentative="0">
      <w:start w:val="0"/>
      <w:numFmt w:val="bullet"/>
      <w:lvlText w:val="•"/>
      <w:lvlJc w:val="left"/>
      <w:pPr>
        <w:ind w:left="5566" w:hanging="568"/>
      </w:pPr>
      <w:rPr>
        <w:rFonts w:hint="default"/>
        <w:lang w:val="id" w:eastAsia="en-US" w:bidi="ar-SA"/>
      </w:rPr>
    </w:lvl>
    <w:lvl w:ilvl="5" w:tentative="0">
      <w:start w:val="0"/>
      <w:numFmt w:val="bullet"/>
      <w:lvlText w:val="•"/>
      <w:lvlJc w:val="left"/>
      <w:pPr>
        <w:ind w:left="6348" w:hanging="568"/>
      </w:pPr>
      <w:rPr>
        <w:rFonts w:hint="default"/>
        <w:lang w:val="id" w:eastAsia="en-US" w:bidi="ar-SA"/>
      </w:rPr>
    </w:lvl>
    <w:lvl w:ilvl="6" w:tentative="0">
      <w:start w:val="0"/>
      <w:numFmt w:val="bullet"/>
      <w:lvlText w:val="•"/>
      <w:lvlJc w:val="left"/>
      <w:pPr>
        <w:ind w:left="7130" w:hanging="568"/>
      </w:pPr>
      <w:rPr>
        <w:rFonts w:hint="default"/>
        <w:lang w:val="id" w:eastAsia="en-US" w:bidi="ar-SA"/>
      </w:rPr>
    </w:lvl>
    <w:lvl w:ilvl="7" w:tentative="0">
      <w:start w:val="0"/>
      <w:numFmt w:val="bullet"/>
      <w:lvlText w:val="•"/>
      <w:lvlJc w:val="left"/>
      <w:pPr>
        <w:ind w:left="7911" w:hanging="568"/>
      </w:pPr>
      <w:rPr>
        <w:rFonts w:hint="default"/>
        <w:lang w:val="id" w:eastAsia="en-US" w:bidi="ar-SA"/>
      </w:rPr>
    </w:lvl>
    <w:lvl w:ilvl="8" w:tentative="0">
      <w:start w:val="0"/>
      <w:numFmt w:val="bullet"/>
      <w:lvlText w:val="•"/>
      <w:lvlJc w:val="left"/>
      <w:pPr>
        <w:ind w:left="8693" w:hanging="568"/>
      </w:pPr>
      <w:rPr>
        <w:rFonts w:hint="default"/>
        <w:lang w:val="id" w:eastAsia="en-US" w:bidi="ar-SA"/>
      </w:rPr>
    </w:lvl>
  </w:abstractNum>
  <w:abstractNum w:abstractNumId="14">
    <w:nsid w:val="BF205925"/>
    <w:multiLevelType w:val="multilevel"/>
    <w:tmpl w:val="BF205925"/>
    <w:lvl w:ilvl="0" w:tentative="0">
      <w:start w:val="1"/>
      <w:numFmt w:val="decimal"/>
      <w:lvlText w:val="(%1)"/>
      <w:lvlJc w:val="left"/>
      <w:pPr>
        <w:ind w:left="569" w:hanging="428"/>
        <w:jc w:val="left"/>
      </w:pPr>
      <w:rPr>
        <w:rFonts w:hint="default" w:ascii="Cambria" w:hAnsi="Cambria" w:eastAsia="Cambria" w:cs="Cambria"/>
        <w:b w:val="0"/>
        <w:bCs w:val="0"/>
        <w:i w:val="0"/>
        <w:iCs w:val="0"/>
        <w:spacing w:val="-1"/>
        <w:w w:val="78"/>
        <w:sz w:val="24"/>
        <w:szCs w:val="24"/>
        <w:lang w:val="id" w:eastAsia="en-US" w:bidi="ar-SA"/>
      </w:rPr>
    </w:lvl>
    <w:lvl w:ilvl="1" w:tentative="0">
      <w:start w:val="4"/>
      <w:numFmt w:val="decimal"/>
      <w:lvlText w:val="%2."/>
      <w:lvlJc w:val="left"/>
      <w:pPr>
        <w:ind w:left="2374" w:hanging="532"/>
        <w:jc w:val="left"/>
      </w:pPr>
      <w:rPr>
        <w:rFonts w:hint="default" w:ascii="Cambria" w:hAnsi="Cambria" w:eastAsia="Cambria" w:cs="Cambria"/>
        <w:b w:val="0"/>
        <w:bCs w:val="0"/>
        <w:i w:val="0"/>
        <w:iCs w:val="0"/>
        <w:spacing w:val="-1"/>
        <w:w w:val="123"/>
        <w:sz w:val="24"/>
        <w:szCs w:val="24"/>
        <w:lang w:val="id" w:eastAsia="en-US" w:bidi="ar-SA"/>
      </w:rPr>
    </w:lvl>
    <w:lvl w:ilvl="2" w:tentative="0">
      <w:start w:val="0"/>
      <w:numFmt w:val="bullet"/>
      <w:lvlText w:val="•"/>
      <w:lvlJc w:val="left"/>
      <w:pPr>
        <w:ind w:left="3186" w:hanging="532"/>
      </w:pPr>
      <w:rPr>
        <w:rFonts w:hint="default"/>
        <w:lang w:val="id" w:eastAsia="en-US" w:bidi="ar-SA"/>
      </w:rPr>
    </w:lvl>
    <w:lvl w:ilvl="3" w:tentative="0">
      <w:start w:val="0"/>
      <w:numFmt w:val="bullet"/>
      <w:lvlText w:val="•"/>
      <w:lvlJc w:val="left"/>
      <w:pPr>
        <w:ind w:left="3993" w:hanging="532"/>
      </w:pPr>
      <w:rPr>
        <w:rFonts w:hint="default"/>
        <w:lang w:val="id" w:eastAsia="en-US" w:bidi="ar-SA"/>
      </w:rPr>
    </w:lvl>
    <w:lvl w:ilvl="4" w:tentative="0">
      <w:start w:val="0"/>
      <w:numFmt w:val="bullet"/>
      <w:lvlText w:val="•"/>
      <w:lvlJc w:val="left"/>
      <w:pPr>
        <w:ind w:left="4800" w:hanging="532"/>
      </w:pPr>
      <w:rPr>
        <w:rFonts w:hint="default"/>
        <w:lang w:val="id" w:eastAsia="en-US" w:bidi="ar-SA"/>
      </w:rPr>
    </w:lvl>
    <w:lvl w:ilvl="5" w:tentative="0">
      <w:start w:val="0"/>
      <w:numFmt w:val="bullet"/>
      <w:lvlText w:val="•"/>
      <w:lvlJc w:val="left"/>
      <w:pPr>
        <w:ind w:left="5607" w:hanging="532"/>
      </w:pPr>
      <w:rPr>
        <w:rFonts w:hint="default"/>
        <w:lang w:val="id" w:eastAsia="en-US" w:bidi="ar-SA"/>
      </w:rPr>
    </w:lvl>
    <w:lvl w:ilvl="6" w:tentative="0">
      <w:start w:val="0"/>
      <w:numFmt w:val="bullet"/>
      <w:lvlText w:val="•"/>
      <w:lvlJc w:val="left"/>
      <w:pPr>
        <w:ind w:left="6413" w:hanging="532"/>
      </w:pPr>
      <w:rPr>
        <w:rFonts w:hint="default"/>
        <w:lang w:val="id" w:eastAsia="en-US" w:bidi="ar-SA"/>
      </w:rPr>
    </w:lvl>
    <w:lvl w:ilvl="7" w:tentative="0">
      <w:start w:val="0"/>
      <w:numFmt w:val="bullet"/>
      <w:lvlText w:val="•"/>
      <w:lvlJc w:val="left"/>
      <w:pPr>
        <w:ind w:left="7220" w:hanging="532"/>
      </w:pPr>
      <w:rPr>
        <w:rFonts w:hint="default"/>
        <w:lang w:val="id" w:eastAsia="en-US" w:bidi="ar-SA"/>
      </w:rPr>
    </w:lvl>
    <w:lvl w:ilvl="8" w:tentative="0">
      <w:start w:val="0"/>
      <w:numFmt w:val="bullet"/>
      <w:lvlText w:val="•"/>
      <w:lvlJc w:val="left"/>
      <w:pPr>
        <w:ind w:left="8027" w:hanging="532"/>
      </w:pPr>
      <w:rPr>
        <w:rFonts w:hint="default"/>
        <w:lang w:val="id" w:eastAsia="en-US" w:bidi="ar-SA"/>
      </w:rPr>
    </w:lvl>
  </w:abstractNum>
  <w:abstractNum w:abstractNumId="15">
    <w:nsid w:val="C8879AEF"/>
    <w:multiLevelType w:val="multilevel"/>
    <w:tmpl w:val="C8879AEF"/>
    <w:lvl w:ilvl="0" w:tentative="0">
      <w:start w:val="1"/>
      <w:numFmt w:val="decimal"/>
      <w:lvlText w:val="%1"/>
      <w:lvlJc w:val="left"/>
      <w:pPr>
        <w:ind w:left="822" w:hanging="564"/>
        <w:jc w:val="left"/>
      </w:pPr>
      <w:rPr>
        <w:rFonts w:hint="default"/>
        <w:lang w:val="id" w:eastAsia="en-US" w:bidi="ar-SA"/>
      </w:rPr>
    </w:lvl>
    <w:lvl w:ilvl="1" w:tentative="0">
      <w:start w:val="1"/>
      <w:numFmt w:val="decimal"/>
      <w:lvlText w:val="%1.%2."/>
      <w:lvlJc w:val="left"/>
      <w:pPr>
        <w:ind w:left="822" w:hanging="564"/>
        <w:jc w:val="left"/>
      </w:pPr>
      <w:rPr>
        <w:rFonts w:hint="default" w:ascii="Cambria" w:hAnsi="Cambria" w:eastAsia="Cambria" w:cs="Cambria"/>
        <w:b w:val="0"/>
        <w:bCs w:val="0"/>
        <w:i w:val="0"/>
        <w:iCs w:val="0"/>
        <w:spacing w:val="-1"/>
        <w:w w:val="123"/>
        <w:sz w:val="24"/>
        <w:szCs w:val="24"/>
        <w:lang w:val="id" w:eastAsia="en-US" w:bidi="ar-SA"/>
      </w:rPr>
    </w:lvl>
    <w:lvl w:ilvl="2" w:tentative="0">
      <w:start w:val="0"/>
      <w:numFmt w:val="bullet"/>
      <w:lvlText w:val="•"/>
      <w:lvlJc w:val="left"/>
      <w:pPr>
        <w:ind w:left="1719" w:hanging="564"/>
      </w:pPr>
      <w:rPr>
        <w:rFonts w:hint="default"/>
        <w:lang w:val="id" w:eastAsia="en-US" w:bidi="ar-SA"/>
      </w:rPr>
    </w:lvl>
    <w:lvl w:ilvl="3" w:tentative="0">
      <w:start w:val="0"/>
      <w:numFmt w:val="bullet"/>
      <w:lvlText w:val="•"/>
      <w:lvlJc w:val="left"/>
      <w:pPr>
        <w:ind w:left="2168" w:hanging="564"/>
      </w:pPr>
      <w:rPr>
        <w:rFonts w:hint="default"/>
        <w:lang w:val="id" w:eastAsia="en-US" w:bidi="ar-SA"/>
      </w:rPr>
    </w:lvl>
    <w:lvl w:ilvl="4" w:tentative="0">
      <w:start w:val="0"/>
      <w:numFmt w:val="bullet"/>
      <w:lvlText w:val="•"/>
      <w:lvlJc w:val="left"/>
      <w:pPr>
        <w:ind w:left="2618" w:hanging="564"/>
      </w:pPr>
      <w:rPr>
        <w:rFonts w:hint="default"/>
        <w:lang w:val="id" w:eastAsia="en-US" w:bidi="ar-SA"/>
      </w:rPr>
    </w:lvl>
    <w:lvl w:ilvl="5" w:tentative="0">
      <w:start w:val="0"/>
      <w:numFmt w:val="bullet"/>
      <w:lvlText w:val="•"/>
      <w:lvlJc w:val="left"/>
      <w:pPr>
        <w:ind w:left="3067" w:hanging="564"/>
      </w:pPr>
      <w:rPr>
        <w:rFonts w:hint="default"/>
        <w:lang w:val="id" w:eastAsia="en-US" w:bidi="ar-SA"/>
      </w:rPr>
    </w:lvl>
    <w:lvl w:ilvl="6" w:tentative="0">
      <w:start w:val="0"/>
      <w:numFmt w:val="bullet"/>
      <w:lvlText w:val="•"/>
      <w:lvlJc w:val="left"/>
      <w:pPr>
        <w:ind w:left="3517" w:hanging="564"/>
      </w:pPr>
      <w:rPr>
        <w:rFonts w:hint="default"/>
        <w:lang w:val="id" w:eastAsia="en-US" w:bidi="ar-SA"/>
      </w:rPr>
    </w:lvl>
    <w:lvl w:ilvl="7" w:tentative="0">
      <w:start w:val="0"/>
      <w:numFmt w:val="bullet"/>
      <w:lvlText w:val="•"/>
      <w:lvlJc w:val="left"/>
      <w:pPr>
        <w:ind w:left="3966" w:hanging="564"/>
      </w:pPr>
      <w:rPr>
        <w:rFonts w:hint="default"/>
        <w:lang w:val="id" w:eastAsia="en-US" w:bidi="ar-SA"/>
      </w:rPr>
    </w:lvl>
    <w:lvl w:ilvl="8" w:tentative="0">
      <w:start w:val="0"/>
      <w:numFmt w:val="bullet"/>
      <w:lvlText w:val="•"/>
      <w:lvlJc w:val="left"/>
      <w:pPr>
        <w:ind w:left="4416" w:hanging="564"/>
      </w:pPr>
      <w:rPr>
        <w:rFonts w:hint="default"/>
        <w:lang w:val="id" w:eastAsia="en-US" w:bidi="ar-SA"/>
      </w:rPr>
    </w:lvl>
  </w:abstractNum>
  <w:abstractNum w:abstractNumId="16">
    <w:nsid w:val="CF092B84"/>
    <w:multiLevelType w:val="multilevel"/>
    <w:tmpl w:val="CF092B84"/>
    <w:lvl w:ilvl="0" w:tentative="0">
      <w:start w:val="1"/>
      <w:numFmt w:val="decimal"/>
      <w:lvlText w:val="%1."/>
      <w:lvlJc w:val="left"/>
      <w:pPr>
        <w:ind w:left="569" w:hanging="428"/>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1468" w:hanging="428"/>
      </w:pPr>
      <w:rPr>
        <w:rFonts w:hint="default"/>
        <w:lang w:val="id" w:eastAsia="en-US" w:bidi="ar-SA"/>
      </w:rPr>
    </w:lvl>
    <w:lvl w:ilvl="2" w:tentative="0">
      <w:start w:val="0"/>
      <w:numFmt w:val="bullet"/>
      <w:lvlText w:val="•"/>
      <w:lvlJc w:val="left"/>
      <w:pPr>
        <w:ind w:left="2376" w:hanging="428"/>
      </w:pPr>
      <w:rPr>
        <w:rFonts w:hint="default"/>
        <w:lang w:val="id" w:eastAsia="en-US" w:bidi="ar-SA"/>
      </w:rPr>
    </w:lvl>
    <w:lvl w:ilvl="3" w:tentative="0">
      <w:start w:val="0"/>
      <w:numFmt w:val="bullet"/>
      <w:lvlText w:val="•"/>
      <w:lvlJc w:val="left"/>
      <w:pPr>
        <w:ind w:left="3284" w:hanging="428"/>
      </w:pPr>
      <w:rPr>
        <w:rFonts w:hint="default"/>
        <w:lang w:val="id" w:eastAsia="en-US" w:bidi="ar-SA"/>
      </w:rPr>
    </w:lvl>
    <w:lvl w:ilvl="4" w:tentative="0">
      <w:start w:val="0"/>
      <w:numFmt w:val="bullet"/>
      <w:lvlText w:val="•"/>
      <w:lvlJc w:val="left"/>
      <w:pPr>
        <w:ind w:left="4192" w:hanging="428"/>
      </w:pPr>
      <w:rPr>
        <w:rFonts w:hint="default"/>
        <w:lang w:val="id" w:eastAsia="en-US" w:bidi="ar-SA"/>
      </w:rPr>
    </w:lvl>
    <w:lvl w:ilvl="5" w:tentative="0">
      <w:start w:val="0"/>
      <w:numFmt w:val="bullet"/>
      <w:lvlText w:val="•"/>
      <w:lvlJc w:val="left"/>
      <w:pPr>
        <w:ind w:left="5100" w:hanging="428"/>
      </w:pPr>
      <w:rPr>
        <w:rFonts w:hint="default"/>
        <w:lang w:val="id" w:eastAsia="en-US" w:bidi="ar-SA"/>
      </w:rPr>
    </w:lvl>
    <w:lvl w:ilvl="6" w:tentative="0">
      <w:start w:val="0"/>
      <w:numFmt w:val="bullet"/>
      <w:lvlText w:val="•"/>
      <w:lvlJc w:val="left"/>
      <w:pPr>
        <w:ind w:left="6008" w:hanging="428"/>
      </w:pPr>
      <w:rPr>
        <w:rFonts w:hint="default"/>
        <w:lang w:val="id" w:eastAsia="en-US" w:bidi="ar-SA"/>
      </w:rPr>
    </w:lvl>
    <w:lvl w:ilvl="7" w:tentative="0">
      <w:start w:val="0"/>
      <w:numFmt w:val="bullet"/>
      <w:lvlText w:val="•"/>
      <w:lvlJc w:val="left"/>
      <w:pPr>
        <w:ind w:left="6916" w:hanging="428"/>
      </w:pPr>
      <w:rPr>
        <w:rFonts w:hint="default"/>
        <w:lang w:val="id" w:eastAsia="en-US" w:bidi="ar-SA"/>
      </w:rPr>
    </w:lvl>
    <w:lvl w:ilvl="8" w:tentative="0">
      <w:start w:val="0"/>
      <w:numFmt w:val="bullet"/>
      <w:lvlText w:val="•"/>
      <w:lvlJc w:val="left"/>
      <w:pPr>
        <w:ind w:left="7824" w:hanging="428"/>
      </w:pPr>
      <w:rPr>
        <w:rFonts w:hint="default"/>
        <w:lang w:val="id" w:eastAsia="en-US" w:bidi="ar-SA"/>
      </w:rPr>
    </w:lvl>
  </w:abstractNum>
  <w:abstractNum w:abstractNumId="17">
    <w:nsid w:val="D7D140E4"/>
    <w:multiLevelType w:val="multilevel"/>
    <w:tmpl w:val="D7D140E4"/>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18">
    <w:nsid w:val="D7F9FE59"/>
    <w:multiLevelType w:val="multilevel"/>
    <w:tmpl w:val="D7F9FE59"/>
    <w:lvl w:ilvl="0" w:tentative="0">
      <w:start w:val="3"/>
      <w:numFmt w:val="decimal"/>
      <w:lvlText w:val="%1"/>
      <w:lvlJc w:val="left"/>
      <w:pPr>
        <w:ind w:left="784" w:hanging="525"/>
        <w:jc w:val="left"/>
      </w:pPr>
      <w:rPr>
        <w:rFonts w:hint="default"/>
        <w:lang w:val="id" w:eastAsia="en-US" w:bidi="ar-SA"/>
      </w:rPr>
    </w:lvl>
    <w:lvl w:ilvl="1" w:tentative="0">
      <w:start w:val="1"/>
      <w:numFmt w:val="decimal"/>
      <w:lvlText w:val="%1.%2."/>
      <w:lvlJc w:val="left"/>
      <w:pPr>
        <w:ind w:left="784" w:hanging="525"/>
        <w:jc w:val="left"/>
      </w:pPr>
      <w:rPr>
        <w:rFonts w:hint="default" w:ascii="Cambria" w:hAnsi="Cambria" w:eastAsia="Cambria" w:cs="Cambria"/>
        <w:b w:val="0"/>
        <w:bCs w:val="0"/>
        <w:i w:val="0"/>
        <w:iCs w:val="0"/>
        <w:spacing w:val="-1"/>
        <w:w w:val="111"/>
        <w:sz w:val="24"/>
        <w:szCs w:val="24"/>
        <w:lang w:val="id" w:eastAsia="en-US" w:bidi="ar-SA"/>
      </w:rPr>
    </w:lvl>
    <w:lvl w:ilvl="2" w:tentative="0">
      <w:start w:val="0"/>
      <w:numFmt w:val="bullet"/>
      <w:lvlText w:val="•"/>
      <w:lvlJc w:val="left"/>
      <w:pPr>
        <w:ind w:left="2036" w:hanging="525"/>
      </w:pPr>
      <w:rPr>
        <w:rFonts w:hint="default"/>
        <w:lang w:val="id" w:eastAsia="en-US" w:bidi="ar-SA"/>
      </w:rPr>
    </w:lvl>
    <w:lvl w:ilvl="3" w:tentative="0">
      <w:start w:val="0"/>
      <w:numFmt w:val="bullet"/>
      <w:lvlText w:val="•"/>
      <w:lvlJc w:val="left"/>
      <w:pPr>
        <w:ind w:left="2665" w:hanging="525"/>
      </w:pPr>
      <w:rPr>
        <w:rFonts w:hint="default"/>
        <w:lang w:val="id" w:eastAsia="en-US" w:bidi="ar-SA"/>
      </w:rPr>
    </w:lvl>
    <w:lvl w:ilvl="4" w:tentative="0">
      <w:start w:val="0"/>
      <w:numFmt w:val="bullet"/>
      <w:lvlText w:val="•"/>
      <w:lvlJc w:val="left"/>
      <w:pPr>
        <w:ind w:left="3293" w:hanging="525"/>
      </w:pPr>
      <w:rPr>
        <w:rFonts w:hint="default"/>
        <w:lang w:val="id" w:eastAsia="en-US" w:bidi="ar-SA"/>
      </w:rPr>
    </w:lvl>
    <w:lvl w:ilvl="5" w:tentative="0">
      <w:start w:val="0"/>
      <w:numFmt w:val="bullet"/>
      <w:lvlText w:val="•"/>
      <w:lvlJc w:val="left"/>
      <w:pPr>
        <w:ind w:left="3922" w:hanging="525"/>
      </w:pPr>
      <w:rPr>
        <w:rFonts w:hint="default"/>
        <w:lang w:val="id" w:eastAsia="en-US" w:bidi="ar-SA"/>
      </w:rPr>
    </w:lvl>
    <w:lvl w:ilvl="6" w:tentative="0">
      <w:start w:val="0"/>
      <w:numFmt w:val="bullet"/>
      <w:lvlText w:val="•"/>
      <w:lvlJc w:val="left"/>
      <w:pPr>
        <w:ind w:left="4550" w:hanging="525"/>
      </w:pPr>
      <w:rPr>
        <w:rFonts w:hint="default"/>
        <w:lang w:val="id" w:eastAsia="en-US" w:bidi="ar-SA"/>
      </w:rPr>
    </w:lvl>
    <w:lvl w:ilvl="7" w:tentative="0">
      <w:start w:val="0"/>
      <w:numFmt w:val="bullet"/>
      <w:lvlText w:val="•"/>
      <w:lvlJc w:val="left"/>
      <w:pPr>
        <w:ind w:left="5178" w:hanging="525"/>
      </w:pPr>
      <w:rPr>
        <w:rFonts w:hint="default"/>
        <w:lang w:val="id" w:eastAsia="en-US" w:bidi="ar-SA"/>
      </w:rPr>
    </w:lvl>
    <w:lvl w:ilvl="8" w:tentative="0">
      <w:start w:val="0"/>
      <w:numFmt w:val="bullet"/>
      <w:lvlText w:val="•"/>
      <w:lvlJc w:val="left"/>
      <w:pPr>
        <w:ind w:left="5807" w:hanging="525"/>
      </w:pPr>
      <w:rPr>
        <w:rFonts w:hint="default"/>
        <w:lang w:val="id" w:eastAsia="en-US" w:bidi="ar-SA"/>
      </w:rPr>
    </w:lvl>
  </w:abstractNum>
  <w:abstractNum w:abstractNumId="19">
    <w:nsid w:val="DCBA6B53"/>
    <w:multiLevelType w:val="multilevel"/>
    <w:tmpl w:val="DCBA6B53"/>
    <w:lvl w:ilvl="0" w:tentative="0">
      <w:start w:val="2"/>
      <w:numFmt w:val="decimal"/>
      <w:lvlText w:val="%1"/>
      <w:lvlJc w:val="left"/>
      <w:pPr>
        <w:ind w:left="1580" w:hanging="753"/>
        <w:jc w:val="left"/>
      </w:pPr>
      <w:rPr>
        <w:rFonts w:hint="default"/>
        <w:lang w:val="id" w:eastAsia="en-US" w:bidi="ar-SA"/>
      </w:rPr>
    </w:lvl>
    <w:lvl w:ilvl="1" w:tentative="0">
      <w:start w:val="2"/>
      <w:numFmt w:val="decimal"/>
      <w:lvlText w:val="%1.%2"/>
      <w:lvlJc w:val="left"/>
      <w:pPr>
        <w:ind w:left="1580" w:hanging="753"/>
        <w:jc w:val="left"/>
      </w:pPr>
      <w:rPr>
        <w:rFonts w:hint="default"/>
        <w:lang w:val="id" w:eastAsia="en-US" w:bidi="ar-SA"/>
      </w:rPr>
    </w:lvl>
    <w:lvl w:ilvl="2" w:tentative="0">
      <w:start w:val="1"/>
      <w:numFmt w:val="decimal"/>
      <w:lvlText w:val="%1.%2.%3."/>
      <w:lvlJc w:val="left"/>
      <w:pPr>
        <w:ind w:left="1580" w:hanging="753"/>
        <w:jc w:val="left"/>
      </w:pPr>
      <w:rPr>
        <w:rFonts w:hint="default" w:ascii="Cambria" w:hAnsi="Cambria" w:eastAsia="Cambria" w:cs="Cambria"/>
        <w:b w:val="0"/>
        <w:bCs w:val="0"/>
        <w:i w:val="0"/>
        <w:iCs w:val="0"/>
        <w:spacing w:val="-1"/>
        <w:w w:val="123"/>
        <w:sz w:val="24"/>
        <w:szCs w:val="24"/>
        <w:lang w:val="id" w:eastAsia="en-US" w:bidi="ar-SA"/>
      </w:rPr>
    </w:lvl>
    <w:lvl w:ilvl="3" w:tentative="0">
      <w:start w:val="0"/>
      <w:numFmt w:val="bullet"/>
      <w:lvlText w:val="•"/>
      <w:lvlJc w:val="left"/>
      <w:pPr>
        <w:ind w:left="3225" w:hanging="753"/>
      </w:pPr>
      <w:rPr>
        <w:rFonts w:hint="default"/>
        <w:lang w:val="id" w:eastAsia="en-US" w:bidi="ar-SA"/>
      </w:rPr>
    </w:lvl>
    <w:lvl w:ilvl="4" w:tentative="0">
      <w:start w:val="0"/>
      <w:numFmt w:val="bullet"/>
      <w:lvlText w:val="•"/>
      <w:lvlJc w:val="left"/>
      <w:pPr>
        <w:ind w:left="3773" w:hanging="753"/>
      </w:pPr>
      <w:rPr>
        <w:rFonts w:hint="default"/>
        <w:lang w:val="id" w:eastAsia="en-US" w:bidi="ar-SA"/>
      </w:rPr>
    </w:lvl>
    <w:lvl w:ilvl="5" w:tentative="0">
      <w:start w:val="0"/>
      <w:numFmt w:val="bullet"/>
      <w:lvlText w:val="•"/>
      <w:lvlJc w:val="left"/>
      <w:pPr>
        <w:ind w:left="4322" w:hanging="753"/>
      </w:pPr>
      <w:rPr>
        <w:rFonts w:hint="default"/>
        <w:lang w:val="id" w:eastAsia="en-US" w:bidi="ar-SA"/>
      </w:rPr>
    </w:lvl>
    <w:lvl w:ilvl="6" w:tentative="0">
      <w:start w:val="0"/>
      <w:numFmt w:val="bullet"/>
      <w:lvlText w:val="•"/>
      <w:lvlJc w:val="left"/>
      <w:pPr>
        <w:ind w:left="4870" w:hanging="753"/>
      </w:pPr>
      <w:rPr>
        <w:rFonts w:hint="default"/>
        <w:lang w:val="id" w:eastAsia="en-US" w:bidi="ar-SA"/>
      </w:rPr>
    </w:lvl>
    <w:lvl w:ilvl="7" w:tentative="0">
      <w:start w:val="0"/>
      <w:numFmt w:val="bullet"/>
      <w:lvlText w:val="•"/>
      <w:lvlJc w:val="left"/>
      <w:pPr>
        <w:ind w:left="5418" w:hanging="753"/>
      </w:pPr>
      <w:rPr>
        <w:rFonts w:hint="default"/>
        <w:lang w:val="id" w:eastAsia="en-US" w:bidi="ar-SA"/>
      </w:rPr>
    </w:lvl>
    <w:lvl w:ilvl="8" w:tentative="0">
      <w:start w:val="0"/>
      <w:numFmt w:val="bullet"/>
      <w:lvlText w:val="•"/>
      <w:lvlJc w:val="left"/>
      <w:pPr>
        <w:ind w:left="5967" w:hanging="753"/>
      </w:pPr>
      <w:rPr>
        <w:rFonts w:hint="default"/>
        <w:lang w:val="id" w:eastAsia="en-US" w:bidi="ar-SA"/>
      </w:rPr>
    </w:lvl>
  </w:abstractNum>
  <w:abstractNum w:abstractNumId="20">
    <w:nsid w:val="E093A4B0"/>
    <w:multiLevelType w:val="multilevel"/>
    <w:tmpl w:val="E093A4B0"/>
    <w:lvl w:ilvl="0" w:tentative="0">
      <w:start w:val="1"/>
      <w:numFmt w:val="decimal"/>
      <w:lvlText w:val="%1."/>
      <w:lvlJc w:val="left"/>
      <w:pPr>
        <w:ind w:left="1582" w:hanging="284"/>
        <w:jc w:val="left"/>
      </w:pPr>
      <w:rPr>
        <w:rFonts w:hint="default" w:ascii="Cambria" w:hAnsi="Cambria" w:eastAsia="Cambria" w:cs="Cambria"/>
        <w:b w:val="0"/>
        <w:bCs w:val="0"/>
        <w:i w:val="0"/>
        <w:iCs w:val="0"/>
        <w:color w:val="333333"/>
        <w:spacing w:val="-1"/>
        <w:w w:val="123"/>
        <w:sz w:val="24"/>
        <w:szCs w:val="24"/>
        <w:lang w:val="id" w:eastAsia="en-US" w:bidi="ar-SA"/>
      </w:rPr>
    </w:lvl>
    <w:lvl w:ilvl="1" w:tentative="0">
      <w:start w:val="0"/>
      <w:numFmt w:val="bullet"/>
      <w:lvlText w:val="•"/>
      <w:lvlJc w:val="left"/>
      <w:pPr>
        <w:ind w:left="2447" w:hanging="284"/>
      </w:pPr>
      <w:rPr>
        <w:rFonts w:hint="default"/>
        <w:lang w:val="id" w:eastAsia="en-US" w:bidi="ar-SA"/>
      </w:rPr>
    </w:lvl>
    <w:lvl w:ilvl="2" w:tentative="0">
      <w:start w:val="0"/>
      <w:numFmt w:val="bullet"/>
      <w:lvlText w:val="•"/>
      <w:lvlJc w:val="left"/>
      <w:pPr>
        <w:ind w:left="3315" w:hanging="284"/>
      </w:pPr>
      <w:rPr>
        <w:rFonts w:hint="default"/>
        <w:lang w:val="id" w:eastAsia="en-US" w:bidi="ar-SA"/>
      </w:rPr>
    </w:lvl>
    <w:lvl w:ilvl="3" w:tentative="0">
      <w:start w:val="0"/>
      <w:numFmt w:val="bullet"/>
      <w:lvlText w:val="•"/>
      <w:lvlJc w:val="left"/>
      <w:pPr>
        <w:ind w:left="4183" w:hanging="284"/>
      </w:pPr>
      <w:rPr>
        <w:rFonts w:hint="default"/>
        <w:lang w:val="id" w:eastAsia="en-US" w:bidi="ar-SA"/>
      </w:rPr>
    </w:lvl>
    <w:lvl w:ilvl="4" w:tentative="0">
      <w:start w:val="0"/>
      <w:numFmt w:val="bullet"/>
      <w:lvlText w:val="•"/>
      <w:lvlJc w:val="left"/>
      <w:pPr>
        <w:ind w:left="5050" w:hanging="284"/>
      </w:pPr>
      <w:rPr>
        <w:rFonts w:hint="default"/>
        <w:lang w:val="id" w:eastAsia="en-US" w:bidi="ar-SA"/>
      </w:rPr>
    </w:lvl>
    <w:lvl w:ilvl="5" w:tentative="0">
      <w:start w:val="0"/>
      <w:numFmt w:val="bullet"/>
      <w:lvlText w:val="•"/>
      <w:lvlJc w:val="left"/>
      <w:pPr>
        <w:ind w:left="5918" w:hanging="284"/>
      </w:pPr>
      <w:rPr>
        <w:rFonts w:hint="default"/>
        <w:lang w:val="id" w:eastAsia="en-US" w:bidi="ar-SA"/>
      </w:rPr>
    </w:lvl>
    <w:lvl w:ilvl="6" w:tentative="0">
      <w:start w:val="0"/>
      <w:numFmt w:val="bullet"/>
      <w:lvlText w:val="•"/>
      <w:lvlJc w:val="left"/>
      <w:pPr>
        <w:ind w:left="6786" w:hanging="284"/>
      </w:pPr>
      <w:rPr>
        <w:rFonts w:hint="default"/>
        <w:lang w:val="id" w:eastAsia="en-US" w:bidi="ar-SA"/>
      </w:rPr>
    </w:lvl>
    <w:lvl w:ilvl="7" w:tentative="0">
      <w:start w:val="0"/>
      <w:numFmt w:val="bullet"/>
      <w:lvlText w:val="•"/>
      <w:lvlJc w:val="left"/>
      <w:pPr>
        <w:ind w:left="7653" w:hanging="284"/>
      </w:pPr>
      <w:rPr>
        <w:rFonts w:hint="default"/>
        <w:lang w:val="id" w:eastAsia="en-US" w:bidi="ar-SA"/>
      </w:rPr>
    </w:lvl>
    <w:lvl w:ilvl="8" w:tentative="0">
      <w:start w:val="0"/>
      <w:numFmt w:val="bullet"/>
      <w:lvlText w:val="•"/>
      <w:lvlJc w:val="left"/>
      <w:pPr>
        <w:ind w:left="8521" w:hanging="284"/>
      </w:pPr>
      <w:rPr>
        <w:rFonts w:hint="default"/>
        <w:lang w:val="id" w:eastAsia="en-US" w:bidi="ar-SA"/>
      </w:rPr>
    </w:lvl>
  </w:abstractNum>
  <w:abstractNum w:abstractNumId="21">
    <w:nsid w:val="F0E89278"/>
    <w:multiLevelType w:val="multilevel"/>
    <w:tmpl w:val="F0E89278"/>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22">
    <w:nsid w:val="F4B5D9F5"/>
    <w:multiLevelType w:val="multilevel"/>
    <w:tmpl w:val="F4B5D9F5"/>
    <w:lvl w:ilvl="0" w:tentative="0">
      <w:start w:val="2"/>
      <w:numFmt w:val="decimal"/>
      <w:lvlText w:val="%1"/>
      <w:lvlJc w:val="left"/>
      <w:pPr>
        <w:ind w:left="782" w:hanging="524"/>
        <w:jc w:val="left"/>
      </w:pPr>
      <w:rPr>
        <w:rFonts w:hint="default"/>
        <w:lang w:val="id" w:eastAsia="en-US" w:bidi="ar-SA"/>
      </w:rPr>
    </w:lvl>
    <w:lvl w:ilvl="1" w:tentative="0">
      <w:start w:val="1"/>
      <w:numFmt w:val="decimal"/>
      <w:lvlText w:val="%1.%2."/>
      <w:lvlJc w:val="left"/>
      <w:pPr>
        <w:ind w:left="782" w:hanging="524"/>
        <w:jc w:val="left"/>
      </w:pPr>
      <w:rPr>
        <w:rFonts w:hint="default" w:ascii="Cambria" w:hAnsi="Cambria" w:eastAsia="Cambria" w:cs="Cambria"/>
        <w:b w:val="0"/>
        <w:bCs w:val="0"/>
        <w:i w:val="0"/>
        <w:iCs w:val="0"/>
        <w:spacing w:val="-1"/>
        <w:w w:val="123"/>
        <w:sz w:val="24"/>
        <w:szCs w:val="24"/>
        <w:lang w:val="id" w:eastAsia="en-US" w:bidi="ar-SA"/>
      </w:rPr>
    </w:lvl>
    <w:lvl w:ilvl="2" w:tentative="0">
      <w:start w:val="1"/>
      <w:numFmt w:val="decimal"/>
      <w:lvlText w:val="%1.%2.%3."/>
      <w:lvlJc w:val="left"/>
      <w:pPr>
        <w:ind w:left="1571" w:hanging="749"/>
        <w:jc w:val="left"/>
      </w:pPr>
      <w:rPr>
        <w:rFonts w:hint="default" w:ascii="Cambria" w:hAnsi="Cambria" w:eastAsia="Cambria" w:cs="Cambria"/>
        <w:b w:val="0"/>
        <w:bCs w:val="0"/>
        <w:i w:val="0"/>
        <w:iCs w:val="0"/>
        <w:spacing w:val="-1"/>
        <w:w w:val="123"/>
        <w:sz w:val="24"/>
        <w:szCs w:val="24"/>
        <w:lang w:val="id" w:eastAsia="en-US" w:bidi="ar-SA"/>
      </w:rPr>
    </w:lvl>
    <w:lvl w:ilvl="3" w:tentative="0">
      <w:start w:val="0"/>
      <w:numFmt w:val="bullet"/>
      <w:lvlText w:val="•"/>
      <w:lvlJc w:val="left"/>
      <w:pPr>
        <w:ind w:left="2410" w:hanging="749"/>
      </w:pPr>
      <w:rPr>
        <w:rFonts w:hint="default"/>
        <w:lang w:val="id" w:eastAsia="en-US" w:bidi="ar-SA"/>
      </w:rPr>
    </w:lvl>
    <w:lvl w:ilvl="4" w:tentative="0">
      <w:start w:val="0"/>
      <w:numFmt w:val="bullet"/>
      <w:lvlText w:val="•"/>
      <w:lvlJc w:val="left"/>
      <w:pPr>
        <w:ind w:left="2825" w:hanging="749"/>
      </w:pPr>
      <w:rPr>
        <w:rFonts w:hint="default"/>
        <w:lang w:val="id" w:eastAsia="en-US" w:bidi="ar-SA"/>
      </w:rPr>
    </w:lvl>
    <w:lvl w:ilvl="5" w:tentative="0">
      <w:start w:val="0"/>
      <w:numFmt w:val="bullet"/>
      <w:lvlText w:val="•"/>
      <w:lvlJc w:val="left"/>
      <w:pPr>
        <w:ind w:left="3240" w:hanging="749"/>
      </w:pPr>
      <w:rPr>
        <w:rFonts w:hint="default"/>
        <w:lang w:val="id" w:eastAsia="en-US" w:bidi="ar-SA"/>
      </w:rPr>
    </w:lvl>
    <w:lvl w:ilvl="6" w:tentative="0">
      <w:start w:val="0"/>
      <w:numFmt w:val="bullet"/>
      <w:lvlText w:val="•"/>
      <w:lvlJc w:val="left"/>
      <w:pPr>
        <w:ind w:left="3655" w:hanging="749"/>
      </w:pPr>
      <w:rPr>
        <w:rFonts w:hint="default"/>
        <w:lang w:val="id" w:eastAsia="en-US" w:bidi="ar-SA"/>
      </w:rPr>
    </w:lvl>
    <w:lvl w:ilvl="7" w:tentative="0">
      <w:start w:val="0"/>
      <w:numFmt w:val="bullet"/>
      <w:lvlText w:val="•"/>
      <w:lvlJc w:val="left"/>
      <w:pPr>
        <w:ind w:left="4070" w:hanging="749"/>
      </w:pPr>
      <w:rPr>
        <w:rFonts w:hint="default"/>
        <w:lang w:val="id" w:eastAsia="en-US" w:bidi="ar-SA"/>
      </w:rPr>
    </w:lvl>
    <w:lvl w:ilvl="8" w:tentative="0">
      <w:start w:val="0"/>
      <w:numFmt w:val="bullet"/>
      <w:lvlText w:val="•"/>
      <w:lvlJc w:val="left"/>
      <w:pPr>
        <w:ind w:left="4485" w:hanging="749"/>
      </w:pPr>
      <w:rPr>
        <w:rFonts w:hint="default"/>
        <w:lang w:val="id" w:eastAsia="en-US" w:bidi="ar-SA"/>
      </w:rPr>
    </w:lvl>
  </w:abstractNum>
  <w:abstractNum w:abstractNumId="23">
    <w:nsid w:val="F7735DC9"/>
    <w:multiLevelType w:val="multilevel"/>
    <w:tmpl w:val="F7735DC9"/>
    <w:lvl w:ilvl="0" w:tentative="0">
      <w:start w:val="1"/>
      <w:numFmt w:val="decimal"/>
      <w:lvlText w:val="%1."/>
      <w:lvlJc w:val="left"/>
      <w:pPr>
        <w:ind w:left="1442" w:hanging="425"/>
        <w:jc w:val="left"/>
      </w:pPr>
      <w:rPr>
        <w:rFonts w:hint="default" w:ascii="Cambria" w:hAnsi="Cambria" w:eastAsia="Cambria" w:cs="Cambria"/>
        <w:b w:val="0"/>
        <w:bCs w:val="0"/>
        <w:i w:val="0"/>
        <w:iCs w:val="0"/>
        <w:color w:val="333333"/>
        <w:spacing w:val="-1"/>
        <w:w w:val="123"/>
        <w:sz w:val="24"/>
        <w:szCs w:val="24"/>
        <w:lang w:val="id" w:eastAsia="en-US" w:bidi="ar-SA"/>
      </w:rPr>
    </w:lvl>
    <w:lvl w:ilvl="1" w:tentative="0">
      <w:start w:val="0"/>
      <w:numFmt w:val="bullet"/>
      <w:lvlText w:val="•"/>
      <w:lvlJc w:val="left"/>
      <w:pPr>
        <w:ind w:left="2321" w:hanging="425"/>
      </w:pPr>
      <w:rPr>
        <w:rFonts w:hint="default"/>
        <w:lang w:val="id" w:eastAsia="en-US" w:bidi="ar-SA"/>
      </w:rPr>
    </w:lvl>
    <w:lvl w:ilvl="2" w:tentative="0">
      <w:start w:val="0"/>
      <w:numFmt w:val="bullet"/>
      <w:lvlText w:val="•"/>
      <w:lvlJc w:val="left"/>
      <w:pPr>
        <w:ind w:left="3203" w:hanging="425"/>
      </w:pPr>
      <w:rPr>
        <w:rFonts w:hint="default"/>
        <w:lang w:val="id" w:eastAsia="en-US" w:bidi="ar-SA"/>
      </w:rPr>
    </w:lvl>
    <w:lvl w:ilvl="3" w:tentative="0">
      <w:start w:val="0"/>
      <w:numFmt w:val="bullet"/>
      <w:lvlText w:val="•"/>
      <w:lvlJc w:val="left"/>
      <w:pPr>
        <w:ind w:left="4085" w:hanging="425"/>
      </w:pPr>
      <w:rPr>
        <w:rFonts w:hint="default"/>
        <w:lang w:val="id" w:eastAsia="en-US" w:bidi="ar-SA"/>
      </w:rPr>
    </w:lvl>
    <w:lvl w:ilvl="4" w:tentative="0">
      <w:start w:val="0"/>
      <w:numFmt w:val="bullet"/>
      <w:lvlText w:val="•"/>
      <w:lvlJc w:val="left"/>
      <w:pPr>
        <w:ind w:left="4966" w:hanging="425"/>
      </w:pPr>
      <w:rPr>
        <w:rFonts w:hint="default"/>
        <w:lang w:val="id" w:eastAsia="en-US" w:bidi="ar-SA"/>
      </w:rPr>
    </w:lvl>
    <w:lvl w:ilvl="5" w:tentative="0">
      <w:start w:val="0"/>
      <w:numFmt w:val="bullet"/>
      <w:lvlText w:val="•"/>
      <w:lvlJc w:val="left"/>
      <w:pPr>
        <w:ind w:left="5848" w:hanging="425"/>
      </w:pPr>
      <w:rPr>
        <w:rFonts w:hint="default"/>
        <w:lang w:val="id" w:eastAsia="en-US" w:bidi="ar-SA"/>
      </w:rPr>
    </w:lvl>
    <w:lvl w:ilvl="6" w:tentative="0">
      <w:start w:val="0"/>
      <w:numFmt w:val="bullet"/>
      <w:lvlText w:val="•"/>
      <w:lvlJc w:val="left"/>
      <w:pPr>
        <w:ind w:left="6730" w:hanging="425"/>
      </w:pPr>
      <w:rPr>
        <w:rFonts w:hint="default"/>
        <w:lang w:val="id" w:eastAsia="en-US" w:bidi="ar-SA"/>
      </w:rPr>
    </w:lvl>
    <w:lvl w:ilvl="7" w:tentative="0">
      <w:start w:val="0"/>
      <w:numFmt w:val="bullet"/>
      <w:lvlText w:val="•"/>
      <w:lvlJc w:val="left"/>
      <w:pPr>
        <w:ind w:left="7611" w:hanging="425"/>
      </w:pPr>
      <w:rPr>
        <w:rFonts w:hint="default"/>
        <w:lang w:val="id" w:eastAsia="en-US" w:bidi="ar-SA"/>
      </w:rPr>
    </w:lvl>
    <w:lvl w:ilvl="8" w:tentative="0">
      <w:start w:val="0"/>
      <w:numFmt w:val="bullet"/>
      <w:lvlText w:val="•"/>
      <w:lvlJc w:val="left"/>
      <w:pPr>
        <w:ind w:left="8493" w:hanging="425"/>
      </w:pPr>
      <w:rPr>
        <w:rFonts w:hint="default"/>
        <w:lang w:val="id" w:eastAsia="en-US" w:bidi="ar-SA"/>
      </w:rPr>
    </w:lvl>
  </w:abstractNum>
  <w:abstractNum w:abstractNumId="24">
    <w:nsid w:val="0053208E"/>
    <w:multiLevelType w:val="multilevel"/>
    <w:tmpl w:val="0053208E"/>
    <w:lvl w:ilvl="0" w:tentative="0">
      <w:start w:val="1"/>
      <w:numFmt w:val="lowerLetter"/>
      <w:lvlText w:val="%1."/>
      <w:lvlJc w:val="left"/>
      <w:pPr>
        <w:ind w:left="516" w:hanging="409"/>
        <w:jc w:val="left"/>
      </w:pPr>
      <w:rPr>
        <w:rFonts w:hint="default" w:ascii="Cambria" w:hAnsi="Cambria" w:eastAsia="Cambria" w:cs="Cambria"/>
        <w:b w:val="0"/>
        <w:bCs w:val="0"/>
        <w:i w:val="0"/>
        <w:iCs w:val="0"/>
        <w:spacing w:val="0"/>
        <w:w w:val="129"/>
        <w:sz w:val="24"/>
        <w:szCs w:val="24"/>
        <w:lang w:val="id" w:eastAsia="en-US" w:bidi="ar-SA"/>
      </w:rPr>
    </w:lvl>
    <w:lvl w:ilvl="1" w:tentative="0">
      <w:start w:val="0"/>
      <w:numFmt w:val="bullet"/>
      <w:lvlText w:val="•"/>
      <w:lvlJc w:val="left"/>
      <w:pPr>
        <w:ind w:left="1192" w:hanging="409"/>
      </w:pPr>
      <w:rPr>
        <w:rFonts w:hint="default"/>
        <w:lang w:val="id" w:eastAsia="en-US" w:bidi="ar-SA"/>
      </w:rPr>
    </w:lvl>
    <w:lvl w:ilvl="2" w:tentative="0">
      <w:start w:val="0"/>
      <w:numFmt w:val="bullet"/>
      <w:lvlText w:val="•"/>
      <w:lvlJc w:val="left"/>
      <w:pPr>
        <w:ind w:left="1865" w:hanging="409"/>
      </w:pPr>
      <w:rPr>
        <w:rFonts w:hint="default"/>
        <w:lang w:val="id" w:eastAsia="en-US" w:bidi="ar-SA"/>
      </w:rPr>
    </w:lvl>
    <w:lvl w:ilvl="3" w:tentative="0">
      <w:start w:val="0"/>
      <w:numFmt w:val="bullet"/>
      <w:lvlText w:val="•"/>
      <w:lvlJc w:val="left"/>
      <w:pPr>
        <w:ind w:left="2537" w:hanging="409"/>
      </w:pPr>
      <w:rPr>
        <w:rFonts w:hint="default"/>
        <w:lang w:val="id" w:eastAsia="en-US" w:bidi="ar-SA"/>
      </w:rPr>
    </w:lvl>
    <w:lvl w:ilvl="4" w:tentative="0">
      <w:start w:val="0"/>
      <w:numFmt w:val="bullet"/>
      <w:lvlText w:val="•"/>
      <w:lvlJc w:val="left"/>
      <w:pPr>
        <w:ind w:left="3210" w:hanging="409"/>
      </w:pPr>
      <w:rPr>
        <w:rFonts w:hint="default"/>
        <w:lang w:val="id" w:eastAsia="en-US" w:bidi="ar-SA"/>
      </w:rPr>
    </w:lvl>
    <w:lvl w:ilvl="5" w:tentative="0">
      <w:start w:val="0"/>
      <w:numFmt w:val="bullet"/>
      <w:lvlText w:val="•"/>
      <w:lvlJc w:val="left"/>
      <w:pPr>
        <w:ind w:left="3882" w:hanging="409"/>
      </w:pPr>
      <w:rPr>
        <w:rFonts w:hint="default"/>
        <w:lang w:val="id" w:eastAsia="en-US" w:bidi="ar-SA"/>
      </w:rPr>
    </w:lvl>
    <w:lvl w:ilvl="6" w:tentative="0">
      <w:start w:val="0"/>
      <w:numFmt w:val="bullet"/>
      <w:lvlText w:val="•"/>
      <w:lvlJc w:val="left"/>
      <w:pPr>
        <w:ind w:left="4555" w:hanging="409"/>
      </w:pPr>
      <w:rPr>
        <w:rFonts w:hint="default"/>
        <w:lang w:val="id" w:eastAsia="en-US" w:bidi="ar-SA"/>
      </w:rPr>
    </w:lvl>
    <w:lvl w:ilvl="7" w:tentative="0">
      <w:start w:val="0"/>
      <w:numFmt w:val="bullet"/>
      <w:lvlText w:val="•"/>
      <w:lvlJc w:val="left"/>
      <w:pPr>
        <w:ind w:left="5227" w:hanging="409"/>
      </w:pPr>
      <w:rPr>
        <w:rFonts w:hint="default"/>
        <w:lang w:val="id" w:eastAsia="en-US" w:bidi="ar-SA"/>
      </w:rPr>
    </w:lvl>
    <w:lvl w:ilvl="8" w:tentative="0">
      <w:start w:val="0"/>
      <w:numFmt w:val="bullet"/>
      <w:lvlText w:val="•"/>
      <w:lvlJc w:val="left"/>
      <w:pPr>
        <w:ind w:left="5900" w:hanging="409"/>
      </w:pPr>
      <w:rPr>
        <w:rFonts w:hint="default"/>
        <w:lang w:val="id" w:eastAsia="en-US" w:bidi="ar-SA"/>
      </w:rPr>
    </w:lvl>
  </w:abstractNum>
  <w:abstractNum w:abstractNumId="25">
    <w:nsid w:val="0248C179"/>
    <w:multiLevelType w:val="multilevel"/>
    <w:tmpl w:val="0248C179"/>
    <w:lvl w:ilvl="0" w:tentative="0">
      <w:start w:val="4"/>
      <w:numFmt w:val="decimal"/>
      <w:lvlText w:val="%1"/>
      <w:lvlJc w:val="left"/>
      <w:pPr>
        <w:ind w:left="675" w:hanging="525"/>
        <w:jc w:val="left"/>
      </w:pPr>
      <w:rPr>
        <w:rFonts w:hint="default"/>
        <w:lang w:val="id" w:eastAsia="en-US" w:bidi="ar-SA"/>
      </w:rPr>
    </w:lvl>
    <w:lvl w:ilvl="1" w:tentative="0">
      <w:start w:val="1"/>
      <w:numFmt w:val="decimal"/>
      <w:lvlText w:val="%1.%2."/>
      <w:lvlJc w:val="left"/>
      <w:pPr>
        <w:ind w:left="675" w:hanging="525"/>
        <w:jc w:val="left"/>
      </w:pPr>
      <w:rPr>
        <w:rFonts w:hint="default" w:ascii="Cambria" w:hAnsi="Cambria" w:eastAsia="Cambria" w:cs="Cambria"/>
        <w:b w:val="0"/>
        <w:bCs w:val="0"/>
        <w:i w:val="0"/>
        <w:iCs w:val="0"/>
        <w:spacing w:val="-1"/>
        <w:w w:val="111"/>
        <w:sz w:val="24"/>
        <w:szCs w:val="24"/>
        <w:lang w:val="id" w:eastAsia="en-US" w:bidi="ar-SA"/>
      </w:rPr>
    </w:lvl>
    <w:lvl w:ilvl="2" w:tentative="0">
      <w:start w:val="1"/>
      <w:numFmt w:val="decimal"/>
      <w:lvlText w:val="%1.%2.%3."/>
      <w:lvlJc w:val="left"/>
      <w:pPr>
        <w:ind w:left="1463" w:hanging="749"/>
        <w:jc w:val="left"/>
      </w:pPr>
      <w:rPr>
        <w:rFonts w:hint="default" w:ascii="Cambria" w:hAnsi="Cambria" w:eastAsia="Cambria" w:cs="Cambria"/>
        <w:b w:val="0"/>
        <w:bCs w:val="0"/>
        <w:i w:val="0"/>
        <w:iCs w:val="0"/>
        <w:spacing w:val="-1"/>
        <w:w w:val="123"/>
        <w:sz w:val="24"/>
        <w:szCs w:val="24"/>
        <w:lang w:val="id" w:eastAsia="en-US" w:bidi="ar-SA"/>
      </w:rPr>
    </w:lvl>
    <w:lvl w:ilvl="3" w:tentative="0">
      <w:start w:val="0"/>
      <w:numFmt w:val="bullet"/>
      <w:lvlText w:val="•"/>
      <w:lvlJc w:val="left"/>
      <w:pPr>
        <w:ind w:left="2962" w:hanging="749"/>
      </w:pPr>
      <w:rPr>
        <w:rFonts w:hint="default"/>
        <w:lang w:val="id" w:eastAsia="en-US" w:bidi="ar-SA"/>
      </w:rPr>
    </w:lvl>
    <w:lvl w:ilvl="4" w:tentative="0">
      <w:start w:val="0"/>
      <w:numFmt w:val="bullet"/>
      <w:lvlText w:val="•"/>
      <w:lvlJc w:val="left"/>
      <w:pPr>
        <w:ind w:left="3713" w:hanging="749"/>
      </w:pPr>
      <w:rPr>
        <w:rFonts w:hint="default"/>
        <w:lang w:val="id" w:eastAsia="en-US" w:bidi="ar-SA"/>
      </w:rPr>
    </w:lvl>
    <w:lvl w:ilvl="5" w:tentative="0">
      <w:start w:val="0"/>
      <w:numFmt w:val="bullet"/>
      <w:lvlText w:val="•"/>
      <w:lvlJc w:val="left"/>
      <w:pPr>
        <w:ind w:left="4464" w:hanging="749"/>
      </w:pPr>
      <w:rPr>
        <w:rFonts w:hint="default"/>
        <w:lang w:val="id" w:eastAsia="en-US" w:bidi="ar-SA"/>
      </w:rPr>
    </w:lvl>
    <w:lvl w:ilvl="6" w:tentative="0">
      <w:start w:val="0"/>
      <w:numFmt w:val="bullet"/>
      <w:lvlText w:val="•"/>
      <w:lvlJc w:val="left"/>
      <w:pPr>
        <w:ind w:left="5216" w:hanging="749"/>
      </w:pPr>
      <w:rPr>
        <w:rFonts w:hint="default"/>
        <w:lang w:val="id" w:eastAsia="en-US" w:bidi="ar-SA"/>
      </w:rPr>
    </w:lvl>
    <w:lvl w:ilvl="7" w:tentative="0">
      <w:start w:val="0"/>
      <w:numFmt w:val="bullet"/>
      <w:lvlText w:val="•"/>
      <w:lvlJc w:val="left"/>
      <w:pPr>
        <w:ind w:left="5967" w:hanging="749"/>
      </w:pPr>
      <w:rPr>
        <w:rFonts w:hint="default"/>
        <w:lang w:val="id" w:eastAsia="en-US" w:bidi="ar-SA"/>
      </w:rPr>
    </w:lvl>
    <w:lvl w:ilvl="8" w:tentative="0">
      <w:start w:val="0"/>
      <w:numFmt w:val="bullet"/>
      <w:lvlText w:val="•"/>
      <w:lvlJc w:val="left"/>
      <w:pPr>
        <w:ind w:left="6718" w:hanging="749"/>
      </w:pPr>
      <w:rPr>
        <w:rFonts w:hint="default"/>
        <w:lang w:val="id" w:eastAsia="en-US" w:bidi="ar-SA"/>
      </w:rPr>
    </w:lvl>
  </w:abstractNum>
  <w:abstractNum w:abstractNumId="26">
    <w:nsid w:val="03D62ECE"/>
    <w:multiLevelType w:val="multilevel"/>
    <w:tmpl w:val="03D62ECE"/>
    <w:lvl w:ilvl="0" w:tentative="0">
      <w:start w:val="2"/>
      <w:numFmt w:val="decimal"/>
      <w:lvlText w:val="%1"/>
      <w:lvlJc w:val="left"/>
      <w:pPr>
        <w:ind w:left="1389" w:hanging="675"/>
        <w:jc w:val="left"/>
      </w:pPr>
      <w:rPr>
        <w:rFonts w:hint="default"/>
        <w:lang w:val="id" w:eastAsia="en-US" w:bidi="ar-SA"/>
      </w:rPr>
    </w:lvl>
    <w:lvl w:ilvl="1" w:tentative="0">
      <w:start w:val="1"/>
      <w:numFmt w:val="decimal"/>
      <w:lvlText w:val="%1.%2"/>
      <w:lvlJc w:val="left"/>
      <w:pPr>
        <w:ind w:left="1389" w:hanging="675"/>
        <w:jc w:val="left"/>
      </w:pPr>
      <w:rPr>
        <w:rFonts w:hint="default"/>
        <w:lang w:val="id" w:eastAsia="en-US" w:bidi="ar-SA"/>
      </w:rPr>
    </w:lvl>
    <w:lvl w:ilvl="2" w:tentative="0">
      <w:start w:val="1"/>
      <w:numFmt w:val="decimal"/>
      <w:lvlText w:val="%1.%2.%3."/>
      <w:lvlJc w:val="left"/>
      <w:pPr>
        <w:ind w:left="1389" w:hanging="675"/>
        <w:jc w:val="left"/>
      </w:pPr>
      <w:rPr>
        <w:rFonts w:hint="default" w:ascii="Cambria" w:hAnsi="Cambria" w:eastAsia="Cambria" w:cs="Cambria"/>
        <w:b w:val="0"/>
        <w:bCs w:val="0"/>
        <w:i w:val="0"/>
        <w:iCs w:val="0"/>
        <w:spacing w:val="-1"/>
        <w:w w:val="111"/>
        <w:sz w:val="22"/>
        <w:szCs w:val="22"/>
        <w:lang w:val="id" w:eastAsia="en-US" w:bidi="ar-SA"/>
      </w:rPr>
    </w:lvl>
    <w:lvl w:ilvl="3" w:tentative="0">
      <w:start w:val="0"/>
      <w:numFmt w:val="bullet"/>
      <w:lvlText w:val="•"/>
      <w:lvlJc w:val="left"/>
      <w:pPr>
        <w:ind w:left="3432" w:hanging="675"/>
      </w:pPr>
      <w:rPr>
        <w:rFonts w:hint="default"/>
        <w:lang w:val="id" w:eastAsia="en-US" w:bidi="ar-SA"/>
      </w:rPr>
    </w:lvl>
    <w:lvl w:ilvl="4" w:tentative="0">
      <w:start w:val="0"/>
      <w:numFmt w:val="bullet"/>
      <w:lvlText w:val="•"/>
      <w:lvlJc w:val="left"/>
      <w:pPr>
        <w:ind w:left="4116" w:hanging="675"/>
      </w:pPr>
      <w:rPr>
        <w:rFonts w:hint="default"/>
        <w:lang w:val="id" w:eastAsia="en-US" w:bidi="ar-SA"/>
      </w:rPr>
    </w:lvl>
    <w:lvl w:ilvl="5" w:tentative="0">
      <w:start w:val="0"/>
      <w:numFmt w:val="bullet"/>
      <w:lvlText w:val="•"/>
      <w:lvlJc w:val="left"/>
      <w:pPr>
        <w:ind w:left="4800" w:hanging="675"/>
      </w:pPr>
      <w:rPr>
        <w:rFonts w:hint="default"/>
        <w:lang w:val="id" w:eastAsia="en-US" w:bidi="ar-SA"/>
      </w:rPr>
    </w:lvl>
    <w:lvl w:ilvl="6" w:tentative="0">
      <w:start w:val="0"/>
      <w:numFmt w:val="bullet"/>
      <w:lvlText w:val="•"/>
      <w:lvlJc w:val="left"/>
      <w:pPr>
        <w:ind w:left="5484" w:hanging="675"/>
      </w:pPr>
      <w:rPr>
        <w:rFonts w:hint="default"/>
        <w:lang w:val="id" w:eastAsia="en-US" w:bidi="ar-SA"/>
      </w:rPr>
    </w:lvl>
    <w:lvl w:ilvl="7" w:tentative="0">
      <w:start w:val="0"/>
      <w:numFmt w:val="bullet"/>
      <w:lvlText w:val="•"/>
      <w:lvlJc w:val="left"/>
      <w:pPr>
        <w:ind w:left="6168" w:hanging="675"/>
      </w:pPr>
      <w:rPr>
        <w:rFonts w:hint="default"/>
        <w:lang w:val="id" w:eastAsia="en-US" w:bidi="ar-SA"/>
      </w:rPr>
    </w:lvl>
    <w:lvl w:ilvl="8" w:tentative="0">
      <w:start w:val="0"/>
      <w:numFmt w:val="bullet"/>
      <w:lvlText w:val="•"/>
      <w:lvlJc w:val="left"/>
      <w:pPr>
        <w:ind w:left="6852" w:hanging="675"/>
      </w:pPr>
      <w:rPr>
        <w:rFonts w:hint="default"/>
        <w:lang w:val="id" w:eastAsia="en-US" w:bidi="ar-SA"/>
      </w:rPr>
    </w:lvl>
  </w:abstractNum>
  <w:abstractNum w:abstractNumId="27">
    <w:nsid w:val="0709FD3E"/>
    <w:multiLevelType w:val="multilevel"/>
    <w:tmpl w:val="0709FD3E"/>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28">
    <w:nsid w:val="0CEF100B"/>
    <w:multiLevelType w:val="multilevel"/>
    <w:tmpl w:val="0CEF100B"/>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29">
    <w:nsid w:val="0E640482"/>
    <w:multiLevelType w:val="multilevel"/>
    <w:tmpl w:val="0E640482"/>
    <w:lvl w:ilvl="0" w:tentative="0">
      <w:start w:val="1"/>
      <w:numFmt w:val="decimal"/>
      <w:lvlText w:val="%1"/>
      <w:lvlJc w:val="left"/>
      <w:pPr>
        <w:ind w:left="873" w:hanging="709"/>
        <w:jc w:val="left"/>
      </w:pPr>
      <w:rPr>
        <w:rFonts w:hint="default"/>
        <w:lang w:val="id" w:eastAsia="en-US" w:bidi="ar-SA"/>
      </w:rPr>
    </w:lvl>
    <w:lvl w:ilvl="1" w:tentative="0">
      <w:start w:val="1"/>
      <w:numFmt w:val="decimal"/>
      <w:lvlText w:val="%1.%2."/>
      <w:lvlJc w:val="left"/>
      <w:pPr>
        <w:ind w:left="873" w:hanging="709"/>
        <w:jc w:val="left"/>
      </w:pPr>
      <w:rPr>
        <w:rFonts w:hint="default"/>
        <w:spacing w:val="-2"/>
        <w:w w:val="111"/>
        <w:lang w:val="id" w:eastAsia="en-US" w:bidi="ar-SA"/>
      </w:rPr>
    </w:lvl>
    <w:lvl w:ilvl="2" w:tentative="0">
      <w:start w:val="1"/>
      <w:numFmt w:val="decimal"/>
      <w:lvlText w:val="%1.%2.%3."/>
      <w:lvlJc w:val="left"/>
      <w:pPr>
        <w:ind w:left="1866" w:hanging="1069"/>
        <w:jc w:val="right"/>
      </w:pPr>
      <w:rPr>
        <w:rFonts w:hint="default" w:ascii="Cambria" w:hAnsi="Cambria" w:eastAsia="Cambria" w:cs="Cambria"/>
        <w:b/>
        <w:bCs/>
        <w:i w:val="0"/>
        <w:iCs w:val="0"/>
        <w:spacing w:val="-2"/>
        <w:w w:val="111"/>
        <w:sz w:val="24"/>
        <w:szCs w:val="24"/>
        <w:lang w:val="id" w:eastAsia="en-US" w:bidi="ar-SA"/>
      </w:rPr>
    </w:lvl>
    <w:lvl w:ilvl="3" w:tentative="0">
      <w:start w:val="1"/>
      <w:numFmt w:val="lowerLetter"/>
      <w:lvlText w:val="%4."/>
      <w:lvlJc w:val="left"/>
      <w:pPr>
        <w:ind w:left="2294" w:hanging="428"/>
        <w:jc w:val="left"/>
      </w:pPr>
      <w:rPr>
        <w:rFonts w:hint="default"/>
        <w:spacing w:val="0"/>
        <w:w w:val="129"/>
        <w:lang w:val="id" w:eastAsia="en-US" w:bidi="ar-SA"/>
      </w:rPr>
    </w:lvl>
    <w:lvl w:ilvl="4" w:tentative="0">
      <w:start w:val="0"/>
      <w:numFmt w:val="bullet"/>
      <w:lvlText w:val="•"/>
      <w:lvlJc w:val="left"/>
      <w:pPr>
        <w:ind w:left="2300" w:hanging="428"/>
      </w:pPr>
      <w:rPr>
        <w:rFonts w:hint="default"/>
        <w:lang w:val="id" w:eastAsia="en-US" w:bidi="ar-SA"/>
      </w:rPr>
    </w:lvl>
    <w:lvl w:ilvl="5" w:tentative="0">
      <w:start w:val="0"/>
      <w:numFmt w:val="bullet"/>
      <w:lvlText w:val="•"/>
      <w:lvlJc w:val="left"/>
      <w:pPr>
        <w:ind w:left="4980" w:hanging="428"/>
      </w:pPr>
      <w:rPr>
        <w:rFonts w:hint="default"/>
        <w:lang w:val="id" w:eastAsia="en-US" w:bidi="ar-SA"/>
      </w:rPr>
    </w:lvl>
    <w:lvl w:ilvl="6" w:tentative="0">
      <w:start w:val="0"/>
      <w:numFmt w:val="bullet"/>
      <w:lvlText w:val="•"/>
      <w:lvlJc w:val="left"/>
      <w:pPr>
        <w:ind w:left="6035" w:hanging="428"/>
      </w:pPr>
      <w:rPr>
        <w:rFonts w:hint="default"/>
        <w:lang w:val="id" w:eastAsia="en-US" w:bidi="ar-SA"/>
      </w:rPr>
    </w:lvl>
    <w:lvl w:ilvl="7" w:tentative="0">
      <w:start w:val="0"/>
      <w:numFmt w:val="bullet"/>
      <w:lvlText w:val="•"/>
      <w:lvlJc w:val="left"/>
      <w:pPr>
        <w:ind w:left="7090" w:hanging="428"/>
      </w:pPr>
      <w:rPr>
        <w:rFonts w:hint="default"/>
        <w:lang w:val="id" w:eastAsia="en-US" w:bidi="ar-SA"/>
      </w:rPr>
    </w:lvl>
    <w:lvl w:ilvl="8" w:tentative="0">
      <w:start w:val="0"/>
      <w:numFmt w:val="bullet"/>
      <w:lvlText w:val="•"/>
      <w:lvlJc w:val="left"/>
      <w:pPr>
        <w:ind w:left="8146" w:hanging="428"/>
      </w:pPr>
      <w:rPr>
        <w:rFonts w:hint="default"/>
        <w:lang w:val="id" w:eastAsia="en-US" w:bidi="ar-SA"/>
      </w:rPr>
    </w:lvl>
  </w:abstractNum>
  <w:abstractNum w:abstractNumId="30">
    <w:nsid w:val="1ACDE60F"/>
    <w:multiLevelType w:val="multilevel"/>
    <w:tmpl w:val="1ACDE60F"/>
    <w:lvl w:ilvl="0" w:tentative="0">
      <w:start w:val="1"/>
      <w:numFmt w:val="decimal"/>
      <w:lvlText w:val="%1."/>
      <w:lvlJc w:val="left"/>
      <w:pPr>
        <w:ind w:left="993" w:hanging="284"/>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1925" w:hanging="284"/>
      </w:pPr>
      <w:rPr>
        <w:rFonts w:hint="default"/>
        <w:lang w:val="id" w:eastAsia="en-US" w:bidi="ar-SA"/>
      </w:rPr>
    </w:lvl>
    <w:lvl w:ilvl="2" w:tentative="0">
      <w:start w:val="0"/>
      <w:numFmt w:val="bullet"/>
      <w:lvlText w:val="•"/>
      <w:lvlJc w:val="left"/>
      <w:pPr>
        <w:ind w:left="2851" w:hanging="284"/>
      </w:pPr>
      <w:rPr>
        <w:rFonts w:hint="default"/>
        <w:lang w:val="id" w:eastAsia="en-US" w:bidi="ar-SA"/>
      </w:rPr>
    </w:lvl>
    <w:lvl w:ilvl="3" w:tentative="0">
      <w:start w:val="0"/>
      <w:numFmt w:val="bullet"/>
      <w:lvlText w:val="•"/>
      <w:lvlJc w:val="left"/>
      <w:pPr>
        <w:ind w:left="3777" w:hanging="284"/>
      </w:pPr>
      <w:rPr>
        <w:rFonts w:hint="default"/>
        <w:lang w:val="id" w:eastAsia="en-US" w:bidi="ar-SA"/>
      </w:rPr>
    </w:lvl>
    <w:lvl w:ilvl="4" w:tentative="0">
      <w:start w:val="0"/>
      <w:numFmt w:val="bullet"/>
      <w:lvlText w:val="•"/>
      <w:lvlJc w:val="left"/>
      <w:pPr>
        <w:ind w:left="4702" w:hanging="284"/>
      </w:pPr>
      <w:rPr>
        <w:rFonts w:hint="default"/>
        <w:lang w:val="id" w:eastAsia="en-US" w:bidi="ar-SA"/>
      </w:rPr>
    </w:lvl>
    <w:lvl w:ilvl="5" w:tentative="0">
      <w:start w:val="0"/>
      <w:numFmt w:val="bullet"/>
      <w:lvlText w:val="•"/>
      <w:lvlJc w:val="left"/>
      <w:pPr>
        <w:ind w:left="5628" w:hanging="284"/>
      </w:pPr>
      <w:rPr>
        <w:rFonts w:hint="default"/>
        <w:lang w:val="id" w:eastAsia="en-US" w:bidi="ar-SA"/>
      </w:rPr>
    </w:lvl>
    <w:lvl w:ilvl="6" w:tentative="0">
      <w:start w:val="0"/>
      <w:numFmt w:val="bullet"/>
      <w:lvlText w:val="•"/>
      <w:lvlJc w:val="left"/>
      <w:pPr>
        <w:ind w:left="6554" w:hanging="284"/>
      </w:pPr>
      <w:rPr>
        <w:rFonts w:hint="default"/>
        <w:lang w:val="id" w:eastAsia="en-US" w:bidi="ar-SA"/>
      </w:rPr>
    </w:lvl>
    <w:lvl w:ilvl="7" w:tentative="0">
      <w:start w:val="0"/>
      <w:numFmt w:val="bullet"/>
      <w:lvlText w:val="•"/>
      <w:lvlJc w:val="left"/>
      <w:pPr>
        <w:ind w:left="7479" w:hanging="284"/>
      </w:pPr>
      <w:rPr>
        <w:rFonts w:hint="default"/>
        <w:lang w:val="id" w:eastAsia="en-US" w:bidi="ar-SA"/>
      </w:rPr>
    </w:lvl>
    <w:lvl w:ilvl="8" w:tentative="0">
      <w:start w:val="0"/>
      <w:numFmt w:val="bullet"/>
      <w:lvlText w:val="•"/>
      <w:lvlJc w:val="left"/>
      <w:pPr>
        <w:ind w:left="8405" w:hanging="284"/>
      </w:pPr>
      <w:rPr>
        <w:rFonts w:hint="default"/>
        <w:lang w:val="id" w:eastAsia="en-US" w:bidi="ar-SA"/>
      </w:rPr>
    </w:lvl>
  </w:abstractNum>
  <w:abstractNum w:abstractNumId="31">
    <w:nsid w:val="1C257C7B"/>
    <w:multiLevelType w:val="multilevel"/>
    <w:tmpl w:val="1C257C7B"/>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32">
    <w:nsid w:val="23E97754"/>
    <w:multiLevelType w:val="multilevel"/>
    <w:tmpl w:val="23E97754"/>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33">
    <w:nsid w:val="243FCF68"/>
    <w:multiLevelType w:val="multilevel"/>
    <w:tmpl w:val="243FCF68"/>
    <w:lvl w:ilvl="0" w:tentative="0">
      <w:start w:val="0"/>
      <w:numFmt w:val="bullet"/>
      <w:lvlText w:val="-"/>
      <w:lvlJc w:val="left"/>
      <w:pPr>
        <w:ind w:left="593" w:hanging="428"/>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565" w:hanging="428"/>
      </w:pPr>
      <w:rPr>
        <w:rFonts w:hint="default"/>
        <w:lang w:val="id" w:eastAsia="en-US" w:bidi="ar-SA"/>
      </w:rPr>
    </w:lvl>
    <w:lvl w:ilvl="2" w:tentative="0">
      <w:start w:val="0"/>
      <w:numFmt w:val="bullet"/>
      <w:lvlText w:val="•"/>
      <w:lvlJc w:val="left"/>
      <w:pPr>
        <w:ind w:left="2531" w:hanging="428"/>
      </w:pPr>
      <w:rPr>
        <w:rFonts w:hint="default"/>
        <w:lang w:val="id" w:eastAsia="en-US" w:bidi="ar-SA"/>
      </w:rPr>
    </w:lvl>
    <w:lvl w:ilvl="3" w:tentative="0">
      <w:start w:val="0"/>
      <w:numFmt w:val="bullet"/>
      <w:lvlText w:val="•"/>
      <w:lvlJc w:val="left"/>
      <w:pPr>
        <w:ind w:left="3497" w:hanging="428"/>
      </w:pPr>
      <w:rPr>
        <w:rFonts w:hint="default"/>
        <w:lang w:val="id" w:eastAsia="en-US" w:bidi="ar-SA"/>
      </w:rPr>
    </w:lvl>
    <w:lvl w:ilvl="4" w:tentative="0">
      <w:start w:val="0"/>
      <w:numFmt w:val="bullet"/>
      <w:lvlText w:val="•"/>
      <w:lvlJc w:val="left"/>
      <w:pPr>
        <w:ind w:left="4462" w:hanging="428"/>
      </w:pPr>
      <w:rPr>
        <w:rFonts w:hint="default"/>
        <w:lang w:val="id" w:eastAsia="en-US" w:bidi="ar-SA"/>
      </w:rPr>
    </w:lvl>
    <w:lvl w:ilvl="5" w:tentative="0">
      <w:start w:val="0"/>
      <w:numFmt w:val="bullet"/>
      <w:lvlText w:val="•"/>
      <w:lvlJc w:val="left"/>
      <w:pPr>
        <w:ind w:left="5428" w:hanging="428"/>
      </w:pPr>
      <w:rPr>
        <w:rFonts w:hint="default"/>
        <w:lang w:val="id" w:eastAsia="en-US" w:bidi="ar-SA"/>
      </w:rPr>
    </w:lvl>
    <w:lvl w:ilvl="6" w:tentative="0">
      <w:start w:val="0"/>
      <w:numFmt w:val="bullet"/>
      <w:lvlText w:val="•"/>
      <w:lvlJc w:val="left"/>
      <w:pPr>
        <w:ind w:left="6394" w:hanging="428"/>
      </w:pPr>
      <w:rPr>
        <w:rFonts w:hint="default"/>
        <w:lang w:val="id" w:eastAsia="en-US" w:bidi="ar-SA"/>
      </w:rPr>
    </w:lvl>
    <w:lvl w:ilvl="7" w:tentative="0">
      <w:start w:val="0"/>
      <w:numFmt w:val="bullet"/>
      <w:lvlText w:val="•"/>
      <w:lvlJc w:val="left"/>
      <w:pPr>
        <w:ind w:left="7359" w:hanging="428"/>
      </w:pPr>
      <w:rPr>
        <w:rFonts w:hint="default"/>
        <w:lang w:val="id" w:eastAsia="en-US" w:bidi="ar-SA"/>
      </w:rPr>
    </w:lvl>
    <w:lvl w:ilvl="8" w:tentative="0">
      <w:start w:val="0"/>
      <w:numFmt w:val="bullet"/>
      <w:lvlText w:val="•"/>
      <w:lvlJc w:val="left"/>
      <w:pPr>
        <w:ind w:left="8325" w:hanging="428"/>
      </w:pPr>
      <w:rPr>
        <w:rFonts w:hint="default"/>
        <w:lang w:val="id" w:eastAsia="en-US" w:bidi="ar-SA"/>
      </w:rPr>
    </w:lvl>
  </w:abstractNum>
  <w:abstractNum w:abstractNumId="34">
    <w:nsid w:val="2470EC97"/>
    <w:multiLevelType w:val="multilevel"/>
    <w:tmpl w:val="2470EC97"/>
    <w:lvl w:ilvl="0" w:tentative="0">
      <w:start w:val="2"/>
      <w:numFmt w:val="decimal"/>
      <w:lvlText w:val="%1"/>
      <w:lvlJc w:val="left"/>
      <w:pPr>
        <w:ind w:left="1576" w:hanging="753"/>
        <w:jc w:val="left"/>
      </w:pPr>
      <w:rPr>
        <w:rFonts w:hint="default"/>
        <w:lang w:val="id" w:eastAsia="en-US" w:bidi="ar-SA"/>
      </w:rPr>
    </w:lvl>
    <w:lvl w:ilvl="1" w:tentative="0">
      <w:start w:val="1"/>
      <w:numFmt w:val="decimal"/>
      <w:lvlText w:val="%1.%2"/>
      <w:lvlJc w:val="left"/>
      <w:pPr>
        <w:ind w:left="1576" w:hanging="753"/>
        <w:jc w:val="left"/>
      </w:pPr>
      <w:rPr>
        <w:rFonts w:hint="default"/>
        <w:lang w:val="id" w:eastAsia="en-US" w:bidi="ar-SA"/>
      </w:rPr>
    </w:lvl>
    <w:lvl w:ilvl="2" w:tentative="0">
      <w:start w:val="3"/>
      <w:numFmt w:val="decimal"/>
      <w:lvlText w:val="%1.%2.%3."/>
      <w:lvlJc w:val="left"/>
      <w:pPr>
        <w:ind w:left="1576" w:hanging="753"/>
        <w:jc w:val="left"/>
      </w:pPr>
      <w:rPr>
        <w:rFonts w:hint="default" w:ascii="Cambria" w:hAnsi="Cambria" w:eastAsia="Cambria" w:cs="Cambria"/>
        <w:b w:val="0"/>
        <w:bCs w:val="0"/>
        <w:i w:val="0"/>
        <w:iCs w:val="0"/>
        <w:spacing w:val="-1"/>
        <w:w w:val="123"/>
        <w:sz w:val="24"/>
        <w:szCs w:val="24"/>
        <w:lang w:val="id" w:eastAsia="en-US" w:bidi="ar-SA"/>
      </w:rPr>
    </w:lvl>
    <w:lvl w:ilvl="3" w:tentative="0">
      <w:start w:val="0"/>
      <w:numFmt w:val="bullet"/>
      <w:lvlText w:val="•"/>
      <w:lvlJc w:val="left"/>
      <w:pPr>
        <w:ind w:left="3225" w:hanging="753"/>
      </w:pPr>
      <w:rPr>
        <w:rFonts w:hint="default"/>
        <w:lang w:val="id" w:eastAsia="en-US" w:bidi="ar-SA"/>
      </w:rPr>
    </w:lvl>
    <w:lvl w:ilvl="4" w:tentative="0">
      <w:start w:val="0"/>
      <w:numFmt w:val="bullet"/>
      <w:lvlText w:val="•"/>
      <w:lvlJc w:val="left"/>
      <w:pPr>
        <w:ind w:left="3773" w:hanging="753"/>
      </w:pPr>
      <w:rPr>
        <w:rFonts w:hint="default"/>
        <w:lang w:val="id" w:eastAsia="en-US" w:bidi="ar-SA"/>
      </w:rPr>
    </w:lvl>
    <w:lvl w:ilvl="5" w:tentative="0">
      <w:start w:val="0"/>
      <w:numFmt w:val="bullet"/>
      <w:lvlText w:val="•"/>
      <w:lvlJc w:val="left"/>
      <w:pPr>
        <w:ind w:left="4322" w:hanging="753"/>
      </w:pPr>
      <w:rPr>
        <w:rFonts w:hint="default"/>
        <w:lang w:val="id" w:eastAsia="en-US" w:bidi="ar-SA"/>
      </w:rPr>
    </w:lvl>
    <w:lvl w:ilvl="6" w:tentative="0">
      <w:start w:val="0"/>
      <w:numFmt w:val="bullet"/>
      <w:lvlText w:val="•"/>
      <w:lvlJc w:val="left"/>
      <w:pPr>
        <w:ind w:left="4870" w:hanging="753"/>
      </w:pPr>
      <w:rPr>
        <w:rFonts w:hint="default"/>
        <w:lang w:val="id" w:eastAsia="en-US" w:bidi="ar-SA"/>
      </w:rPr>
    </w:lvl>
    <w:lvl w:ilvl="7" w:tentative="0">
      <w:start w:val="0"/>
      <w:numFmt w:val="bullet"/>
      <w:lvlText w:val="•"/>
      <w:lvlJc w:val="left"/>
      <w:pPr>
        <w:ind w:left="5418" w:hanging="753"/>
      </w:pPr>
      <w:rPr>
        <w:rFonts w:hint="default"/>
        <w:lang w:val="id" w:eastAsia="en-US" w:bidi="ar-SA"/>
      </w:rPr>
    </w:lvl>
    <w:lvl w:ilvl="8" w:tentative="0">
      <w:start w:val="0"/>
      <w:numFmt w:val="bullet"/>
      <w:lvlText w:val="•"/>
      <w:lvlJc w:val="left"/>
      <w:pPr>
        <w:ind w:left="5967" w:hanging="753"/>
      </w:pPr>
      <w:rPr>
        <w:rFonts w:hint="default"/>
        <w:lang w:val="id" w:eastAsia="en-US" w:bidi="ar-SA"/>
      </w:rPr>
    </w:lvl>
  </w:abstractNum>
  <w:abstractNum w:abstractNumId="35">
    <w:nsid w:val="25B654F3"/>
    <w:multiLevelType w:val="multilevel"/>
    <w:tmpl w:val="25B654F3"/>
    <w:lvl w:ilvl="0" w:tentative="0">
      <w:start w:val="2"/>
      <w:numFmt w:val="decimal"/>
      <w:lvlText w:val="%1"/>
      <w:lvlJc w:val="left"/>
      <w:pPr>
        <w:ind w:left="811" w:hanging="753"/>
        <w:jc w:val="left"/>
      </w:pPr>
      <w:rPr>
        <w:rFonts w:hint="default"/>
        <w:lang w:val="id" w:eastAsia="en-US" w:bidi="ar-SA"/>
      </w:rPr>
    </w:lvl>
    <w:lvl w:ilvl="1" w:tentative="0">
      <w:start w:val="2"/>
      <w:numFmt w:val="decimal"/>
      <w:lvlText w:val="%1.%2"/>
      <w:lvlJc w:val="left"/>
      <w:pPr>
        <w:ind w:left="811" w:hanging="753"/>
        <w:jc w:val="left"/>
      </w:pPr>
      <w:rPr>
        <w:rFonts w:hint="default"/>
        <w:lang w:val="id" w:eastAsia="en-US" w:bidi="ar-SA"/>
      </w:rPr>
    </w:lvl>
    <w:lvl w:ilvl="2" w:tentative="0">
      <w:start w:val="1"/>
      <w:numFmt w:val="decimal"/>
      <w:lvlText w:val="%1.%2.%3."/>
      <w:lvlJc w:val="left"/>
      <w:pPr>
        <w:ind w:left="811" w:hanging="753"/>
        <w:jc w:val="left"/>
      </w:pPr>
      <w:rPr>
        <w:rFonts w:hint="default" w:ascii="Cambria" w:hAnsi="Cambria" w:eastAsia="Cambria" w:cs="Cambria"/>
        <w:b w:val="0"/>
        <w:bCs w:val="0"/>
        <w:i w:val="0"/>
        <w:iCs w:val="0"/>
        <w:spacing w:val="-1"/>
        <w:w w:val="111"/>
        <w:sz w:val="24"/>
        <w:szCs w:val="24"/>
        <w:lang w:val="id" w:eastAsia="en-US" w:bidi="ar-SA"/>
      </w:rPr>
    </w:lvl>
    <w:lvl w:ilvl="3" w:tentative="0">
      <w:start w:val="0"/>
      <w:numFmt w:val="bullet"/>
      <w:lvlText w:val="•"/>
      <w:lvlJc w:val="left"/>
      <w:pPr>
        <w:ind w:left="3040" w:hanging="753"/>
      </w:pPr>
      <w:rPr>
        <w:rFonts w:hint="default"/>
        <w:lang w:val="id" w:eastAsia="en-US" w:bidi="ar-SA"/>
      </w:rPr>
    </w:lvl>
    <w:lvl w:ilvl="4" w:tentative="0">
      <w:start w:val="0"/>
      <w:numFmt w:val="bullet"/>
      <w:lvlText w:val="•"/>
      <w:lvlJc w:val="left"/>
      <w:pPr>
        <w:ind w:left="3780" w:hanging="753"/>
      </w:pPr>
      <w:rPr>
        <w:rFonts w:hint="default"/>
        <w:lang w:val="id" w:eastAsia="en-US" w:bidi="ar-SA"/>
      </w:rPr>
    </w:lvl>
    <w:lvl w:ilvl="5" w:tentative="0">
      <w:start w:val="0"/>
      <w:numFmt w:val="bullet"/>
      <w:lvlText w:val="•"/>
      <w:lvlJc w:val="left"/>
      <w:pPr>
        <w:ind w:left="4520" w:hanging="753"/>
      </w:pPr>
      <w:rPr>
        <w:rFonts w:hint="default"/>
        <w:lang w:val="id" w:eastAsia="en-US" w:bidi="ar-SA"/>
      </w:rPr>
    </w:lvl>
    <w:lvl w:ilvl="6" w:tentative="0">
      <w:start w:val="0"/>
      <w:numFmt w:val="bullet"/>
      <w:lvlText w:val="•"/>
      <w:lvlJc w:val="left"/>
      <w:pPr>
        <w:ind w:left="5260" w:hanging="753"/>
      </w:pPr>
      <w:rPr>
        <w:rFonts w:hint="default"/>
        <w:lang w:val="id" w:eastAsia="en-US" w:bidi="ar-SA"/>
      </w:rPr>
    </w:lvl>
    <w:lvl w:ilvl="7" w:tentative="0">
      <w:start w:val="0"/>
      <w:numFmt w:val="bullet"/>
      <w:lvlText w:val="•"/>
      <w:lvlJc w:val="left"/>
      <w:pPr>
        <w:ind w:left="6000" w:hanging="753"/>
      </w:pPr>
      <w:rPr>
        <w:rFonts w:hint="default"/>
        <w:lang w:val="id" w:eastAsia="en-US" w:bidi="ar-SA"/>
      </w:rPr>
    </w:lvl>
    <w:lvl w:ilvl="8" w:tentative="0">
      <w:start w:val="0"/>
      <w:numFmt w:val="bullet"/>
      <w:lvlText w:val="•"/>
      <w:lvlJc w:val="left"/>
      <w:pPr>
        <w:ind w:left="6740" w:hanging="753"/>
      </w:pPr>
      <w:rPr>
        <w:rFonts w:hint="default"/>
        <w:lang w:val="id" w:eastAsia="en-US" w:bidi="ar-SA"/>
      </w:rPr>
    </w:lvl>
  </w:abstractNum>
  <w:abstractNum w:abstractNumId="36">
    <w:nsid w:val="2A8F537B"/>
    <w:multiLevelType w:val="multilevel"/>
    <w:tmpl w:val="2A8F537B"/>
    <w:lvl w:ilvl="0" w:tentative="0">
      <w:start w:val="1"/>
      <w:numFmt w:val="decimal"/>
      <w:lvlText w:val="%1."/>
      <w:lvlJc w:val="left"/>
      <w:pPr>
        <w:ind w:left="619" w:hanging="532"/>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1380" w:hanging="532"/>
      </w:pPr>
      <w:rPr>
        <w:rFonts w:hint="default"/>
        <w:lang w:val="id" w:eastAsia="en-US" w:bidi="ar-SA"/>
      </w:rPr>
    </w:lvl>
    <w:lvl w:ilvl="2" w:tentative="0">
      <w:start w:val="0"/>
      <w:numFmt w:val="bullet"/>
      <w:lvlText w:val="•"/>
      <w:lvlJc w:val="left"/>
      <w:pPr>
        <w:ind w:left="2140" w:hanging="532"/>
      </w:pPr>
      <w:rPr>
        <w:rFonts w:hint="default"/>
        <w:lang w:val="id" w:eastAsia="en-US" w:bidi="ar-SA"/>
      </w:rPr>
    </w:lvl>
    <w:lvl w:ilvl="3" w:tentative="0">
      <w:start w:val="0"/>
      <w:numFmt w:val="bullet"/>
      <w:lvlText w:val="•"/>
      <w:lvlJc w:val="left"/>
      <w:pPr>
        <w:ind w:left="2900" w:hanging="532"/>
      </w:pPr>
      <w:rPr>
        <w:rFonts w:hint="default"/>
        <w:lang w:val="id" w:eastAsia="en-US" w:bidi="ar-SA"/>
      </w:rPr>
    </w:lvl>
    <w:lvl w:ilvl="4" w:tentative="0">
      <w:start w:val="0"/>
      <w:numFmt w:val="bullet"/>
      <w:lvlText w:val="•"/>
      <w:lvlJc w:val="left"/>
      <w:pPr>
        <w:ind w:left="3660" w:hanging="532"/>
      </w:pPr>
      <w:rPr>
        <w:rFonts w:hint="default"/>
        <w:lang w:val="id" w:eastAsia="en-US" w:bidi="ar-SA"/>
      </w:rPr>
    </w:lvl>
    <w:lvl w:ilvl="5" w:tentative="0">
      <w:start w:val="0"/>
      <w:numFmt w:val="bullet"/>
      <w:lvlText w:val="•"/>
      <w:lvlJc w:val="left"/>
      <w:pPr>
        <w:ind w:left="4420" w:hanging="532"/>
      </w:pPr>
      <w:rPr>
        <w:rFonts w:hint="default"/>
        <w:lang w:val="id" w:eastAsia="en-US" w:bidi="ar-SA"/>
      </w:rPr>
    </w:lvl>
    <w:lvl w:ilvl="6" w:tentative="0">
      <w:start w:val="0"/>
      <w:numFmt w:val="bullet"/>
      <w:lvlText w:val="•"/>
      <w:lvlJc w:val="left"/>
      <w:pPr>
        <w:ind w:left="5180" w:hanging="532"/>
      </w:pPr>
      <w:rPr>
        <w:rFonts w:hint="default"/>
        <w:lang w:val="id" w:eastAsia="en-US" w:bidi="ar-SA"/>
      </w:rPr>
    </w:lvl>
    <w:lvl w:ilvl="7" w:tentative="0">
      <w:start w:val="0"/>
      <w:numFmt w:val="bullet"/>
      <w:lvlText w:val="•"/>
      <w:lvlJc w:val="left"/>
      <w:pPr>
        <w:ind w:left="5940" w:hanging="532"/>
      </w:pPr>
      <w:rPr>
        <w:rFonts w:hint="default"/>
        <w:lang w:val="id" w:eastAsia="en-US" w:bidi="ar-SA"/>
      </w:rPr>
    </w:lvl>
    <w:lvl w:ilvl="8" w:tentative="0">
      <w:start w:val="0"/>
      <w:numFmt w:val="bullet"/>
      <w:lvlText w:val="•"/>
      <w:lvlJc w:val="left"/>
      <w:pPr>
        <w:ind w:left="6700" w:hanging="532"/>
      </w:pPr>
      <w:rPr>
        <w:rFonts w:hint="default"/>
        <w:lang w:val="id" w:eastAsia="en-US" w:bidi="ar-SA"/>
      </w:rPr>
    </w:lvl>
  </w:abstractNum>
  <w:abstractNum w:abstractNumId="37">
    <w:nsid w:val="30FC5B15"/>
    <w:multiLevelType w:val="multilevel"/>
    <w:tmpl w:val="30FC5B15"/>
    <w:lvl w:ilvl="0" w:tentative="0">
      <w:start w:val="1"/>
      <w:numFmt w:val="decimal"/>
      <w:lvlText w:val="%1."/>
      <w:lvlJc w:val="left"/>
      <w:pPr>
        <w:ind w:left="1582" w:hanging="360"/>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2447" w:hanging="360"/>
      </w:pPr>
      <w:rPr>
        <w:rFonts w:hint="default"/>
        <w:lang w:val="id" w:eastAsia="en-US" w:bidi="ar-SA"/>
      </w:rPr>
    </w:lvl>
    <w:lvl w:ilvl="2" w:tentative="0">
      <w:start w:val="0"/>
      <w:numFmt w:val="bullet"/>
      <w:lvlText w:val="•"/>
      <w:lvlJc w:val="left"/>
      <w:pPr>
        <w:ind w:left="3315" w:hanging="360"/>
      </w:pPr>
      <w:rPr>
        <w:rFonts w:hint="default"/>
        <w:lang w:val="id" w:eastAsia="en-US" w:bidi="ar-SA"/>
      </w:rPr>
    </w:lvl>
    <w:lvl w:ilvl="3" w:tentative="0">
      <w:start w:val="0"/>
      <w:numFmt w:val="bullet"/>
      <w:lvlText w:val="•"/>
      <w:lvlJc w:val="left"/>
      <w:pPr>
        <w:ind w:left="4183" w:hanging="360"/>
      </w:pPr>
      <w:rPr>
        <w:rFonts w:hint="default"/>
        <w:lang w:val="id" w:eastAsia="en-US" w:bidi="ar-SA"/>
      </w:rPr>
    </w:lvl>
    <w:lvl w:ilvl="4" w:tentative="0">
      <w:start w:val="0"/>
      <w:numFmt w:val="bullet"/>
      <w:lvlText w:val="•"/>
      <w:lvlJc w:val="left"/>
      <w:pPr>
        <w:ind w:left="5050" w:hanging="360"/>
      </w:pPr>
      <w:rPr>
        <w:rFonts w:hint="default"/>
        <w:lang w:val="id" w:eastAsia="en-US" w:bidi="ar-SA"/>
      </w:rPr>
    </w:lvl>
    <w:lvl w:ilvl="5" w:tentative="0">
      <w:start w:val="0"/>
      <w:numFmt w:val="bullet"/>
      <w:lvlText w:val="•"/>
      <w:lvlJc w:val="left"/>
      <w:pPr>
        <w:ind w:left="5918" w:hanging="360"/>
      </w:pPr>
      <w:rPr>
        <w:rFonts w:hint="default"/>
        <w:lang w:val="id" w:eastAsia="en-US" w:bidi="ar-SA"/>
      </w:rPr>
    </w:lvl>
    <w:lvl w:ilvl="6" w:tentative="0">
      <w:start w:val="0"/>
      <w:numFmt w:val="bullet"/>
      <w:lvlText w:val="•"/>
      <w:lvlJc w:val="left"/>
      <w:pPr>
        <w:ind w:left="6786" w:hanging="360"/>
      </w:pPr>
      <w:rPr>
        <w:rFonts w:hint="default"/>
        <w:lang w:val="id" w:eastAsia="en-US" w:bidi="ar-SA"/>
      </w:rPr>
    </w:lvl>
    <w:lvl w:ilvl="7" w:tentative="0">
      <w:start w:val="0"/>
      <w:numFmt w:val="bullet"/>
      <w:lvlText w:val="•"/>
      <w:lvlJc w:val="left"/>
      <w:pPr>
        <w:ind w:left="7653" w:hanging="360"/>
      </w:pPr>
      <w:rPr>
        <w:rFonts w:hint="default"/>
        <w:lang w:val="id" w:eastAsia="en-US" w:bidi="ar-SA"/>
      </w:rPr>
    </w:lvl>
    <w:lvl w:ilvl="8" w:tentative="0">
      <w:start w:val="0"/>
      <w:numFmt w:val="bullet"/>
      <w:lvlText w:val="•"/>
      <w:lvlJc w:val="left"/>
      <w:pPr>
        <w:ind w:left="8521" w:hanging="360"/>
      </w:pPr>
      <w:rPr>
        <w:rFonts w:hint="default"/>
        <w:lang w:val="id" w:eastAsia="en-US" w:bidi="ar-SA"/>
      </w:rPr>
    </w:lvl>
  </w:abstractNum>
  <w:abstractNum w:abstractNumId="38">
    <w:nsid w:val="322D85CA"/>
    <w:multiLevelType w:val="multilevel"/>
    <w:tmpl w:val="322D85CA"/>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39">
    <w:nsid w:val="32A7AF2D"/>
    <w:multiLevelType w:val="multilevel"/>
    <w:tmpl w:val="32A7AF2D"/>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40">
    <w:nsid w:val="39A0D9AC"/>
    <w:multiLevelType w:val="multilevel"/>
    <w:tmpl w:val="39A0D9AC"/>
    <w:lvl w:ilvl="0" w:tentative="0">
      <w:start w:val="3"/>
      <w:numFmt w:val="decimal"/>
      <w:lvlText w:val="%1"/>
      <w:lvlJc w:val="left"/>
      <w:pPr>
        <w:ind w:left="724" w:hanging="560"/>
        <w:jc w:val="left"/>
      </w:pPr>
      <w:rPr>
        <w:rFonts w:hint="default"/>
        <w:lang w:val="id" w:eastAsia="en-US" w:bidi="ar-SA"/>
      </w:rPr>
    </w:lvl>
    <w:lvl w:ilvl="1" w:tentative="0">
      <w:start w:val="1"/>
      <w:numFmt w:val="decimal"/>
      <w:lvlText w:val="%1.%2."/>
      <w:lvlJc w:val="left"/>
      <w:pPr>
        <w:ind w:left="724" w:hanging="560"/>
        <w:jc w:val="left"/>
      </w:pPr>
      <w:rPr>
        <w:rFonts w:hint="default" w:ascii="Cambria" w:hAnsi="Cambria" w:eastAsia="Cambria" w:cs="Cambria"/>
        <w:b/>
        <w:bCs/>
        <w:i w:val="0"/>
        <w:iCs w:val="0"/>
        <w:spacing w:val="-2"/>
        <w:w w:val="111"/>
        <w:sz w:val="24"/>
        <w:szCs w:val="24"/>
        <w:lang w:val="id" w:eastAsia="en-US" w:bidi="ar-SA"/>
      </w:rPr>
    </w:lvl>
    <w:lvl w:ilvl="2" w:tentative="0">
      <w:start w:val="1"/>
      <w:numFmt w:val="lowerLetter"/>
      <w:lvlText w:val="%3."/>
      <w:lvlJc w:val="left"/>
      <w:pPr>
        <w:ind w:left="1094" w:hanging="361"/>
        <w:jc w:val="left"/>
      </w:pPr>
      <w:rPr>
        <w:rFonts w:hint="default" w:ascii="Cambria" w:hAnsi="Cambria" w:eastAsia="Cambria" w:cs="Cambria"/>
        <w:b w:val="0"/>
        <w:bCs w:val="0"/>
        <w:i w:val="0"/>
        <w:iCs w:val="0"/>
        <w:spacing w:val="0"/>
        <w:w w:val="129"/>
        <w:sz w:val="24"/>
        <w:szCs w:val="24"/>
        <w:lang w:val="id" w:eastAsia="en-US" w:bidi="ar-SA"/>
      </w:rPr>
    </w:lvl>
    <w:lvl w:ilvl="3" w:tentative="0">
      <w:start w:val="0"/>
      <w:numFmt w:val="bullet"/>
      <w:lvlText w:val="-"/>
      <w:lvlJc w:val="left"/>
      <w:pPr>
        <w:ind w:left="1454" w:hanging="360"/>
      </w:pPr>
      <w:rPr>
        <w:rFonts w:hint="default" w:ascii="Cambria" w:hAnsi="Cambria" w:eastAsia="Cambria" w:cs="Cambria"/>
        <w:b w:val="0"/>
        <w:bCs w:val="0"/>
        <w:i w:val="0"/>
        <w:iCs w:val="0"/>
        <w:spacing w:val="0"/>
        <w:w w:val="120"/>
        <w:sz w:val="24"/>
        <w:szCs w:val="24"/>
        <w:lang w:val="id" w:eastAsia="en-US" w:bidi="ar-SA"/>
      </w:rPr>
    </w:lvl>
    <w:lvl w:ilvl="4" w:tentative="0">
      <w:start w:val="0"/>
      <w:numFmt w:val="bullet"/>
      <w:lvlText w:val="•"/>
      <w:lvlJc w:val="left"/>
      <w:pPr>
        <w:ind w:left="2716" w:hanging="360"/>
      </w:pPr>
      <w:rPr>
        <w:rFonts w:hint="default"/>
        <w:lang w:val="id" w:eastAsia="en-US" w:bidi="ar-SA"/>
      </w:rPr>
    </w:lvl>
    <w:lvl w:ilvl="5" w:tentative="0">
      <w:start w:val="0"/>
      <w:numFmt w:val="bullet"/>
      <w:lvlText w:val="•"/>
      <w:lvlJc w:val="left"/>
      <w:pPr>
        <w:ind w:left="3973" w:hanging="360"/>
      </w:pPr>
      <w:rPr>
        <w:rFonts w:hint="default"/>
        <w:lang w:val="id" w:eastAsia="en-US" w:bidi="ar-SA"/>
      </w:rPr>
    </w:lvl>
    <w:lvl w:ilvl="6" w:tentative="0">
      <w:start w:val="0"/>
      <w:numFmt w:val="bullet"/>
      <w:lvlText w:val="•"/>
      <w:lvlJc w:val="left"/>
      <w:pPr>
        <w:ind w:left="5230" w:hanging="360"/>
      </w:pPr>
      <w:rPr>
        <w:rFonts w:hint="default"/>
        <w:lang w:val="id" w:eastAsia="en-US" w:bidi="ar-SA"/>
      </w:rPr>
    </w:lvl>
    <w:lvl w:ilvl="7" w:tentative="0">
      <w:start w:val="0"/>
      <w:numFmt w:val="bullet"/>
      <w:lvlText w:val="•"/>
      <w:lvlJc w:val="left"/>
      <w:pPr>
        <w:ind w:left="6486" w:hanging="360"/>
      </w:pPr>
      <w:rPr>
        <w:rFonts w:hint="default"/>
        <w:lang w:val="id" w:eastAsia="en-US" w:bidi="ar-SA"/>
      </w:rPr>
    </w:lvl>
    <w:lvl w:ilvl="8" w:tentative="0">
      <w:start w:val="0"/>
      <w:numFmt w:val="bullet"/>
      <w:lvlText w:val="•"/>
      <w:lvlJc w:val="left"/>
      <w:pPr>
        <w:ind w:left="7743" w:hanging="360"/>
      </w:pPr>
      <w:rPr>
        <w:rFonts w:hint="default"/>
        <w:lang w:val="id" w:eastAsia="en-US" w:bidi="ar-SA"/>
      </w:rPr>
    </w:lvl>
  </w:abstractNum>
  <w:abstractNum w:abstractNumId="41">
    <w:nsid w:val="40B249F9"/>
    <w:multiLevelType w:val="multilevel"/>
    <w:tmpl w:val="40B249F9"/>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42">
    <w:nsid w:val="46A08BB8"/>
    <w:multiLevelType w:val="multilevel"/>
    <w:tmpl w:val="46A08BB8"/>
    <w:lvl w:ilvl="0" w:tentative="0">
      <w:start w:val="1"/>
      <w:numFmt w:val="lowerLetter"/>
      <w:lvlText w:val="%1."/>
      <w:lvlJc w:val="left"/>
      <w:pPr>
        <w:ind w:left="2294" w:hanging="428"/>
        <w:jc w:val="left"/>
      </w:pPr>
      <w:rPr>
        <w:rFonts w:hint="default" w:ascii="Cambria" w:hAnsi="Cambria" w:eastAsia="Cambria" w:cs="Cambria"/>
        <w:b/>
        <w:bCs/>
        <w:i w:val="0"/>
        <w:iCs w:val="0"/>
        <w:spacing w:val="0"/>
        <w:w w:val="119"/>
        <w:sz w:val="24"/>
        <w:szCs w:val="24"/>
        <w:lang w:val="id" w:eastAsia="en-US" w:bidi="ar-SA"/>
      </w:rPr>
    </w:lvl>
    <w:lvl w:ilvl="1" w:tentative="0">
      <w:start w:val="0"/>
      <w:numFmt w:val="bullet"/>
      <w:lvlText w:val="•"/>
      <w:lvlJc w:val="left"/>
      <w:pPr>
        <w:ind w:left="3095" w:hanging="428"/>
      </w:pPr>
      <w:rPr>
        <w:rFonts w:hint="default"/>
        <w:lang w:val="id" w:eastAsia="en-US" w:bidi="ar-SA"/>
      </w:rPr>
    </w:lvl>
    <w:lvl w:ilvl="2" w:tentative="0">
      <w:start w:val="0"/>
      <w:numFmt w:val="bullet"/>
      <w:lvlText w:val="•"/>
      <w:lvlJc w:val="left"/>
      <w:pPr>
        <w:ind w:left="3891" w:hanging="428"/>
      </w:pPr>
      <w:rPr>
        <w:rFonts w:hint="default"/>
        <w:lang w:val="id" w:eastAsia="en-US" w:bidi="ar-SA"/>
      </w:rPr>
    </w:lvl>
    <w:lvl w:ilvl="3" w:tentative="0">
      <w:start w:val="0"/>
      <w:numFmt w:val="bullet"/>
      <w:lvlText w:val="•"/>
      <w:lvlJc w:val="left"/>
      <w:pPr>
        <w:ind w:left="4687" w:hanging="428"/>
      </w:pPr>
      <w:rPr>
        <w:rFonts w:hint="default"/>
        <w:lang w:val="id" w:eastAsia="en-US" w:bidi="ar-SA"/>
      </w:rPr>
    </w:lvl>
    <w:lvl w:ilvl="4" w:tentative="0">
      <w:start w:val="0"/>
      <w:numFmt w:val="bullet"/>
      <w:lvlText w:val="•"/>
      <w:lvlJc w:val="left"/>
      <w:pPr>
        <w:ind w:left="5482" w:hanging="428"/>
      </w:pPr>
      <w:rPr>
        <w:rFonts w:hint="default"/>
        <w:lang w:val="id" w:eastAsia="en-US" w:bidi="ar-SA"/>
      </w:rPr>
    </w:lvl>
    <w:lvl w:ilvl="5" w:tentative="0">
      <w:start w:val="0"/>
      <w:numFmt w:val="bullet"/>
      <w:lvlText w:val="•"/>
      <w:lvlJc w:val="left"/>
      <w:pPr>
        <w:ind w:left="6278" w:hanging="428"/>
      </w:pPr>
      <w:rPr>
        <w:rFonts w:hint="default"/>
        <w:lang w:val="id" w:eastAsia="en-US" w:bidi="ar-SA"/>
      </w:rPr>
    </w:lvl>
    <w:lvl w:ilvl="6" w:tentative="0">
      <w:start w:val="0"/>
      <w:numFmt w:val="bullet"/>
      <w:lvlText w:val="•"/>
      <w:lvlJc w:val="left"/>
      <w:pPr>
        <w:ind w:left="7074" w:hanging="428"/>
      </w:pPr>
      <w:rPr>
        <w:rFonts w:hint="default"/>
        <w:lang w:val="id" w:eastAsia="en-US" w:bidi="ar-SA"/>
      </w:rPr>
    </w:lvl>
    <w:lvl w:ilvl="7" w:tentative="0">
      <w:start w:val="0"/>
      <w:numFmt w:val="bullet"/>
      <w:lvlText w:val="•"/>
      <w:lvlJc w:val="left"/>
      <w:pPr>
        <w:ind w:left="7869" w:hanging="428"/>
      </w:pPr>
      <w:rPr>
        <w:rFonts w:hint="default"/>
        <w:lang w:val="id" w:eastAsia="en-US" w:bidi="ar-SA"/>
      </w:rPr>
    </w:lvl>
    <w:lvl w:ilvl="8" w:tentative="0">
      <w:start w:val="0"/>
      <w:numFmt w:val="bullet"/>
      <w:lvlText w:val="•"/>
      <w:lvlJc w:val="left"/>
      <w:pPr>
        <w:ind w:left="8665" w:hanging="428"/>
      </w:pPr>
      <w:rPr>
        <w:rFonts w:hint="default"/>
        <w:lang w:val="id" w:eastAsia="en-US" w:bidi="ar-SA"/>
      </w:rPr>
    </w:lvl>
  </w:abstractNum>
  <w:abstractNum w:abstractNumId="43">
    <w:nsid w:val="4C1BAE26"/>
    <w:multiLevelType w:val="multilevel"/>
    <w:tmpl w:val="4C1BAE26"/>
    <w:lvl w:ilvl="0" w:tentative="0">
      <w:start w:val="1"/>
      <w:numFmt w:val="decimal"/>
      <w:lvlText w:val="%1."/>
      <w:lvlJc w:val="left"/>
      <w:pPr>
        <w:ind w:left="683" w:hanging="489"/>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1318" w:hanging="489"/>
      </w:pPr>
      <w:rPr>
        <w:rFonts w:hint="default"/>
        <w:lang w:val="id" w:eastAsia="en-US" w:bidi="ar-SA"/>
      </w:rPr>
    </w:lvl>
    <w:lvl w:ilvl="2" w:tentative="0">
      <w:start w:val="0"/>
      <w:numFmt w:val="bullet"/>
      <w:lvlText w:val="•"/>
      <w:lvlJc w:val="left"/>
      <w:pPr>
        <w:ind w:left="1956" w:hanging="489"/>
      </w:pPr>
      <w:rPr>
        <w:rFonts w:hint="default"/>
        <w:lang w:val="id" w:eastAsia="en-US" w:bidi="ar-SA"/>
      </w:rPr>
    </w:lvl>
    <w:lvl w:ilvl="3" w:tentative="0">
      <w:start w:val="0"/>
      <w:numFmt w:val="bullet"/>
      <w:lvlText w:val="•"/>
      <w:lvlJc w:val="left"/>
      <w:pPr>
        <w:ind w:left="2595" w:hanging="489"/>
      </w:pPr>
      <w:rPr>
        <w:rFonts w:hint="default"/>
        <w:lang w:val="id" w:eastAsia="en-US" w:bidi="ar-SA"/>
      </w:rPr>
    </w:lvl>
    <w:lvl w:ilvl="4" w:tentative="0">
      <w:start w:val="0"/>
      <w:numFmt w:val="bullet"/>
      <w:lvlText w:val="•"/>
      <w:lvlJc w:val="left"/>
      <w:pPr>
        <w:ind w:left="3233" w:hanging="489"/>
      </w:pPr>
      <w:rPr>
        <w:rFonts w:hint="default"/>
        <w:lang w:val="id" w:eastAsia="en-US" w:bidi="ar-SA"/>
      </w:rPr>
    </w:lvl>
    <w:lvl w:ilvl="5" w:tentative="0">
      <w:start w:val="0"/>
      <w:numFmt w:val="bullet"/>
      <w:lvlText w:val="•"/>
      <w:lvlJc w:val="left"/>
      <w:pPr>
        <w:ind w:left="3872" w:hanging="489"/>
      </w:pPr>
      <w:rPr>
        <w:rFonts w:hint="default"/>
        <w:lang w:val="id" w:eastAsia="en-US" w:bidi="ar-SA"/>
      </w:rPr>
    </w:lvl>
    <w:lvl w:ilvl="6" w:tentative="0">
      <w:start w:val="0"/>
      <w:numFmt w:val="bullet"/>
      <w:lvlText w:val="•"/>
      <w:lvlJc w:val="left"/>
      <w:pPr>
        <w:ind w:left="4510" w:hanging="489"/>
      </w:pPr>
      <w:rPr>
        <w:rFonts w:hint="default"/>
        <w:lang w:val="id" w:eastAsia="en-US" w:bidi="ar-SA"/>
      </w:rPr>
    </w:lvl>
    <w:lvl w:ilvl="7" w:tentative="0">
      <w:start w:val="0"/>
      <w:numFmt w:val="bullet"/>
      <w:lvlText w:val="•"/>
      <w:lvlJc w:val="left"/>
      <w:pPr>
        <w:ind w:left="5148" w:hanging="489"/>
      </w:pPr>
      <w:rPr>
        <w:rFonts w:hint="default"/>
        <w:lang w:val="id" w:eastAsia="en-US" w:bidi="ar-SA"/>
      </w:rPr>
    </w:lvl>
    <w:lvl w:ilvl="8" w:tentative="0">
      <w:start w:val="0"/>
      <w:numFmt w:val="bullet"/>
      <w:lvlText w:val="•"/>
      <w:lvlJc w:val="left"/>
      <w:pPr>
        <w:ind w:left="5787" w:hanging="489"/>
      </w:pPr>
      <w:rPr>
        <w:rFonts w:hint="default"/>
        <w:lang w:val="id" w:eastAsia="en-US" w:bidi="ar-SA"/>
      </w:rPr>
    </w:lvl>
  </w:abstractNum>
  <w:abstractNum w:abstractNumId="44">
    <w:nsid w:val="4C3D7A74"/>
    <w:multiLevelType w:val="multilevel"/>
    <w:tmpl w:val="4C3D7A74"/>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45">
    <w:nsid w:val="4D4DC07F"/>
    <w:multiLevelType w:val="multilevel"/>
    <w:tmpl w:val="4D4DC07F"/>
    <w:lvl w:ilvl="0" w:tentative="0">
      <w:start w:val="1"/>
      <w:numFmt w:val="decimal"/>
      <w:lvlText w:val="%1"/>
      <w:lvlJc w:val="left"/>
      <w:pPr>
        <w:ind w:left="822" w:hanging="564"/>
        <w:jc w:val="left"/>
      </w:pPr>
      <w:rPr>
        <w:rFonts w:hint="default"/>
        <w:lang w:val="id" w:eastAsia="en-US" w:bidi="ar-SA"/>
      </w:rPr>
    </w:lvl>
    <w:lvl w:ilvl="1" w:tentative="0">
      <w:start w:val="3"/>
      <w:numFmt w:val="decimal"/>
      <w:lvlText w:val="%1.%2."/>
      <w:lvlJc w:val="left"/>
      <w:pPr>
        <w:ind w:left="822" w:hanging="564"/>
        <w:jc w:val="left"/>
      </w:pPr>
      <w:rPr>
        <w:rFonts w:hint="default" w:ascii="Cambria" w:hAnsi="Cambria" w:eastAsia="Cambria" w:cs="Cambria"/>
        <w:b w:val="0"/>
        <w:bCs w:val="0"/>
        <w:i w:val="0"/>
        <w:iCs w:val="0"/>
        <w:spacing w:val="-1"/>
        <w:w w:val="123"/>
        <w:sz w:val="24"/>
        <w:szCs w:val="24"/>
        <w:lang w:val="id" w:eastAsia="en-US" w:bidi="ar-SA"/>
      </w:rPr>
    </w:lvl>
    <w:lvl w:ilvl="2" w:tentative="0">
      <w:start w:val="0"/>
      <w:numFmt w:val="bullet"/>
      <w:lvlText w:val="•"/>
      <w:lvlJc w:val="left"/>
      <w:pPr>
        <w:ind w:left="1719" w:hanging="564"/>
      </w:pPr>
      <w:rPr>
        <w:rFonts w:hint="default"/>
        <w:lang w:val="id" w:eastAsia="en-US" w:bidi="ar-SA"/>
      </w:rPr>
    </w:lvl>
    <w:lvl w:ilvl="3" w:tentative="0">
      <w:start w:val="0"/>
      <w:numFmt w:val="bullet"/>
      <w:lvlText w:val="•"/>
      <w:lvlJc w:val="left"/>
      <w:pPr>
        <w:ind w:left="2168" w:hanging="564"/>
      </w:pPr>
      <w:rPr>
        <w:rFonts w:hint="default"/>
        <w:lang w:val="id" w:eastAsia="en-US" w:bidi="ar-SA"/>
      </w:rPr>
    </w:lvl>
    <w:lvl w:ilvl="4" w:tentative="0">
      <w:start w:val="0"/>
      <w:numFmt w:val="bullet"/>
      <w:lvlText w:val="•"/>
      <w:lvlJc w:val="left"/>
      <w:pPr>
        <w:ind w:left="2618" w:hanging="564"/>
      </w:pPr>
      <w:rPr>
        <w:rFonts w:hint="default"/>
        <w:lang w:val="id" w:eastAsia="en-US" w:bidi="ar-SA"/>
      </w:rPr>
    </w:lvl>
    <w:lvl w:ilvl="5" w:tentative="0">
      <w:start w:val="0"/>
      <w:numFmt w:val="bullet"/>
      <w:lvlText w:val="•"/>
      <w:lvlJc w:val="left"/>
      <w:pPr>
        <w:ind w:left="3067" w:hanging="564"/>
      </w:pPr>
      <w:rPr>
        <w:rFonts w:hint="default"/>
        <w:lang w:val="id" w:eastAsia="en-US" w:bidi="ar-SA"/>
      </w:rPr>
    </w:lvl>
    <w:lvl w:ilvl="6" w:tentative="0">
      <w:start w:val="0"/>
      <w:numFmt w:val="bullet"/>
      <w:lvlText w:val="•"/>
      <w:lvlJc w:val="left"/>
      <w:pPr>
        <w:ind w:left="3517" w:hanging="564"/>
      </w:pPr>
      <w:rPr>
        <w:rFonts w:hint="default"/>
        <w:lang w:val="id" w:eastAsia="en-US" w:bidi="ar-SA"/>
      </w:rPr>
    </w:lvl>
    <w:lvl w:ilvl="7" w:tentative="0">
      <w:start w:val="0"/>
      <w:numFmt w:val="bullet"/>
      <w:lvlText w:val="•"/>
      <w:lvlJc w:val="left"/>
      <w:pPr>
        <w:ind w:left="3966" w:hanging="564"/>
      </w:pPr>
      <w:rPr>
        <w:rFonts w:hint="default"/>
        <w:lang w:val="id" w:eastAsia="en-US" w:bidi="ar-SA"/>
      </w:rPr>
    </w:lvl>
    <w:lvl w:ilvl="8" w:tentative="0">
      <w:start w:val="0"/>
      <w:numFmt w:val="bullet"/>
      <w:lvlText w:val="•"/>
      <w:lvlJc w:val="left"/>
      <w:pPr>
        <w:ind w:left="4416" w:hanging="564"/>
      </w:pPr>
      <w:rPr>
        <w:rFonts w:hint="default"/>
        <w:lang w:val="id" w:eastAsia="en-US" w:bidi="ar-SA"/>
      </w:rPr>
    </w:lvl>
  </w:abstractNum>
  <w:abstractNum w:abstractNumId="46">
    <w:nsid w:val="4D94DA66"/>
    <w:multiLevelType w:val="multilevel"/>
    <w:tmpl w:val="4D94DA66"/>
    <w:lvl w:ilvl="0" w:tentative="0">
      <w:start w:val="1"/>
      <w:numFmt w:val="decimal"/>
      <w:lvlText w:val="%1."/>
      <w:lvlJc w:val="left"/>
      <w:pPr>
        <w:ind w:left="593" w:hanging="428"/>
        <w:jc w:val="left"/>
      </w:pPr>
      <w:rPr>
        <w:rFonts w:hint="default"/>
        <w:spacing w:val="0"/>
        <w:w w:val="121"/>
        <w:lang w:val="id" w:eastAsia="en-US" w:bidi="ar-SA"/>
      </w:rPr>
    </w:lvl>
    <w:lvl w:ilvl="1" w:tentative="0">
      <w:start w:val="1"/>
      <w:numFmt w:val="lowerLetter"/>
      <w:lvlText w:val="%2."/>
      <w:lvlJc w:val="left"/>
      <w:pPr>
        <w:ind w:left="1017" w:hanging="424"/>
        <w:jc w:val="left"/>
      </w:pPr>
      <w:rPr>
        <w:rFonts w:hint="default" w:ascii="Cambria" w:hAnsi="Cambria" w:eastAsia="Cambria" w:cs="Cambria"/>
        <w:b w:val="0"/>
        <w:bCs w:val="0"/>
        <w:i w:val="0"/>
        <w:iCs w:val="0"/>
        <w:spacing w:val="0"/>
        <w:w w:val="129"/>
        <w:sz w:val="24"/>
        <w:szCs w:val="24"/>
        <w:lang w:val="id" w:eastAsia="en-US" w:bidi="ar-SA"/>
      </w:rPr>
    </w:lvl>
    <w:lvl w:ilvl="2" w:tentative="0">
      <w:start w:val="1"/>
      <w:numFmt w:val="decimal"/>
      <w:lvlText w:val="%3."/>
      <w:lvlJc w:val="left"/>
      <w:pPr>
        <w:ind w:left="1298" w:hanging="361"/>
        <w:jc w:val="left"/>
      </w:pPr>
      <w:rPr>
        <w:rFonts w:hint="default" w:ascii="Cambria" w:hAnsi="Cambria" w:eastAsia="Cambria" w:cs="Cambria"/>
        <w:b w:val="0"/>
        <w:bCs w:val="0"/>
        <w:i w:val="0"/>
        <w:iCs w:val="0"/>
        <w:color w:val="333333"/>
        <w:spacing w:val="-1"/>
        <w:w w:val="123"/>
        <w:sz w:val="24"/>
        <w:szCs w:val="24"/>
        <w:lang w:val="id" w:eastAsia="en-US" w:bidi="ar-SA"/>
      </w:rPr>
    </w:lvl>
    <w:lvl w:ilvl="3" w:tentative="0">
      <w:start w:val="0"/>
      <w:numFmt w:val="bullet"/>
      <w:lvlText w:val="•"/>
      <w:lvlJc w:val="left"/>
      <w:pPr>
        <w:ind w:left="1300" w:hanging="361"/>
      </w:pPr>
      <w:rPr>
        <w:rFonts w:hint="default"/>
        <w:lang w:val="id" w:eastAsia="en-US" w:bidi="ar-SA"/>
      </w:rPr>
    </w:lvl>
    <w:lvl w:ilvl="4" w:tentative="0">
      <w:start w:val="0"/>
      <w:numFmt w:val="bullet"/>
      <w:lvlText w:val="•"/>
      <w:lvlJc w:val="left"/>
      <w:pPr>
        <w:ind w:left="2579" w:hanging="361"/>
      </w:pPr>
      <w:rPr>
        <w:rFonts w:hint="default"/>
        <w:lang w:val="id" w:eastAsia="en-US" w:bidi="ar-SA"/>
      </w:rPr>
    </w:lvl>
    <w:lvl w:ilvl="5" w:tentative="0">
      <w:start w:val="0"/>
      <w:numFmt w:val="bullet"/>
      <w:lvlText w:val="•"/>
      <w:lvlJc w:val="left"/>
      <w:pPr>
        <w:ind w:left="3859" w:hanging="361"/>
      </w:pPr>
      <w:rPr>
        <w:rFonts w:hint="default"/>
        <w:lang w:val="id" w:eastAsia="en-US" w:bidi="ar-SA"/>
      </w:rPr>
    </w:lvl>
    <w:lvl w:ilvl="6" w:tentative="0">
      <w:start w:val="0"/>
      <w:numFmt w:val="bullet"/>
      <w:lvlText w:val="•"/>
      <w:lvlJc w:val="left"/>
      <w:pPr>
        <w:ind w:left="5138" w:hanging="361"/>
      </w:pPr>
      <w:rPr>
        <w:rFonts w:hint="default"/>
        <w:lang w:val="id" w:eastAsia="en-US" w:bidi="ar-SA"/>
      </w:rPr>
    </w:lvl>
    <w:lvl w:ilvl="7" w:tentative="0">
      <w:start w:val="0"/>
      <w:numFmt w:val="bullet"/>
      <w:lvlText w:val="•"/>
      <w:lvlJc w:val="left"/>
      <w:pPr>
        <w:ind w:left="6418" w:hanging="361"/>
      </w:pPr>
      <w:rPr>
        <w:rFonts w:hint="default"/>
        <w:lang w:val="id" w:eastAsia="en-US" w:bidi="ar-SA"/>
      </w:rPr>
    </w:lvl>
    <w:lvl w:ilvl="8" w:tentative="0">
      <w:start w:val="0"/>
      <w:numFmt w:val="bullet"/>
      <w:lvlText w:val="•"/>
      <w:lvlJc w:val="left"/>
      <w:pPr>
        <w:ind w:left="7697" w:hanging="361"/>
      </w:pPr>
      <w:rPr>
        <w:rFonts w:hint="default"/>
        <w:lang w:val="id" w:eastAsia="en-US" w:bidi="ar-SA"/>
      </w:rPr>
    </w:lvl>
  </w:abstractNum>
  <w:abstractNum w:abstractNumId="47">
    <w:nsid w:val="58765686"/>
    <w:multiLevelType w:val="multilevel"/>
    <w:tmpl w:val="58765686"/>
    <w:lvl w:ilvl="0" w:tentative="0">
      <w:start w:val="1"/>
      <w:numFmt w:val="lowerLetter"/>
      <w:lvlText w:val="%1."/>
      <w:lvlJc w:val="left"/>
      <w:pPr>
        <w:ind w:left="1606" w:hanging="360"/>
        <w:jc w:val="left"/>
      </w:pPr>
      <w:rPr>
        <w:rFonts w:hint="default" w:ascii="Cambria" w:hAnsi="Cambria" w:eastAsia="Cambria" w:cs="Cambria"/>
        <w:b w:val="0"/>
        <w:bCs w:val="0"/>
        <w:i w:val="0"/>
        <w:iCs w:val="0"/>
        <w:spacing w:val="0"/>
        <w:w w:val="129"/>
        <w:sz w:val="24"/>
        <w:szCs w:val="24"/>
        <w:lang w:val="id" w:eastAsia="en-US" w:bidi="ar-SA"/>
      </w:rPr>
    </w:lvl>
    <w:lvl w:ilvl="1" w:tentative="0">
      <w:start w:val="0"/>
      <w:numFmt w:val="bullet"/>
      <w:lvlText w:val="•"/>
      <w:lvlJc w:val="left"/>
      <w:pPr>
        <w:ind w:left="2465" w:hanging="360"/>
      </w:pPr>
      <w:rPr>
        <w:rFonts w:hint="default"/>
        <w:lang w:val="id" w:eastAsia="en-US" w:bidi="ar-SA"/>
      </w:rPr>
    </w:lvl>
    <w:lvl w:ilvl="2" w:tentative="0">
      <w:start w:val="0"/>
      <w:numFmt w:val="bullet"/>
      <w:lvlText w:val="•"/>
      <w:lvlJc w:val="left"/>
      <w:pPr>
        <w:ind w:left="3331" w:hanging="360"/>
      </w:pPr>
      <w:rPr>
        <w:rFonts w:hint="default"/>
        <w:lang w:val="id" w:eastAsia="en-US" w:bidi="ar-SA"/>
      </w:rPr>
    </w:lvl>
    <w:lvl w:ilvl="3" w:tentative="0">
      <w:start w:val="0"/>
      <w:numFmt w:val="bullet"/>
      <w:lvlText w:val="•"/>
      <w:lvlJc w:val="left"/>
      <w:pPr>
        <w:ind w:left="4197" w:hanging="360"/>
      </w:pPr>
      <w:rPr>
        <w:rFonts w:hint="default"/>
        <w:lang w:val="id" w:eastAsia="en-US" w:bidi="ar-SA"/>
      </w:rPr>
    </w:lvl>
    <w:lvl w:ilvl="4" w:tentative="0">
      <w:start w:val="0"/>
      <w:numFmt w:val="bullet"/>
      <w:lvlText w:val="•"/>
      <w:lvlJc w:val="left"/>
      <w:pPr>
        <w:ind w:left="5062" w:hanging="360"/>
      </w:pPr>
      <w:rPr>
        <w:rFonts w:hint="default"/>
        <w:lang w:val="id" w:eastAsia="en-US" w:bidi="ar-SA"/>
      </w:rPr>
    </w:lvl>
    <w:lvl w:ilvl="5" w:tentative="0">
      <w:start w:val="0"/>
      <w:numFmt w:val="bullet"/>
      <w:lvlText w:val="•"/>
      <w:lvlJc w:val="left"/>
      <w:pPr>
        <w:ind w:left="5928" w:hanging="360"/>
      </w:pPr>
      <w:rPr>
        <w:rFonts w:hint="default"/>
        <w:lang w:val="id" w:eastAsia="en-US" w:bidi="ar-SA"/>
      </w:rPr>
    </w:lvl>
    <w:lvl w:ilvl="6" w:tentative="0">
      <w:start w:val="0"/>
      <w:numFmt w:val="bullet"/>
      <w:lvlText w:val="•"/>
      <w:lvlJc w:val="left"/>
      <w:pPr>
        <w:ind w:left="6794" w:hanging="360"/>
      </w:pPr>
      <w:rPr>
        <w:rFonts w:hint="default"/>
        <w:lang w:val="id" w:eastAsia="en-US" w:bidi="ar-SA"/>
      </w:rPr>
    </w:lvl>
    <w:lvl w:ilvl="7" w:tentative="0">
      <w:start w:val="0"/>
      <w:numFmt w:val="bullet"/>
      <w:lvlText w:val="•"/>
      <w:lvlJc w:val="left"/>
      <w:pPr>
        <w:ind w:left="7659" w:hanging="360"/>
      </w:pPr>
      <w:rPr>
        <w:rFonts w:hint="default"/>
        <w:lang w:val="id" w:eastAsia="en-US" w:bidi="ar-SA"/>
      </w:rPr>
    </w:lvl>
    <w:lvl w:ilvl="8" w:tentative="0">
      <w:start w:val="0"/>
      <w:numFmt w:val="bullet"/>
      <w:lvlText w:val="•"/>
      <w:lvlJc w:val="left"/>
      <w:pPr>
        <w:ind w:left="8525" w:hanging="360"/>
      </w:pPr>
      <w:rPr>
        <w:rFonts w:hint="default"/>
        <w:lang w:val="id" w:eastAsia="en-US" w:bidi="ar-SA"/>
      </w:rPr>
    </w:lvl>
  </w:abstractNum>
  <w:abstractNum w:abstractNumId="48">
    <w:nsid w:val="59ADCABA"/>
    <w:multiLevelType w:val="multilevel"/>
    <w:tmpl w:val="59ADCABA"/>
    <w:lvl w:ilvl="0" w:tentative="0">
      <w:start w:val="1"/>
      <w:numFmt w:val="decimal"/>
      <w:lvlText w:val="(%1)"/>
      <w:lvlJc w:val="left"/>
      <w:pPr>
        <w:ind w:left="569" w:hanging="428"/>
        <w:jc w:val="left"/>
      </w:pPr>
      <w:rPr>
        <w:rFonts w:hint="default"/>
        <w:spacing w:val="-1"/>
        <w:w w:val="78"/>
        <w:lang w:val="id" w:eastAsia="en-US" w:bidi="ar-SA"/>
      </w:rPr>
    </w:lvl>
    <w:lvl w:ilvl="1" w:tentative="0">
      <w:start w:val="0"/>
      <w:numFmt w:val="bullet"/>
      <w:lvlText w:val="•"/>
      <w:lvlJc w:val="left"/>
      <w:pPr>
        <w:ind w:left="1468" w:hanging="428"/>
      </w:pPr>
      <w:rPr>
        <w:rFonts w:hint="default"/>
        <w:lang w:val="id" w:eastAsia="en-US" w:bidi="ar-SA"/>
      </w:rPr>
    </w:lvl>
    <w:lvl w:ilvl="2" w:tentative="0">
      <w:start w:val="0"/>
      <w:numFmt w:val="bullet"/>
      <w:lvlText w:val="•"/>
      <w:lvlJc w:val="left"/>
      <w:pPr>
        <w:ind w:left="2376" w:hanging="428"/>
      </w:pPr>
      <w:rPr>
        <w:rFonts w:hint="default"/>
        <w:lang w:val="id" w:eastAsia="en-US" w:bidi="ar-SA"/>
      </w:rPr>
    </w:lvl>
    <w:lvl w:ilvl="3" w:tentative="0">
      <w:start w:val="0"/>
      <w:numFmt w:val="bullet"/>
      <w:lvlText w:val="•"/>
      <w:lvlJc w:val="left"/>
      <w:pPr>
        <w:ind w:left="3284" w:hanging="428"/>
      </w:pPr>
      <w:rPr>
        <w:rFonts w:hint="default"/>
        <w:lang w:val="id" w:eastAsia="en-US" w:bidi="ar-SA"/>
      </w:rPr>
    </w:lvl>
    <w:lvl w:ilvl="4" w:tentative="0">
      <w:start w:val="0"/>
      <w:numFmt w:val="bullet"/>
      <w:lvlText w:val="•"/>
      <w:lvlJc w:val="left"/>
      <w:pPr>
        <w:ind w:left="4192" w:hanging="428"/>
      </w:pPr>
      <w:rPr>
        <w:rFonts w:hint="default"/>
        <w:lang w:val="id" w:eastAsia="en-US" w:bidi="ar-SA"/>
      </w:rPr>
    </w:lvl>
    <w:lvl w:ilvl="5" w:tentative="0">
      <w:start w:val="0"/>
      <w:numFmt w:val="bullet"/>
      <w:lvlText w:val="•"/>
      <w:lvlJc w:val="left"/>
      <w:pPr>
        <w:ind w:left="5100" w:hanging="428"/>
      </w:pPr>
      <w:rPr>
        <w:rFonts w:hint="default"/>
        <w:lang w:val="id" w:eastAsia="en-US" w:bidi="ar-SA"/>
      </w:rPr>
    </w:lvl>
    <w:lvl w:ilvl="6" w:tentative="0">
      <w:start w:val="0"/>
      <w:numFmt w:val="bullet"/>
      <w:lvlText w:val="•"/>
      <w:lvlJc w:val="left"/>
      <w:pPr>
        <w:ind w:left="6008" w:hanging="428"/>
      </w:pPr>
      <w:rPr>
        <w:rFonts w:hint="default"/>
        <w:lang w:val="id" w:eastAsia="en-US" w:bidi="ar-SA"/>
      </w:rPr>
    </w:lvl>
    <w:lvl w:ilvl="7" w:tentative="0">
      <w:start w:val="0"/>
      <w:numFmt w:val="bullet"/>
      <w:lvlText w:val="•"/>
      <w:lvlJc w:val="left"/>
      <w:pPr>
        <w:ind w:left="6916" w:hanging="428"/>
      </w:pPr>
      <w:rPr>
        <w:rFonts w:hint="default"/>
        <w:lang w:val="id" w:eastAsia="en-US" w:bidi="ar-SA"/>
      </w:rPr>
    </w:lvl>
    <w:lvl w:ilvl="8" w:tentative="0">
      <w:start w:val="0"/>
      <w:numFmt w:val="bullet"/>
      <w:lvlText w:val="•"/>
      <w:lvlJc w:val="left"/>
      <w:pPr>
        <w:ind w:left="7824" w:hanging="428"/>
      </w:pPr>
      <w:rPr>
        <w:rFonts w:hint="default"/>
        <w:lang w:val="id" w:eastAsia="en-US" w:bidi="ar-SA"/>
      </w:rPr>
    </w:lvl>
  </w:abstractNum>
  <w:abstractNum w:abstractNumId="49">
    <w:nsid w:val="5A241D34"/>
    <w:multiLevelType w:val="multilevel"/>
    <w:tmpl w:val="5A241D34"/>
    <w:lvl w:ilvl="0" w:tentative="0">
      <w:start w:val="1"/>
      <w:numFmt w:val="decimal"/>
      <w:lvlText w:val="%1"/>
      <w:lvlJc w:val="left"/>
      <w:pPr>
        <w:ind w:left="873" w:hanging="709"/>
        <w:jc w:val="left"/>
      </w:pPr>
      <w:rPr>
        <w:rFonts w:hint="default"/>
        <w:lang w:val="id" w:eastAsia="en-US" w:bidi="ar-SA"/>
      </w:rPr>
    </w:lvl>
    <w:lvl w:ilvl="1" w:tentative="0">
      <w:start w:val="2"/>
      <w:numFmt w:val="decimal"/>
      <w:lvlText w:val="%1.%2."/>
      <w:lvlJc w:val="left"/>
      <w:pPr>
        <w:ind w:left="873" w:hanging="709"/>
        <w:jc w:val="right"/>
      </w:pPr>
      <w:rPr>
        <w:rFonts w:hint="default" w:ascii="Cambria" w:hAnsi="Cambria" w:eastAsia="Cambria" w:cs="Cambria"/>
        <w:b/>
        <w:bCs/>
        <w:i w:val="0"/>
        <w:iCs w:val="0"/>
        <w:spacing w:val="-2"/>
        <w:w w:val="111"/>
        <w:sz w:val="24"/>
        <w:szCs w:val="24"/>
        <w:lang w:val="id" w:eastAsia="en-US" w:bidi="ar-SA"/>
      </w:rPr>
    </w:lvl>
    <w:lvl w:ilvl="2" w:tentative="0">
      <w:start w:val="1"/>
      <w:numFmt w:val="decimal"/>
      <w:lvlText w:val="%3."/>
      <w:lvlJc w:val="left"/>
      <w:pPr>
        <w:ind w:left="1582" w:hanging="424"/>
        <w:jc w:val="left"/>
      </w:pPr>
      <w:rPr>
        <w:rFonts w:hint="default" w:ascii="Cambria" w:hAnsi="Cambria" w:eastAsia="Cambria" w:cs="Cambria"/>
        <w:b w:val="0"/>
        <w:bCs w:val="0"/>
        <w:i w:val="0"/>
        <w:iCs w:val="0"/>
        <w:spacing w:val="-1"/>
        <w:w w:val="123"/>
        <w:sz w:val="24"/>
        <w:szCs w:val="24"/>
        <w:lang w:val="id" w:eastAsia="en-US" w:bidi="ar-SA"/>
      </w:rPr>
    </w:lvl>
    <w:lvl w:ilvl="3" w:tentative="0">
      <w:start w:val="0"/>
      <w:numFmt w:val="bullet"/>
      <w:lvlText w:val="•"/>
      <w:lvlJc w:val="left"/>
      <w:pPr>
        <w:ind w:left="3508" w:hanging="424"/>
      </w:pPr>
      <w:rPr>
        <w:rFonts w:hint="default"/>
        <w:lang w:val="id" w:eastAsia="en-US" w:bidi="ar-SA"/>
      </w:rPr>
    </w:lvl>
    <w:lvl w:ilvl="4" w:tentative="0">
      <w:start w:val="0"/>
      <w:numFmt w:val="bullet"/>
      <w:lvlText w:val="•"/>
      <w:lvlJc w:val="left"/>
      <w:pPr>
        <w:ind w:left="4472" w:hanging="424"/>
      </w:pPr>
      <w:rPr>
        <w:rFonts w:hint="default"/>
        <w:lang w:val="id" w:eastAsia="en-US" w:bidi="ar-SA"/>
      </w:rPr>
    </w:lvl>
    <w:lvl w:ilvl="5" w:tentative="0">
      <w:start w:val="0"/>
      <w:numFmt w:val="bullet"/>
      <w:lvlText w:val="•"/>
      <w:lvlJc w:val="left"/>
      <w:pPr>
        <w:ind w:left="5436" w:hanging="424"/>
      </w:pPr>
      <w:rPr>
        <w:rFonts w:hint="default"/>
        <w:lang w:val="id" w:eastAsia="en-US" w:bidi="ar-SA"/>
      </w:rPr>
    </w:lvl>
    <w:lvl w:ilvl="6" w:tentative="0">
      <w:start w:val="0"/>
      <w:numFmt w:val="bullet"/>
      <w:lvlText w:val="•"/>
      <w:lvlJc w:val="left"/>
      <w:pPr>
        <w:ind w:left="6400" w:hanging="424"/>
      </w:pPr>
      <w:rPr>
        <w:rFonts w:hint="default"/>
        <w:lang w:val="id" w:eastAsia="en-US" w:bidi="ar-SA"/>
      </w:rPr>
    </w:lvl>
    <w:lvl w:ilvl="7" w:tentative="0">
      <w:start w:val="0"/>
      <w:numFmt w:val="bullet"/>
      <w:lvlText w:val="•"/>
      <w:lvlJc w:val="left"/>
      <w:pPr>
        <w:ind w:left="7364" w:hanging="424"/>
      </w:pPr>
      <w:rPr>
        <w:rFonts w:hint="default"/>
        <w:lang w:val="id" w:eastAsia="en-US" w:bidi="ar-SA"/>
      </w:rPr>
    </w:lvl>
    <w:lvl w:ilvl="8" w:tentative="0">
      <w:start w:val="0"/>
      <w:numFmt w:val="bullet"/>
      <w:lvlText w:val="•"/>
      <w:lvlJc w:val="left"/>
      <w:pPr>
        <w:ind w:left="8328" w:hanging="424"/>
      </w:pPr>
      <w:rPr>
        <w:rFonts w:hint="default"/>
        <w:lang w:val="id" w:eastAsia="en-US" w:bidi="ar-SA"/>
      </w:rPr>
    </w:lvl>
  </w:abstractNum>
  <w:abstractNum w:abstractNumId="50">
    <w:nsid w:val="5E29AB5A"/>
    <w:multiLevelType w:val="multilevel"/>
    <w:tmpl w:val="5E29AB5A"/>
    <w:lvl w:ilvl="0" w:tentative="0">
      <w:start w:val="5"/>
      <w:numFmt w:val="decimal"/>
      <w:lvlText w:val="%1."/>
      <w:lvlJc w:val="left"/>
      <w:pPr>
        <w:ind w:left="565" w:hanging="400"/>
        <w:jc w:val="left"/>
      </w:pPr>
      <w:rPr>
        <w:rFonts w:hint="default" w:ascii="Cambria" w:hAnsi="Cambria" w:eastAsia="Cambria" w:cs="Cambria"/>
        <w:b w:val="0"/>
        <w:bCs w:val="0"/>
        <w:i w:val="0"/>
        <w:iCs w:val="0"/>
        <w:spacing w:val="-1"/>
        <w:w w:val="123"/>
        <w:sz w:val="24"/>
        <w:szCs w:val="24"/>
        <w:lang w:val="id" w:eastAsia="en-US" w:bidi="ar-SA"/>
      </w:rPr>
    </w:lvl>
    <w:lvl w:ilvl="1" w:tentative="0">
      <w:start w:val="1"/>
      <w:numFmt w:val="lowerLetter"/>
      <w:lvlText w:val="%2."/>
      <w:lvlJc w:val="left"/>
      <w:pPr>
        <w:ind w:left="1314" w:hanging="361"/>
        <w:jc w:val="left"/>
      </w:pPr>
      <w:rPr>
        <w:rFonts w:hint="default" w:ascii="Cambria" w:hAnsi="Cambria" w:eastAsia="Cambria" w:cs="Cambria"/>
        <w:b w:val="0"/>
        <w:bCs w:val="0"/>
        <w:i w:val="0"/>
        <w:iCs w:val="0"/>
        <w:spacing w:val="0"/>
        <w:w w:val="129"/>
        <w:sz w:val="24"/>
        <w:szCs w:val="24"/>
        <w:lang w:val="id" w:eastAsia="en-US" w:bidi="ar-SA"/>
      </w:rPr>
    </w:lvl>
    <w:lvl w:ilvl="2" w:tentative="0">
      <w:start w:val="0"/>
      <w:numFmt w:val="bullet"/>
      <w:lvlText w:val="•"/>
      <w:lvlJc w:val="left"/>
      <w:pPr>
        <w:ind w:left="1320" w:hanging="361"/>
      </w:pPr>
      <w:rPr>
        <w:rFonts w:hint="default"/>
        <w:lang w:val="id" w:eastAsia="en-US" w:bidi="ar-SA"/>
      </w:rPr>
    </w:lvl>
    <w:lvl w:ilvl="3" w:tentative="0">
      <w:start w:val="0"/>
      <w:numFmt w:val="bullet"/>
      <w:lvlText w:val="•"/>
      <w:lvlJc w:val="left"/>
      <w:pPr>
        <w:ind w:left="2437" w:hanging="361"/>
      </w:pPr>
      <w:rPr>
        <w:rFonts w:hint="default"/>
        <w:lang w:val="id" w:eastAsia="en-US" w:bidi="ar-SA"/>
      </w:rPr>
    </w:lvl>
    <w:lvl w:ilvl="4" w:tentative="0">
      <w:start w:val="0"/>
      <w:numFmt w:val="bullet"/>
      <w:lvlText w:val="•"/>
      <w:lvlJc w:val="left"/>
      <w:pPr>
        <w:ind w:left="3554" w:hanging="361"/>
      </w:pPr>
      <w:rPr>
        <w:rFonts w:hint="default"/>
        <w:lang w:val="id" w:eastAsia="en-US" w:bidi="ar-SA"/>
      </w:rPr>
    </w:lvl>
    <w:lvl w:ilvl="5" w:tentative="0">
      <w:start w:val="0"/>
      <w:numFmt w:val="bullet"/>
      <w:lvlText w:val="•"/>
      <w:lvlJc w:val="left"/>
      <w:pPr>
        <w:ind w:left="4671" w:hanging="361"/>
      </w:pPr>
      <w:rPr>
        <w:rFonts w:hint="default"/>
        <w:lang w:val="id" w:eastAsia="en-US" w:bidi="ar-SA"/>
      </w:rPr>
    </w:lvl>
    <w:lvl w:ilvl="6" w:tentative="0">
      <w:start w:val="0"/>
      <w:numFmt w:val="bullet"/>
      <w:lvlText w:val="•"/>
      <w:lvlJc w:val="left"/>
      <w:pPr>
        <w:ind w:left="5788" w:hanging="361"/>
      </w:pPr>
      <w:rPr>
        <w:rFonts w:hint="default"/>
        <w:lang w:val="id" w:eastAsia="en-US" w:bidi="ar-SA"/>
      </w:rPr>
    </w:lvl>
    <w:lvl w:ilvl="7" w:tentative="0">
      <w:start w:val="0"/>
      <w:numFmt w:val="bullet"/>
      <w:lvlText w:val="•"/>
      <w:lvlJc w:val="left"/>
      <w:pPr>
        <w:ind w:left="6905" w:hanging="361"/>
      </w:pPr>
      <w:rPr>
        <w:rFonts w:hint="default"/>
        <w:lang w:val="id" w:eastAsia="en-US" w:bidi="ar-SA"/>
      </w:rPr>
    </w:lvl>
    <w:lvl w:ilvl="8" w:tentative="0">
      <w:start w:val="0"/>
      <w:numFmt w:val="bullet"/>
      <w:lvlText w:val="•"/>
      <w:lvlJc w:val="left"/>
      <w:pPr>
        <w:ind w:left="8022" w:hanging="361"/>
      </w:pPr>
      <w:rPr>
        <w:rFonts w:hint="default"/>
        <w:lang w:val="id" w:eastAsia="en-US" w:bidi="ar-SA"/>
      </w:rPr>
    </w:lvl>
  </w:abstractNum>
  <w:abstractNum w:abstractNumId="51">
    <w:nsid w:val="5FFFB1A7"/>
    <w:multiLevelType w:val="multilevel"/>
    <w:tmpl w:val="5FFFB1A7"/>
    <w:lvl w:ilvl="0" w:tentative="0">
      <w:start w:val="1"/>
      <w:numFmt w:val="upperLetter"/>
      <w:lvlText w:val="%1."/>
      <w:lvlJc w:val="left"/>
      <w:pPr>
        <w:ind w:left="1146" w:hanging="361"/>
        <w:jc w:val="left"/>
      </w:pPr>
      <w:rPr>
        <w:rFonts w:hint="default" w:ascii="Cambria" w:hAnsi="Cambria" w:eastAsia="Cambria" w:cs="Cambria"/>
        <w:b w:val="0"/>
        <w:bCs w:val="0"/>
        <w:i w:val="0"/>
        <w:iCs w:val="0"/>
        <w:spacing w:val="0"/>
        <w:w w:val="120"/>
        <w:sz w:val="24"/>
        <w:szCs w:val="24"/>
        <w:lang w:val="id" w:eastAsia="en-US" w:bidi="ar-SA"/>
      </w:rPr>
    </w:lvl>
    <w:lvl w:ilvl="1" w:tentative="0">
      <w:start w:val="1"/>
      <w:numFmt w:val="decimal"/>
      <w:lvlText w:val="%2."/>
      <w:lvlJc w:val="left"/>
      <w:pPr>
        <w:ind w:left="1418" w:hanging="284"/>
        <w:jc w:val="left"/>
      </w:pPr>
      <w:rPr>
        <w:rFonts w:hint="default" w:ascii="Cambria" w:hAnsi="Cambria" w:eastAsia="Cambria" w:cs="Cambria"/>
        <w:b w:val="0"/>
        <w:bCs w:val="0"/>
        <w:i w:val="0"/>
        <w:iCs w:val="0"/>
        <w:spacing w:val="-1"/>
        <w:w w:val="123"/>
        <w:sz w:val="24"/>
        <w:szCs w:val="24"/>
        <w:lang w:val="id" w:eastAsia="en-US" w:bidi="ar-SA"/>
      </w:rPr>
    </w:lvl>
    <w:lvl w:ilvl="2" w:tentative="0">
      <w:start w:val="0"/>
      <w:numFmt w:val="bullet"/>
      <w:lvlText w:val="•"/>
      <w:lvlJc w:val="left"/>
      <w:pPr>
        <w:ind w:left="2401" w:hanging="284"/>
      </w:pPr>
      <w:rPr>
        <w:rFonts w:hint="default"/>
        <w:lang w:val="id" w:eastAsia="en-US" w:bidi="ar-SA"/>
      </w:rPr>
    </w:lvl>
    <w:lvl w:ilvl="3" w:tentative="0">
      <w:start w:val="0"/>
      <w:numFmt w:val="bullet"/>
      <w:lvlText w:val="•"/>
      <w:lvlJc w:val="left"/>
      <w:pPr>
        <w:ind w:left="3383" w:hanging="284"/>
      </w:pPr>
      <w:rPr>
        <w:rFonts w:hint="default"/>
        <w:lang w:val="id" w:eastAsia="en-US" w:bidi="ar-SA"/>
      </w:rPr>
    </w:lvl>
    <w:lvl w:ilvl="4" w:tentative="0">
      <w:start w:val="0"/>
      <w:numFmt w:val="bullet"/>
      <w:lvlText w:val="•"/>
      <w:lvlJc w:val="left"/>
      <w:pPr>
        <w:ind w:left="4365" w:hanging="284"/>
      </w:pPr>
      <w:rPr>
        <w:rFonts w:hint="default"/>
        <w:lang w:val="id" w:eastAsia="en-US" w:bidi="ar-SA"/>
      </w:rPr>
    </w:lvl>
    <w:lvl w:ilvl="5" w:tentative="0">
      <w:start w:val="0"/>
      <w:numFmt w:val="bullet"/>
      <w:lvlText w:val="•"/>
      <w:lvlJc w:val="left"/>
      <w:pPr>
        <w:ind w:left="5347" w:hanging="284"/>
      </w:pPr>
      <w:rPr>
        <w:rFonts w:hint="default"/>
        <w:lang w:val="id" w:eastAsia="en-US" w:bidi="ar-SA"/>
      </w:rPr>
    </w:lvl>
    <w:lvl w:ilvl="6" w:tentative="0">
      <w:start w:val="0"/>
      <w:numFmt w:val="bullet"/>
      <w:lvlText w:val="•"/>
      <w:lvlJc w:val="left"/>
      <w:pPr>
        <w:ind w:left="6329" w:hanging="284"/>
      </w:pPr>
      <w:rPr>
        <w:rFonts w:hint="default"/>
        <w:lang w:val="id" w:eastAsia="en-US" w:bidi="ar-SA"/>
      </w:rPr>
    </w:lvl>
    <w:lvl w:ilvl="7" w:tentative="0">
      <w:start w:val="0"/>
      <w:numFmt w:val="bullet"/>
      <w:lvlText w:val="•"/>
      <w:lvlJc w:val="left"/>
      <w:pPr>
        <w:ind w:left="7311" w:hanging="284"/>
      </w:pPr>
      <w:rPr>
        <w:rFonts w:hint="default"/>
        <w:lang w:val="id" w:eastAsia="en-US" w:bidi="ar-SA"/>
      </w:rPr>
    </w:lvl>
    <w:lvl w:ilvl="8" w:tentative="0">
      <w:start w:val="0"/>
      <w:numFmt w:val="bullet"/>
      <w:lvlText w:val="•"/>
      <w:lvlJc w:val="left"/>
      <w:pPr>
        <w:ind w:left="8293" w:hanging="284"/>
      </w:pPr>
      <w:rPr>
        <w:rFonts w:hint="default"/>
        <w:lang w:val="id" w:eastAsia="en-US" w:bidi="ar-SA"/>
      </w:rPr>
    </w:lvl>
  </w:abstractNum>
  <w:abstractNum w:abstractNumId="52">
    <w:nsid w:val="60382F6E"/>
    <w:multiLevelType w:val="multilevel"/>
    <w:tmpl w:val="60382F6E"/>
    <w:lvl w:ilvl="0" w:tentative="0">
      <w:start w:val="13"/>
      <w:numFmt w:val="decimal"/>
      <w:lvlText w:val="%1."/>
      <w:lvlJc w:val="left"/>
      <w:pPr>
        <w:ind w:left="3762" w:hanging="489"/>
        <w:jc w:val="left"/>
      </w:pPr>
      <w:rPr>
        <w:rFonts w:hint="default" w:ascii="Cambria" w:hAnsi="Cambria" w:eastAsia="Cambria" w:cs="Cambria"/>
        <w:b w:val="0"/>
        <w:bCs w:val="0"/>
        <w:i w:val="0"/>
        <w:iCs w:val="0"/>
        <w:spacing w:val="-1"/>
        <w:w w:val="118"/>
        <w:sz w:val="24"/>
        <w:szCs w:val="24"/>
        <w:lang w:val="id" w:eastAsia="en-US" w:bidi="ar-SA"/>
      </w:rPr>
    </w:lvl>
    <w:lvl w:ilvl="1" w:tentative="0">
      <w:start w:val="0"/>
      <w:numFmt w:val="bullet"/>
      <w:lvlText w:val="•"/>
      <w:lvlJc w:val="left"/>
      <w:pPr>
        <w:ind w:left="4409" w:hanging="489"/>
      </w:pPr>
      <w:rPr>
        <w:rFonts w:hint="default"/>
        <w:lang w:val="id" w:eastAsia="en-US" w:bidi="ar-SA"/>
      </w:rPr>
    </w:lvl>
    <w:lvl w:ilvl="2" w:tentative="0">
      <w:start w:val="0"/>
      <w:numFmt w:val="bullet"/>
      <w:lvlText w:val="•"/>
      <w:lvlJc w:val="left"/>
      <w:pPr>
        <w:ind w:left="5059" w:hanging="489"/>
      </w:pPr>
      <w:rPr>
        <w:rFonts w:hint="default"/>
        <w:lang w:val="id" w:eastAsia="en-US" w:bidi="ar-SA"/>
      </w:rPr>
    </w:lvl>
    <w:lvl w:ilvl="3" w:tentative="0">
      <w:start w:val="0"/>
      <w:numFmt w:val="bullet"/>
      <w:lvlText w:val="•"/>
      <w:lvlJc w:val="left"/>
      <w:pPr>
        <w:ind w:left="5709" w:hanging="489"/>
      </w:pPr>
      <w:rPr>
        <w:rFonts w:hint="default"/>
        <w:lang w:val="id" w:eastAsia="en-US" w:bidi="ar-SA"/>
      </w:rPr>
    </w:lvl>
    <w:lvl w:ilvl="4" w:tentative="0">
      <w:start w:val="0"/>
      <w:numFmt w:val="bullet"/>
      <w:lvlText w:val="•"/>
      <w:lvlJc w:val="left"/>
      <w:pPr>
        <w:ind w:left="6358" w:hanging="489"/>
      </w:pPr>
      <w:rPr>
        <w:rFonts w:hint="default"/>
        <w:lang w:val="id" w:eastAsia="en-US" w:bidi="ar-SA"/>
      </w:rPr>
    </w:lvl>
    <w:lvl w:ilvl="5" w:tentative="0">
      <w:start w:val="0"/>
      <w:numFmt w:val="bullet"/>
      <w:lvlText w:val="•"/>
      <w:lvlJc w:val="left"/>
      <w:pPr>
        <w:ind w:left="7008" w:hanging="489"/>
      </w:pPr>
      <w:rPr>
        <w:rFonts w:hint="default"/>
        <w:lang w:val="id" w:eastAsia="en-US" w:bidi="ar-SA"/>
      </w:rPr>
    </w:lvl>
    <w:lvl w:ilvl="6" w:tentative="0">
      <w:start w:val="0"/>
      <w:numFmt w:val="bullet"/>
      <w:lvlText w:val="•"/>
      <w:lvlJc w:val="left"/>
      <w:pPr>
        <w:ind w:left="7658" w:hanging="489"/>
      </w:pPr>
      <w:rPr>
        <w:rFonts w:hint="default"/>
        <w:lang w:val="id" w:eastAsia="en-US" w:bidi="ar-SA"/>
      </w:rPr>
    </w:lvl>
    <w:lvl w:ilvl="7" w:tentative="0">
      <w:start w:val="0"/>
      <w:numFmt w:val="bullet"/>
      <w:lvlText w:val="•"/>
      <w:lvlJc w:val="left"/>
      <w:pPr>
        <w:ind w:left="8307" w:hanging="489"/>
      </w:pPr>
      <w:rPr>
        <w:rFonts w:hint="default"/>
        <w:lang w:val="id" w:eastAsia="en-US" w:bidi="ar-SA"/>
      </w:rPr>
    </w:lvl>
    <w:lvl w:ilvl="8" w:tentative="0">
      <w:start w:val="0"/>
      <w:numFmt w:val="bullet"/>
      <w:lvlText w:val="•"/>
      <w:lvlJc w:val="left"/>
      <w:pPr>
        <w:ind w:left="8957" w:hanging="489"/>
      </w:pPr>
      <w:rPr>
        <w:rFonts w:hint="default"/>
        <w:lang w:val="id" w:eastAsia="en-US" w:bidi="ar-SA"/>
      </w:rPr>
    </w:lvl>
  </w:abstractNum>
  <w:abstractNum w:abstractNumId="53">
    <w:nsid w:val="629F7852"/>
    <w:multiLevelType w:val="multilevel"/>
    <w:tmpl w:val="629F7852"/>
    <w:lvl w:ilvl="0" w:tentative="0">
      <w:start w:val="1"/>
      <w:numFmt w:val="decimal"/>
      <w:lvlText w:val="%1."/>
      <w:lvlJc w:val="left"/>
      <w:pPr>
        <w:ind w:left="408" w:hanging="300"/>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795" w:hanging="300"/>
      </w:pPr>
      <w:rPr>
        <w:rFonts w:hint="default"/>
        <w:lang w:val="id" w:eastAsia="en-US" w:bidi="ar-SA"/>
      </w:rPr>
    </w:lvl>
    <w:lvl w:ilvl="2" w:tentative="0">
      <w:start w:val="0"/>
      <w:numFmt w:val="bullet"/>
      <w:lvlText w:val="•"/>
      <w:lvlJc w:val="left"/>
      <w:pPr>
        <w:ind w:left="1190" w:hanging="300"/>
      </w:pPr>
      <w:rPr>
        <w:rFonts w:hint="default"/>
        <w:lang w:val="id" w:eastAsia="en-US" w:bidi="ar-SA"/>
      </w:rPr>
    </w:lvl>
    <w:lvl w:ilvl="3" w:tentative="0">
      <w:start w:val="0"/>
      <w:numFmt w:val="bullet"/>
      <w:lvlText w:val="•"/>
      <w:lvlJc w:val="left"/>
      <w:pPr>
        <w:ind w:left="1585" w:hanging="300"/>
      </w:pPr>
      <w:rPr>
        <w:rFonts w:hint="default"/>
        <w:lang w:val="id" w:eastAsia="en-US" w:bidi="ar-SA"/>
      </w:rPr>
    </w:lvl>
    <w:lvl w:ilvl="4" w:tentative="0">
      <w:start w:val="0"/>
      <w:numFmt w:val="bullet"/>
      <w:lvlText w:val="•"/>
      <w:lvlJc w:val="left"/>
      <w:pPr>
        <w:ind w:left="1980" w:hanging="300"/>
      </w:pPr>
      <w:rPr>
        <w:rFonts w:hint="default"/>
        <w:lang w:val="id" w:eastAsia="en-US" w:bidi="ar-SA"/>
      </w:rPr>
    </w:lvl>
    <w:lvl w:ilvl="5" w:tentative="0">
      <w:start w:val="0"/>
      <w:numFmt w:val="bullet"/>
      <w:lvlText w:val="•"/>
      <w:lvlJc w:val="left"/>
      <w:pPr>
        <w:ind w:left="2375" w:hanging="300"/>
      </w:pPr>
      <w:rPr>
        <w:rFonts w:hint="default"/>
        <w:lang w:val="id" w:eastAsia="en-US" w:bidi="ar-SA"/>
      </w:rPr>
    </w:lvl>
    <w:lvl w:ilvl="6" w:tentative="0">
      <w:start w:val="0"/>
      <w:numFmt w:val="bullet"/>
      <w:lvlText w:val="•"/>
      <w:lvlJc w:val="left"/>
      <w:pPr>
        <w:ind w:left="2770" w:hanging="300"/>
      </w:pPr>
      <w:rPr>
        <w:rFonts w:hint="default"/>
        <w:lang w:val="id" w:eastAsia="en-US" w:bidi="ar-SA"/>
      </w:rPr>
    </w:lvl>
    <w:lvl w:ilvl="7" w:tentative="0">
      <w:start w:val="0"/>
      <w:numFmt w:val="bullet"/>
      <w:lvlText w:val="•"/>
      <w:lvlJc w:val="left"/>
      <w:pPr>
        <w:ind w:left="3165" w:hanging="300"/>
      </w:pPr>
      <w:rPr>
        <w:rFonts w:hint="default"/>
        <w:lang w:val="id" w:eastAsia="en-US" w:bidi="ar-SA"/>
      </w:rPr>
    </w:lvl>
    <w:lvl w:ilvl="8" w:tentative="0">
      <w:start w:val="0"/>
      <w:numFmt w:val="bullet"/>
      <w:lvlText w:val="•"/>
      <w:lvlJc w:val="left"/>
      <w:pPr>
        <w:ind w:left="3560" w:hanging="300"/>
      </w:pPr>
      <w:rPr>
        <w:rFonts w:hint="default"/>
        <w:lang w:val="id" w:eastAsia="en-US" w:bidi="ar-SA"/>
      </w:rPr>
    </w:lvl>
  </w:abstractNum>
  <w:abstractNum w:abstractNumId="54">
    <w:nsid w:val="65CD0074"/>
    <w:multiLevelType w:val="multilevel"/>
    <w:tmpl w:val="65CD0074"/>
    <w:lvl w:ilvl="0" w:tentative="0">
      <w:start w:val="0"/>
      <w:numFmt w:val="bullet"/>
      <w:lvlText w:val="-"/>
      <w:lvlJc w:val="left"/>
      <w:pPr>
        <w:ind w:left="481" w:hanging="285"/>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790" w:hanging="285"/>
      </w:pPr>
      <w:rPr>
        <w:rFonts w:hint="default"/>
        <w:lang w:val="id" w:eastAsia="en-US" w:bidi="ar-SA"/>
      </w:rPr>
    </w:lvl>
    <w:lvl w:ilvl="2" w:tentative="0">
      <w:start w:val="0"/>
      <w:numFmt w:val="bullet"/>
      <w:lvlText w:val="•"/>
      <w:lvlJc w:val="left"/>
      <w:pPr>
        <w:ind w:left="1101" w:hanging="285"/>
      </w:pPr>
      <w:rPr>
        <w:rFonts w:hint="default"/>
        <w:lang w:val="id" w:eastAsia="en-US" w:bidi="ar-SA"/>
      </w:rPr>
    </w:lvl>
    <w:lvl w:ilvl="3" w:tentative="0">
      <w:start w:val="0"/>
      <w:numFmt w:val="bullet"/>
      <w:lvlText w:val="•"/>
      <w:lvlJc w:val="left"/>
      <w:pPr>
        <w:ind w:left="1411" w:hanging="285"/>
      </w:pPr>
      <w:rPr>
        <w:rFonts w:hint="default"/>
        <w:lang w:val="id" w:eastAsia="en-US" w:bidi="ar-SA"/>
      </w:rPr>
    </w:lvl>
    <w:lvl w:ilvl="4" w:tentative="0">
      <w:start w:val="0"/>
      <w:numFmt w:val="bullet"/>
      <w:lvlText w:val="•"/>
      <w:lvlJc w:val="left"/>
      <w:pPr>
        <w:ind w:left="1722" w:hanging="285"/>
      </w:pPr>
      <w:rPr>
        <w:rFonts w:hint="default"/>
        <w:lang w:val="id" w:eastAsia="en-US" w:bidi="ar-SA"/>
      </w:rPr>
    </w:lvl>
    <w:lvl w:ilvl="5" w:tentative="0">
      <w:start w:val="0"/>
      <w:numFmt w:val="bullet"/>
      <w:lvlText w:val="•"/>
      <w:lvlJc w:val="left"/>
      <w:pPr>
        <w:ind w:left="2033" w:hanging="285"/>
      </w:pPr>
      <w:rPr>
        <w:rFonts w:hint="default"/>
        <w:lang w:val="id" w:eastAsia="en-US" w:bidi="ar-SA"/>
      </w:rPr>
    </w:lvl>
    <w:lvl w:ilvl="6" w:tentative="0">
      <w:start w:val="0"/>
      <w:numFmt w:val="bullet"/>
      <w:lvlText w:val="•"/>
      <w:lvlJc w:val="left"/>
      <w:pPr>
        <w:ind w:left="2343" w:hanging="285"/>
      </w:pPr>
      <w:rPr>
        <w:rFonts w:hint="default"/>
        <w:lang w:val="id" w:eastAsia="en-US" w:bidi="ar-SA"/>
      </w:rPr>
    </w:lvl>
    <w:lvl w:ilvl="7" w:tentative="0">
      <w:start w:val="0"/>
      <w:numFmt w:val="bullet"/>
      <w:lvlText w:val="•"/>
      <w:lvlJc w:val="left"/>
      <w:pPr>
        <w:ind w:left="2654" w:hanging="285"/>
      </w:pPr>
      <w:rPr>
        <w:rFonts w:hint="default"/>
        <w:lang w:val="id" w:eastAsia="en-US" w:bidi="ar-SA"/>
      </w:rPr>
    </w:lvl>
    <w:lvl w:ilvl="8" w:tentative="0">
      <w:start w:val="0"/>
      <w:numFmt w:val="bullet"/>
      <w:lvlText w:val="•"/>
      <w:lvlJc w:val="left"/>
      <w:pPr>
        <w:ind w:left="2964" w:hanging="285"/>
      </w:pPr>
      <w:rPr>
        <w:rFonts w:hint="default"/>
        <w:lang w:val="id" w:eastAsia="en-US" w:bidi="ar-SA"/>
      </w:rPr>
    </w:lvl>
  </w:abstractNum>
  <w:abstractNum w:abstractNumId="55">
    <w:nsid w:val="72183CF9"/>
    <w:multiLevelType w:val="multilevel"/>
    <w:tmpl w:val="72183CF9"/>
    <w:lvl w:ilvl="0" w:tentative="0">
      <w:start w:val="3"/>
      <w:numFmt w:val="decimal"/>
      <w:lvlText w:val="%1"/>
      <w:lvlJc w:val="left"/>
      <w:pPr>
        <w:ind w:left="675" w:hanging="525"/>
        <w:jc w:val="left"/>
      </w:pPr>
      <w:rPr>
        <w:rFonts w:hint="default"/>
        <w:lang w:val="id" w:eastAsia="en-US" w:bidi="ar-SA"/>
      </w:rPr>
    </w:lvl>
    <w:lvl w:ilvl="1" w:tentative="0">
      <w:start w:val="1"/>
      <w:numFmt w:val="decimal"/>
      <w:lvlText w:val="%1.%2."/>
      <w:lvlJc w:val="left"/>
      <w:pPr>
        <w:ind w:left="675" w:hanging="525"/>
        <w:jc w:val="left"/>
      </w:pPr>
      <w:rPr>
        <w:rFonts w:hint="default" w:ascii="Cambria" w:hAnsi="Cambria" w:eastAsia="Cambria" w:cs="Cambria"/>
        <w:b w:val="0"/>
        <w:bCs w:val="0"/>
        <w:i w:val="0"/>
        <w:iCs w:val="0"/>
        <w:spacing w:val="-1"/>
        <w:w w:val="111"/>
        <w:sz w:val="24"/>
        <w:szCs w:val="24"/>
        <w:lang w:val="id" w:eastAsia="en-US" w:bidi="ar-SA"/>
      </w:rPr>
    </w:lvl>
    <w:lvl w:ilvl="2" w:tentative="0">
      <w:start w:val="0"/>
      <w:numFmt w:val="bullet"/>
      <w:lvlText w:val="•"/>
      <w:lvlJc w:val="left"/>
      <w:pPr>
        <w:ind w:left="2188" w:hanging="525"/>
      </w:pPr>
      <w:rPr>
        <w:rFonts w:hint="default"/>
        <w:lang w:val="id" w:eastAsia="en-US" w:bidi="ar-SA"/>
      </w:rPr>
    </w:lvl>
    <w:lvl w:ilvl="3" w:tentative="0">
      <w:start w:val="0"/>
      <w:numFmt w:val="bullet"/>
      <w:lvlText w:val="•"/>
      <w:lvlJc w:val="left"/>
      <w:pPr>
        <w:ind w:left="2942" w:hanging="525"/>
      </w:pPr>
      <w:rPr>
        <w:rFonts w:hint="default"/>
        <w:lang w:val="id" w:eastAsia="en-US" w:bidi="ar-SA"/>
      </w:rPr>
    </w:lvl>
    <w:lvl w:ilvl="4" w:tentative="0">
      <w:start w:val="0"/>
      <w:numFmt w:val="bullet"/>
      <w:lvlText w:val="•"/>
      <w:lvlJc w:val="left"/>
      <w:pPr>
        <w:ind w:left="3696" w:hanging="525"/>
      </w:pPr>
      <w:rPr>
        <w:rFonts w:hint="default"/>
        <w:lang w:val="id" w:eastAsia="en-US" w:bidi="ar-SA"/>
      </w:rPr>
    </w:lvl>
    <w:lvl w:ilvl="5" w:tentative="0">
      <w:start w:val="0"/>
      <w:numFmt w:val="bullet"/>
      <w:lvlText w:val="•"/>
      <w:lvlJc w:val="left"/>
      <w:pPr>
        <w:ind w:left="4450" w:hanging="525"/>
      </w:pPr>
      <w:rPr>
        <w:rFonts w:hint="default"/>
        <w:lang w:val="id" w:eastAsia="en-US" w:bidi="ar-SA"/>
      </w:rPr>
    </w:lvl>
    <w:lvl w:ilvl="6" w:tentative="0">
      <w:start w:val="0"/>
      <w:numFmt w:val="bullet"/>
      <w:lvlText w:val="•"/>
      <w:lvlJc w:val="left"/>
      <w:pPr>
        <w:ind w:left="5204" w:hanging="525"/>
      </w:pPr>
      <w:rPr>
        <w:rFonts w:hint="default"/>
        <w:lang w:val="id" w:eastAsia="en-US" w:bidi="ar-SA"/>
      </w:rPr>
    </w:lvl>
    <w:lvl w:ilvl="7" w:tentative="0">
      <w:start w:val="0"/>
      <w:numFmt w:val="bullet"/>
      <w:lvlText w:val="•"/>
      <w:lvlJc w:val="left"/>
      <w:pPr>
        <w:ind w:left="5958" w:hanging="525"/>
      </w:pPr>
      <w:rPr>
        <w:rFonts w:hint="default"/>
        <w:lang w:val="id" w:eastAsia="en-US" w:bidi="ar-SA"/>
      </w:rPr>
    </w:lvl>
    <w:lvl w:ilvl="8" w:tentative="0">
      <w:start w:val="0"/>
      <w:numFmt w:val="bullet"/>
      <w:lvlText w:val="•"/>
      <w:lvlJc w:val="left"/>
      <w:pPr>
        <w:ind w:left="6712" w:hanging="525"/>
      </w:pPr>
      <w:rPr>
        <w:rFonts w:hint="default"/>
        <w:lang w:val="id" w:eastAsia="en-US" w:bidi="ar-SA"/>
      </w:rPr>
    </w:lvl>
  </w:abstractNum>
  <w:abstractNum w:abstractNumId="56">
    <w:nsid w:val="74C28B35"/>
    <w:multiLevelType w:val="multilevel"/>
    <w:tmpl w:val="74C28B35"/>
    <w:lvl w:ilvl="0" w:tentative="0">
      <w:start w:val="1"/>
      <w:numFmt w:val="decimal"/>
      <w:lvlText w:val="%1."/>
      <w:lvlJc w:val="left"/>
      <w:pPr>
        <w:ind w:left="993" w:hanging="284"/>
        <w:jc w:val="left"/>
      </w:pPr>
      <w:rPr>
        <w:rFonts w:hint="default" w:ascii="Cambria" w:hAnsi="Cambria" w:eastAsia="Cambria" w:cs="Cambria"/>
        <w:b w:val="0"/>
        <w:bCs w:val="0"/>
        <w:i w:val="0"/>
        <w:iCs w:val="0"/>
        <w:spacing w:val="-1"/>
        <w:w w:val="123"/>
        <w:sz w:val="24"/>
        <w:szCs w:val="24"/>
        <w:lang w:val="id" w:eastAsia="en-US" w:bidi="ar-SA"/>
      </w:rPr>
    </w:lvl>
    <w:lvl w:ilvl="1" w:tentative="0">
      <w:start w:val="1"/>
      <w:numFmt w:val="lowerLetter"/>
      <w:lvlText w:val="%2."/>
      <w:lvlJc w:val="left"/>
      <w:pPr>
        <w:ind w:left="1714" w:hanging="360"/>
        <w:jc w:val="left"/>
      </w:pPr>
      <w:rPr>
        <w:rFonts w:hint="default" w:ascii="Cambria" w:hAnsi="Cambria" w:eastAsia="Cambria" w:cs="Cambria"/>
        <w:b w:val="0"/>
        <w:bCs w:val="0"/>
        <w:i w:val="0"/>
        <w:iCs w:val="0"/>
        <w:spacing w:val="0"/>
        <w:w w:val="129"/>
        <w:sz w:val="24"/>
        <w:szCs w:val="24"/>
        <w:lang w:val="id" w:eastAsia="en-US" w:bidi="ar-SA"/>
      </w:rPr>
    </w:lvl>
    <w:lvl w:ilvl="2" w:tentative="0">
      <w:start w:val="0"/>
      <w:numFmt w:val="bullet"/>
      <w:lvlText w:val="•"/>
      <w:lvlJc w:val="left"/>
      <w:pPr>
        <w:ind w:left="2668" w:hanging="360"/>
      </w:pPr>
      <w:rPr>
        <w:rFonts w:hint="default"/>
        <w:lang w:val="id" w:eastAsia="en-US" w:bidi="ar-SA"/>
      </w:rPr>
    </w:lvl>
    <w:lvl w:ilvl="3" w:tentative="0">
      <w:start w:val="0"/>
      <w:numFmt w:val="bullet"/>
      <w:lvlText w:val="•"/>
      <w:lvlJc w:val="left"/>
      <w:pPr>
        <w:ind w:left="3617" w:hanging="360"/>
      </w:pPr>
      <w:rPr>
        <w:rFonts w:hint="default"/>
        <w:lang w:val="id" w:eastAsia="en-US" w:bidi="ar-SA"/>
      </w:rPr>
    </w:lvl>
    <w:lvl w:ilvl="4" w:tentative="0">
      <w:start w:val="0"/>
      <w:numFmt w:val="bullet"/>
      <w:lvlText w:val="•"/>
      <w:lvlJc w:val="left"/>
      <w:pPr>
        <w:ind w:left="4565" w:hanging="360"/>
      </w:pPr>
      <w:rPr>
        <w:rFonts w:hint="default"/>
        <w:lang w:val="id" w:eastAsia="en-US" w:bidi="ar-SA"/>
      </w:rPr>
    </w:lvl>
    <w:lvl w:ilvl="5" w:tentative="0">
      <w:start w:val="0"/>
      <w:numFmt w:val="bullet"/>
      <w:lvlText w:val="•"/>
      <w:lvlJc w:val="left"/>
      <w:pPr>
        <w:ind w:left="5514" w:hanging="360"/>
      </w:pPr>
      <w:rPr>
        <w:rFonts w:hint="default"/>
        <w:lang w:val="id" w:eastAsia="en-US" w:bidi="ar-SA"/>
      </w:rPr>
    </w:lvl>
    <w:lvl w:ilvl="6" w:tentative="0">
      <w:start w:val="0"/>
      <w:numFmt w:val="bullet"/>
      <w:lvlText w:val="•"/>
      <w:lvlJc w:val="left"/>
      <w:pPr>
        <w:ind w:left="6462" w:hanging="360"/>
      </w:pPr>
      <w:rPr>
        <w:rFonts w:hint="default"/>
        <w:lang w:val="id" w:eastAsia="en-US" w:bidi="ar-SA"/>
      </w:rPr>
    </w:lvl>
    <w:lvl w:ilvl="7" w:tentative="0">
      <w:start w:val="0"/>
      <w:numFmt w:val="bullet"/>
      <w:lvlText w:val="•"/>
      <w:lvlJc w:val="left"/>
      <w:pPr>
        <w:ind w:left="7411" w:hanging="360"/>
      </w:pPr>
      <w:rPr>
        <w:rFonts w:hint="default"/>
        <w:lang w:val="id" w:eastAsia="en-US" w:bidi="ar-SA"/>
      </w:rPr>
    </w:lvl>
    <w:lvl w:ilvl="8" w:tentative="0">
      <w:start w:val="0"/>
      <w:numFmt w:val="bullet"/>
      <w:lvlText w:val="•"/>
      <w:lvlJc w:val="left"/>
      <w:pPr>
        <w:ind w:left="8359" w:hanging="360"/>
      </w:pPr>
      <w:rPr>
        <w:rFonts w:hint="default"/>
        <w:lang w:val="id" w:eastAsia="en-US" w:bidi="ar-SA"/>
      </w:rPr>
    </w:lvl>
  </w:abstractNum>
  <w:abstractNum w:abstractNumId="57">
    <w:nsid w:val="74EE872B"/>
    <w:multiLevelType w:val="singleLevel"/>
    <w:tmpl w:val="74EE872B"/>
    <w:lvl w:ilvl="0" w:tentative="0">
      <w:start w:val="1"/>
      <w:numFmt w:val="decimal"/>
      <w:lvlText w:val="%1."/>
      <w:lvlJc w:val="left"/>
      <w:pPr>
        <w:tabs>
          <w:tab w:val="left" w:pos="425"/>
        </w:tabs>
        <w:ind w:left="425" w:leftChars="0" w:hanging="425" w:firstLineChars="0"/>
      </w:pPr>
      <w:rPr>
        <w:rFonts w:hint="default"/>
      </w:rPr>
    </w:lvl>
  </w:abstractNum>
  <w:abstractNum w:abstractNumId="58">
    <w:nsid w:val="77ECEA79"/>
    <w:multiLevelType w:val="multilevel"/>
    <w:tmpl w:val="77ECEA79"/>
    <w:lvl w:ilvl="0" w:tentative="0">
      <w:start w:val="1"/>
      <w:numFmt w:val="decimal"/>
      <w:lvlText w:val="%1."/>
      <w:lvlJc w:val="left"/>
      <w:pPr>
        <w:ind w:left="2434" w:hanging="568"/>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3221" w:hanging="568"/>
      </w:pPr>
      <w:rPr>
        <w:rFonts w:hint="default"/>
        <w:lang w:val="id" w:eastAsia="en-US" w:bidi="ar-SA"/>
      </w:rPr>
    </w:lvl>
    <w:lvl w:ilvl="2" w:tentative="0">
      <w:start w:val="0"/>
      <w:numFmt w:val="bullet"/>
      <w:lvlText w:val="•"/>
      <w:lvlJc w:val="left"/>
      <w:pPr>
        <w:ind w:left="4003" w:hanging="568"/>
      </w:pPr>
      <w:rPr>
        <w:rFonts w:hint="default"/>
        <w:lang w:val="id" w:eastAsia="en-US" w:bidi="ar-SA"/>
      </w:rPr>
    </w:lvl>
    <w:lvl w:ilvl="3" w:tentative="0">
      <w:start w:val="0"/>
      <w:numFmt w:val="bullet"/>
      <w:lvlText w:val="•"/>
      <w:lvlJc w:val="left"/>
      <w:pPr>
        <w:ind w:left="4785" w:hanging="568"/>
      </w:pPr>
      <w:rPr>
        <w:rFonts w:hint="default"/>
        <w:lang w:val="id" w:eastAsia="en-US" w:bidi="ar-SA"/>
      </w:rPr>
    </w:lvl>
    <w:lvl w:ilvl="4" w:tentative="0">
      <w:start w:val="0"/>
      <w:numFmt w:val="bullet"/>
      <w:lvlText w:val="•"/>
      <w:lvlJc w:val="left"/>
      <w:pPr>
        <w:ind w:left="5566" w:hanging="568"/>
      </w:pPr>
      <w:rPr>
        <w:rFonts w:hint="default"/>
        <w:lang w:val="id" w:eastAsia="en-US" w:bidi="ar-SA"/>
      </w:rPr>
    </w:lvl>
    <w:lvl w:ilvl="5" w:tentative="0">
      <w:start w:val="0"/>
      <w:numFmt w:val="bullet"/>
      <w:lvlText w:val="•"/>
      <w:lvlJc w:val="left"/>
      <w:pPr>
        <w:ind w:left="6348" w:hanging="568"/>
      </w:pPr>
      <w:rPr>
        <w:rFonts w:hint="default"/>
        <w:lang w:val="id" w:eastAsia="en-US" w:bidi="ar-SA"/>
      </w:rPr>
    </w:lvl>
    <w:lvl w:ilvl="6" w:tentative="0">
      <w:start w:val="0"/>
      <w:numFmt w:val="bullet"/>
      <w:lvlText w:val="•"/>
      <w:lvlJc w:val="left"/>
      <w:pPr>
        <w:ind w:left="7130" w:hanging="568"/>
      </w:pPr>
      <w:rPr>
        <w:rFonts w:hint="default"/>
        <w:lang w:val="id" w:eastAsia="en-US" w:bidi="ar-SA"/>
      </w:rPr>
    </w:lvl>
    <w:lvl w:ilvl="7" w:tentative="0">
      <w:start w:val="0"/>
      <w:numFmt w:val="bullet"/>
      <w:lvlText w:val="•"/>
      <w:lvlJc w:val="left"/>
      <w:pPr>
        <w:ind w:left="7911" w:hanging="568"/>
      </w:pPr>
      <w:rPr>
        <w:rFonts w:hint="default"/>
        <w:lang w:val="id" w:eastAsia="en-US" w:bidi="ar-SA"/>
      </w:rPr>
    </w:lvl>
    <w:lvl w:ilvl="8" w:tentative="0">
      <w:start w:val="0"/>
      <w:numFmt w:val="bullet"/>
      <w:lvlText w:val="•"/>
      <w:lvlJc w:val="left"/>
      <w:pPr>
        <w:ind w:left="8693" w:hanging="568"/>
      </w:pPr>
      <w:rPr>
        <w:rFonts w:hint="default"/>
        <w:lang w:val="id" w:eastAsia="en-US" w:bidi="ar-SA"/>
      </w:rPr>
    </w:lvl>
  </w:abstractNum>
  <w:abstractNum w:abstractNumId="59">
    <w:nsid w:val="79AA4FA4"/>
    <w:multiLevelType w:val="multilevel"/>
    <w:tmpl w:val="79AA4FA4"/>
    <w:lvl w:ilvl="0" w:tentative="0">
      <w:start w:val="1"/>
      <w:numFmt w:val="decimal"/>
      <w:lvlText w:val="%1."/>
      <w:lvlJc w:val="left"/>
      <w:pPr>
        <w:ind w:left="593" w:hanging="428"/>
        <w:jc w:val="left"/>
      </w:pPr>
      <w:rPr>
        <w:rFonts w:hint="default" w:ascii="Cambria" w:hAnsi="Cambria" w:eastAsia="Cambria" w:cs="Cambria"/>
        <w:b w:val="0"/>
        <w:bCs w:val="0"/>
        <w:i w:val="0"/>
        <w:iCs w:val="0"/>
        <w:spacing w:val="-1"/>
        <w:w w:val="123"/>
        <w:sz w:val="24"/>
        <w:szCs w:val="24"/>
        <w:lang w:val="id" w:eastAsia="en-US" w:bidi="ar-SA"/>
      </w:rPr>
    </w:lvl>
    <w:lvl w:ilvl="1" w:tentative="0">
      <w:start w:val="0"/>
      <w:numFmt w:val="bullet"/>
      <w:lvlText w:val="-"/>
      <w:lvlJc w:val="left"/>
      <w:pPr>
        <w:ind w:left="873" w:hanging="281"/>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1921" w:hanging="281"/>
      </w:pPr>
      <w:rPr>
        <w:rFonts w:hint="default"/>
        <w:lang w:val="id" w:eastAsia="en-US" w:bidi="ar-SA"/>
      </w:rPr>
    </w:lvl>
    <w:lvl w:ilvl="3" w:tentative="0">
      <w:start w:val="0"/>
      <w:numFmt w:val="bullet"/>
      <w:lvlText w:val="•"/>
      <w:lvlJc w:val="left"/>
      <w:pPr>
        <w:ind w:left="2963" w:hanging="281"/>
      </w:pPr>
      <w:rPr>
        <w:rFonts w:hint="default"/>
        <w:lang w:val="id" w:eastAsia="en-US" w:bidi="ar-SA"/>
      </w:rPr>
    </w:lvl>
    <w:lvl w:ilvl="4" w:tentative="0">
      <w:start w:val="0"/>
      <w:numFmt w:val="bullet"/>
      <w:lvlText w:val="•"/>
      <w:lvlJc w:val="left"/>
      <w:pPr>
        <w:ind w:left="4005" w:hanging="281"/>
      </w:pPr>
      <w:rPr>
        <w:rFonts w:hint="default"/>
        <w:lang w:val="id" w:eastAsia="en-US" w:bidi="ar-SA"/>
      </w:rPr>
    </w:lvl>
    <w:lvl w:ilvl="5" w:tentative="0">
      <w:start w:val="0"/>
      <w:numFmt w:val="bullet"/>
      <w:lvlText w:val="•"/>
      <w:lvlJc w:val="left"/>
      <w:pPr>
        <w:ind w:left="5047" w:hanging="281"/>
      </w:pPr>
      <w:rPr>
        <w:rFonts w:hint="default"/>
        <w:lang w:val="id" w:eastAsia="en-US" w:bidi="ar-SA"/>
      </w:rPr>
    </w:lvl>
    <w:lvl w:ilvl="6" w:tentative="0">
      <w:start w:val="0"/>
      <w:numFmt w:val="bullet"/>
      <w:lvlText w:val="•"/>
      <w:lvlJc w:val="left"/>
      <w:pPr>
        <w:ind w:left="6089" w:hanging="281"/>
      </w:pPr>
      <w:rPr>
        <w:rFonts w:hint="default"/>
        <w:lang w:val="id" w:eastAsia="en-US" w:bidi="ar-SA"/>
      </w:rPr>
    </w:lvl>
    <w:lvl w:ilvl="7" w:tentative="0">
      <w:start w:val="0"/>
      <w:numFmt w:val="bullet"/>
      <w:lvlText w:val="•"/>
      <w:lvlJc w:val="left"/>
      <w:pPr>
        <w:ind w:left="7131" w:hanging="281"/>
      </w:pPr>
      <w:rPr>
        <w:rFonts w:hint="default"/>
        <w:lang w:val="id" w:eastAsia="en-US" w:bidi="ar-SA"/>
      </w:rPr>
    </w:lvl>
    <w:lvl w:ilvl="8" w:tentative="0">
      <w:start w:val="0"/>
      <w:numFmt w:val="bullet"/>
      <w:lvlText w:val="•"/>
      <w:lvlJc w:val="left"/>
      <w:pPr>
        <w:ind w:left="8173" w:hanging="281"/>
      </w:pPr>
      <w:rPr>
        <w:rFonts w:hint="default"/>
        <w:lang w:val="id" w:eastAsia="en-US" w:bidi="ar-SA"/>
      </w:rPr>
    </w:lvl>
  </w:abstractNum>
  <w:abstractNum w:abstractNumId="60">
    <w:nsid w:val="7C246926"/>
    <w:multiLevelType w:val="multilevel"/>
    <w:tmpl w:val="7C246926"/>
    <w:lvl w:ilvl="0" w:tentative="0">
      <w:start w:val="1"/>
      <w:numFmt w:val="lowerLetter"/>
      <w:lvlText w:val="%1."/>
      <w:lvlJc w:val="left"/>
      <w:pPr>
        <w:ind w:left="826" w:hanging="360"/>
        <w:jc w:val="left"/>
      </w:pPr>
      <w:rPr>
        <w:rFonts w:hint="default" w:ascii="Cambria" w:hAnsi="Cambria" w:eastAsia="Cambria" w:cs="Cambria"/>
        <w:b w:val="0"/>
        <w:bCs w:val="0"/>
        <w:i w:val="0"/>
        <w:iCs w:val="0"/>
        <w:spacing w:val="0"/>
        <w:w w:val="129"/>
        <w:sz w:val="24"/>
        <w:szCs w:val="24"/>
        <w:lang w:val="id" w:eastAsia="en-US" w:bidi="ar-SA"/>
      </w:rPr>
    </w:lvl>
    <w:lvl w:ilvl="1" w:tentative="0">
      <w:start w:val="0"/>
      <w:numFmt w:val="bullet"/>
      <w:lvlText w:val="•"/>
      <w:lvlJc w:val="left"/>
      <w:pPr>
        <w:ind w:left="1226" w:hanging="360"/>
      </w:pPr>
      <w:rPr>
        <w:rFonts w:hint="default"/>
        <w:lang w:val="id" w:eastAsia="en-US" w:bidi="ar-SA"/>
      </w:rPr>
    </w:lvl>
    <w:lvl w:ilvl="2" w:tentative="0">
      <w:start w:val="0"/>
      <w:numFmt w:val="bullet"/>
      <w:lvlText w:val="•"/>
      <w:lvlJc w:val="left"/>
      <w:pPr>
        <w:ind w:left="1632" w:hanging="360"/>
      </w:pPr>
      <w:rPr>
        <w:rFonts w:hint="default"/>
        <w:lang w:val="id" w:eastAsia="en-US" w:bidi="ar-SA"/>
      </w:rPr>
    </w:lvl>
    <w:lvl w:ilvl="3" w:tentative="0">
      <w:start w:val="0"/>
      <w:numFmt w:val="bullet"/>
      <w:lvlText w:val="•"/>
      <w:lvlJc w:val="left"/>
      <w:pPr>
        <w:ind w:left="2039" w:hanging="360"/>
      </w:pPr>
      <w:rPr>
        <w:rFonts w:hint="default"/>
        <w:lang w:val="id" w:eastAsia="en-US" w:bidi="ar-SA"/>
      </w:rPr>
    </w:lvl>
    <w:lvl w:ilvl="4" w:tentative="0">
      <w:start w:val="0"/>
      <w:numFmt w:val="bullet"/>
      <w:lvlText w:val="•"/>
      <w:lvlJc w:val="left"/>
      <w:pPr>
        <w:ind w:left="2445" w:hanging="360"/>
      </w:pPr>
      <w:rPr>
        <w:rFonts w:hint="default"/>
        <w:lang w:val="id" w:eastAsia="en-US" w:bidi="ar-SA"/>
      </w:rPr>
    </w:lvl>
    <w:lvl w:ilvl="5" w:tentative="0">
      <w:start w:val="0"/>
      <w:numFmt w:val="bullet"/>
      <w:lvlText w:val="•"/>
      <w:lvlJc w:val="left"/>
      <w:pPr>
        <w:ind w:left="2852" w:hanging="360"/>
      </w:pPr>
      <w:rPr>
        <w:rFonts w:hint="default"/>
        <w:lang w:val="id" w:eastAsia="en-US" w:bidi="ar-SA"/>
      </w:rPr>
    </w:lvl>
    <w:lvl w:ilvl="6" w:tentative="0">
      <w:start w:val="0"/>
      <w:numFmt w:val="bullet"/>
      <w:lvlText w:val="•"/>
      <w:lvlJc w:val="left"/>
      <w:pPr>
        <w:ind w:left="3258" w:hanging="360"/>
      </w:pPr>
      <w:rPr>
        <w:rFonts w:hint="default"/>
        <w:lang w:val="id" w:eastAsia="en-US" w:bidi="ar-SA"/>
      </w:rPr>
    </w:lvl>
    <w:lvl w:ilvl="7" w:tentative="0">
      <w:start w:val="0"/>
      <w:numFmt w:val="bullet"/>
      <w:lvlText w:val="•"/>
      <w:lvlJc w:val="left"/>
      <w:pPr>
        <w:ind w:left="3664" w:hanging="360"/>
      </w:pPr>
      <w:rPr>
        <w:rFonts w:hint="default"/>
        <w:lang w:val="id" w:eastAsia="en-US" w:bidi="ar-SA"/>
      </w:rPr>
    </w:lvl>
    <w:lvl w:ilvl="8" w:tentative="0">
      <w:start w:val="0"/>
      <w:numFmt w:val="bullet"/>
      <w:lvlText w:val="•"/>
      <w:lvlJc w:val="left"/>
      <w:pPr>
        <w:ind w:left="4071" w:hanging="360"/>
      </w:pPr>
      <w:rPr>
        <w:rFonts w:hint="default"/>
        <w:lang w:val="id" w:eastAsia="en-US" w:bidi="ar-SA"/>
      </w:rPr>
    </w:lvl>
  </w:abstractNum>
  <w:abstractNum w:abstractNumId="61">
    <w:nsid w:val="7DEC2089"/>
    <w:multiLevelType w:val="multilevel"/>
    <w:tmpl w:val="7DEC2089"/>
    <w:lvl w:ilvl="0" w:tentative="0">
      <w:start w:val="1"/>
      <w:numFmt w:val="lowerLetter"/>
      <w:lvlText w:val="%1."/>
      <w:lvlJc w:val="left"/>
      <w:pPr>
        <w:ind w:left="1942" w:hanging="360"/>
        <w:jc w:val="left"/>
      </w:pPr>
      <w:rPr>
        <w:rFonts w:hint="default" w:ascii="Cambria" w:hAnsi="Cambria" w:eastAsia="Cambria" w:cs="Cambria"/>
        <w:b w:val="0"/>
        <w:bCs w:val="0"/>
        <w:i w:val="0"/>
        <w:iCs w:val="0"/>
        <w:spacing w:val="0"/>
        <w:w w:val="129"/>
        <w:sz w:val="24"/>
        <w:szCs w:val="24"/>
        <w:lang w:val="id" w:eastAsia="en-US" w:bidi="ar-SA"/>
      </w:rPr>
    </w:lvl>
    <w:lvl w:ilvl="1" w:tentative="0">
      <w:start w:val="1"/>
      <w:numFmt w:val="decimal"/>
      <w:lvlText w:val="%2)"/>
      <w:lvlJc w:val="left"/>
      <w:pPr>
        <w:ind w:left="2302" w:hanging="360"/>
        <w:jc w:val="left"/>
      </w:pPr>
      <w:rPr>
        <w:rFonts w:hint="default" w:ascii="Cambria" w:hAnsi="Cambria" w:eastAsia="Cambria" w:cs="Cambria"/>
        <w:b w:val="0"/>
        <w:bCs w:val="0"/>
        <w:i w:val="0"/>
        <w:iCs w:val="0"/>
        <w:spacing w:val="-1"/>
        <w:w w:val="98"/>
        <w:sz w:val="24"/>
        <w:szCs w:val="24"/>
        <w:lang w:val="id" w:eastAsia="en-US" w:bidi="ar-SA"/>
      </w:rPr>
    </w:lvl>
    <w:lvl w:ilvl="2" w:tentative="0">
      <w:start w:val="0"/>
      <w:numFmt w:val="bullet"/>
      <w:lvlText w:val="•"/>
      <w:lvlJc w:val="left"/>
      <w:pPr>
        <w:ind w:left="2320" w:hanging="360"/>
      </w:pPr>
      <w:rPr>
        <w:rFonts w:hint="default"/>
        <w:lang w:val="id" w:eastAsia="en-US" w:bidi="ar-SA"/>
      </w:rPr>
    </w:lvl>
    <w:lvl w:ilvl="3" w:tentative="0">
      <w:start w:val="0"/>
      <w:numFmt w:val="bullet"/>
      <w:lvlText w:val="•"/>
      <w:lvlJc w:val="left"/>
      <w:pPr>
        <w:ind w:left="3312" w:hanging="360"/>
      </w:pPr>
      <w:rPr>
        <w:rFonts w:hint="default"/>
        <w:lang w:val="id" w:eastAsia="en-US" w:bidi="ar-SA"/>
      </w:rPr>
    </w:lvl>
    <w:lvl w:ilvl="4" w:tentative="0">
      <w:start w:val="0"/>
      <w:numFmt w:val="bullet"/>
      <w:lvlText w:val="•"/>
      <w:lvlJc w:val="left"/>
      <w:pPr>
        <w:ind w:left="4304" w:hanging="360"/>
      </w:pPr>
      <w:rPr>
        <w:rFonts w:hint="default"/>
        <w:lang w:val="id" w:eastAsia="en-US" w:bidi="ar-SA"/>
      </w:rPr>
    </w:lvl>
    <w:lvl w:ilvl="5" w:tentative="0">
      <w:start w:val="0"/>
      <w:numFmt w:val="bullet"/>
      <w:lvlText w:val="•"/>
      <w:lvlJc w:val="left"/>
      <w:pPr>
        <w:ind w:left="5296" w:hanging="360"/>
      </w:pPr>
      <w:rPr>
        <w:rFonts w:hint="default"/>
        <w:lang w:val="id" w:eastAsia="en-US" w:bidi="ar-SA"/>
      </w:rPr>
    </w:lvl>
    <w:lvl w:ilvl="6" w:tentative="0">
      <w:start w:val="0"/>
      <w:numFmt w:val="bullet"/>
      <w:lvlText w:val="•"/>
      <w:lvlJc w:val="left"/>
      <w:pPr>
        <w:ind w:left="6288" w:hanging="360"/>
      </w:pPr>
      <w:rPr>
        <w:rFonts w:hint="default"/>
        <w:lang w:val="id" w:eastAsia="en-US" w:bidi="ar-SA"/>
      </w:rPr>
    </w:lvl>
    <w:lvl w:ilvl="7" w:tentative="0">
      <w:start w:val="0"/>
      <w:numFmt w:val="bullet"/>
      <w:lvlText w:val="•"/>
      <w:lvlJc w:val="left"/>
      <w:pPr>
        <w:ind w:left="7280" w:hanging="360"/>
      </w:pPr>
      <w:rPr>
        <w:rFonts w:hint="default"/>
        <w:lang w:val="id" w:eastAsia="en-US" w:bidi="ar-SA"/>
      </w:rPr>
    </w:lvl>
    <w:lvl w:ilvl="8" w:tentative="0">
      <w:start w:val="0"/>
      <w:numFmt w:val="bullet"/>
      <w:lvlText w:val="•"/>
      <w:lvlJc w:val="left"/>
      <w:pPr>
        <w:ind w:left="8272" w:hanging="360"/>
      </w:pPr>
      <w:rPr>
        <w:rFonts w:hint="default"/>
        <w:lang w:val="id" w:eastAsia="en-US" w:bidi="ar-SA"/>
      </w:rPr>
    </w:lvl>
  </w:abstractNum>
  <w:num w:numId="1">
    <w:abstractNumId w:val="24"/>
  </w:num>
  <w:num w:numId="2">
    <w:abstractNumId w:val="57"/>
  </w:num>
  <w:num w:numId="3">
    <w:abstractNumId w:val="16"/>
  </w:num>
  <w:num w:numId="4">
    <w:abstractNumId w:val="48"/>
  </w:num>
  <w:num w:numId="5">
    <w:abstractNumId w:val="14"/>
  </w:num>
  <w:num w:numId="6">
    <w:abstractNumId w:val="10"/>
  </w:num>
  <w:num w:numId="7">
    <w:abstractNumId w:val="26"/>
  </w:num>
  <w:num w:numId="8">
    <w:abstractNumId w:val="35"/>
  </w:num>
  <w:num w:numId="9">
    <w:abstractNumId w:val="55"/>
  </w:num>
  <w:num w:numId="10">
    <w:abstractNumId w:val="25"/>
  </w:num>
  <w:num w:numId="11">
    <w:abstractNumId w:val="5"/>
  </w:num>
  <w:num w:numId="12">
    <w:abstractNumId w:val="36"/>
  </w:num>
  <w:num w:numId="13">
    <w:abstractNumId w:val="49"/>
  </w:num>
  <w:num w:numId="14">
    <w:abstractNumId w:val="15"/>
  </w:num>
  <w:num w:numId="15">
    <w:abstractNumId w:val="45"/>
  </w:num>
  <w:num w:numId="16">
    <w:abstractNumId w:val="22"/>
  </w:num>
  <w:num w:numId="17">
    <w:abstractNumId w:val="34"/>
  </w:num>
  <w:num w:numId="18">
    <w:abstractNumId w:val="19"/>
  </w:num>
  <w:num w:numId="19">
    <w:abstractNumId w:val="18"/>
  </w:num>
  <w:num w:numId="20">
    <w:abstractNumId w:val="7"/>
  </w:num>
  <w:num w:numId="21">
    <w:abstractNumId w:val="43"/>
  </w:num>
  <w:num w:numId="22">
    <w:abstractNumId w:val="52"/>
  </w:num>
  <w:num w:numId="23">
    <w:abstractNumId w:val="29"/>
  </w:num>
  <w:num w:numId="24">
    <w:abstractNumId w:val="42"/>
  </w:num>
  <w:num w:numId="25">
    <w:abstractNumId w:val="8"/>
  </w:num>
  <w:num w:numId="26">
    <w:abstractNumId w:val="60"/>
  </w:num>
  <w:num w:numId="27">
    <w:abstractNumId w:val="58"/>
  </w:num>
  <w:num w:numId="28">
    <w:abstractNumId w:val="13"/>
  </w:num>
  <w:num w:numId="29">
    <w:abstractNumId w:val="53"/>
  </w:num>
  <w:num w:numId="30">
    <w:abstractNumId w:val="6"/>
  </w:num>
  <w:num w:numId="31">
    <w:abstractNumId w:val="40"/>
  </w:num>
  <w:num w:numId="32">
    <w:abstractNumId w:val="2"/>
  </w:num>
  <w:num w:numId="33">
    <w:abstractNumId w:val="47"/>
  </w:num>
  <w:num w:numId="34">
    <w:abstractNumId w:val="61"/>
  </w:num>
  <w:num w:numId="35">
    <w:abstractNumId w:val="0"/>
  </w:num>
  <w:num w:numId="36">
    <w:abstractNumId w:val="33"/>
  </w:num>
  <w:num w:numId="37">
    <w:abstractNumId w:val="46"/>
  </w:num>
  <w:num w:numId="38">
    <w:abstractNumId w:val="23"/>
  </w:num>
  <w:num w:numId="39">
    <w:abstractNumId w:val="20"/>
  </w:num>
  <w:num w:numId="40">
    <w:abstractNumId w:val="37"/>
  </w:num>
  <w:num w:numId="41">
    <w:abstractNumId w:val="59"/>
  </w:num>
  <w:num w:numId="42">
    <w:abstractNumId w:val="12"/>
  </w:num>
  <w:num w:numId="43">
    <w:abstractNumId w:val="4"/>
  </w:num>
  <w:num w:numId="44">
    <w:abstractNumId w:val="11"/>
  </w:num>
  <w:num w:numId="45">
    <w:abstractNumId w:val="50"/>
  </w:num>
  <w:num w:numId="46">
    <w:abstractNumId w:val="1"/>
  </w:num>
  <w:num w:numId="47">
    <w:abstractNumId w:val="30"/>
  </w:num>
  <w:num w:numId="48">
    <w:abstractNumId w:val="3"/>
  </w:num>
  <w:num w:numId="49">
    <w:abstractNumId w:val="51"/>
  </w:num>
  <w:num w:numId="50">
    <w:abstractNumId w:val="56"/>
  </w:num>
  <w:num w:numId="51">
    <w:abstractNumId w:val="44"/>
  </w:num>
  <w:num w:numId="52">
    <w:abstractNumId w:val="38"/>
  </w:num>
  <w:num w:numId="53">
    <w:abstractNumId w:val="54"/>
  </w:num>
  <w:num w:numId="54">
    <w:abstractNumId w:val="27"/>
  </w:num>
  <w:num w:numId="55">
    <w:abstractNumId w:val="28"/>
  </w:num>
  <w:num w:numId="56">
    <w:abstractNumId w:val="17"/>
  </w:num>
  <w:num w:numId="57">
    <w:abstractNumId w:val="39"/>
  </w:num>
  <w:num w:numId="58">
    <w:abstractNumId w:val="31"/>
  </w:num>
  <w:num w:numId="59">
    <w:abstractNumId w:val="21"/>
  </w:num>
  <w:num w:numId="60">
    <w:abstractNumId w:val="32"/>
  </w:num>
  <w:num w:numId="61">
    <w:abstractNumId w:val="9"/>
  </w:num>
  <w:num w:numId="6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0061310F"/>
    <w:rsid w:val="0B5D1912"/>
    <w:rsid w:val="0D8C0938"/>
    <w:rsid w:val="0E2165DD"/>
    <w:rsid w:val="1CA678AE"/>
    <w:rsid w:val="1CCA26E4"/>
    <w:rsid w:val="1F160181"/>
    <w:rsid w:val="24B95DC8"/>
    <w:rsid w:val="25B56A84"/>
    <w:rsid w:val="26BF1D19"/>
    <w:rsid w:val="28A772D3"/>
    <w:rsid w:val="2B732DB3"/>
    <w:rsid w:val="34A12A67"/>
    <w:rsid w:val="451E70AF"/>
    <w:rsid w:val="4CC022B4"/>
    <w:rsid w:val="4EE16002"/>
    <w:rsid w:val="4F6A14E5"/>
    <w:rsid w:val="551A5968"/>
    <w:rsid w:val="5C070366"/>
    <w:rsid w:val="605B5EA1"/>
    <w:rsid w:val="662477B4"/>
    <w:rsid w:val="66E33183"/>
    <w:rsid w:val="6B2E7232"/>
    <w:rsid w:val="7CC928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Cambria" w:hAnsi="Cambria" w:eastAsia="Cambria" w:cs="Cambria"/>
      <w:sz w:val="22"/>
      <w:szCs w:val="22"/>
      <w:lang w:val="id" w:eastAsia="en-US" w:bidi="ar-SA"/>
    </w:rPr>
  </w:style>
  <w:style w:type="paragraph" w:styleId="2">
    <w:name w:val="heading 1"/>
    <w:basedOn w:val="1"/>
    <w:qFormat/>
    <w:uiPriority w:val="1"/>
    <w:pPr>
      <w:ind w:left="681" w:right="847"/>
      <w:jc w:val="center"/>
      <w:outlineLvl w:val="1"/>
    </w:pPr>
    <w:rPr>
      <w:rFonts w:ascii="Cambria" w:hAnsi="Cambria" w:eastAsia="Cambria" w:cs="Cambria"/>
      <w:sz w:val="28"/>
      <w:szCs w:val="28"/>
      <w:lang w:val="id" w:eastAsia="en-US" w:bidi="ar-SA"/>
    </w:rPr>
  </w:style>
  <w:style w:type="paragraph" w:styleId="3">
    <w:name w:val="heading 2"/>
    <w:basedOn w:val="1"/>
    <w:qFormat/>
    <w:uiPriority w:val="1"/>
    <w:pPr>
      <w:ind w:left="1240" w:hanging="426"/>
      <w:jc w:val="both"/>
      <w:outlineLvl w:val="2"/>
    </w:pPr>
    <w:rPr>
      <w:rFonts w:ascii="Cambria" w:hAnsi="Cambria" w:eastAsia="Cambria" w:cs="Cambria"/>
      <w:b/>
      <w:bCs/>
      <w:sz w:val="24"/>
      <w:szCs w:val="24"/>
      <w:lang w:val="id" w:eastAsia="en-US" w:bidi="ar-SA"/>
    </w:rPr>
  </w:style>
  <w:style w:type="character" w:default="1" w:styleId="4">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rPr>
      <w:rFonts w:ascii="Cambria" w:hAnsi="Cambria" w:eastAsia="Cambria" w:cs="Cambria"/>
      <w:sz w:val="24"/>
      <w:szCs w:val="24"/>
      <w:lang w:val="id" w:eastAsia="en-US" w:bidi="ar-SA"/>
    </w:rPr>
  </w:style>
  <w:style w:type="table" w:customStyle="1" w:styleId="7">
    <w:name w:val="Table Normal1"/>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569" w:hanging="360"/>
    </w:pPr>
    <w:rPr>
      <w:rFonts w:ascii="Cambria" w:hAnsi="Cambria" w:eastAsia="Cambria" w:cs="Cambria"/>
      <w:lang w:val="id" w:eastAsia="en-US" w:bidi="ar-SA"/>
    </w:rPr>
  </w:style>
  <w:style w:type="paragraph" w:customStyle="1" w:styleId="9">
    <w:name w:val="Table Paragraph"/>
    <w:basedOn w:val="1"/>
    <w:qFormat/>
    <w:uiPriority w:val="1"/>
    <w:rPr>
      <w:rFonts w:ascii="Cambria" w:hAnsi="Cambria" w:eastAsia="Cambria" w:cs="Cambria"/>
      <w:lang w:val="id"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image" Target="media/image25.png"/><Relationship Id="rId43" Type="http://schemas.openxmlformats.org/officeDocument/2006/relationships/image" Target="media/image24.png"/><Relationship Id="rId42" Type="http://schemas.openxmlformats.org/officeDocument/2006/relationships/image" Target="media/image23.png"/><Relationship Id="rId41" Type="http://schemas.openxmlformats.org/officeDocument/2006/relationships/image" Target="media/image22.png"/><Relationship Id="rId40" Type="http://schemas.openxmlformats.org/officeDocument/2006/relationships/image" Target="media/image21.png"/><Relationship Id="rId4" Type="http://schemas.openxmlformats.org/officeDocument/2006/relationships/endnotes" Target="endnotes.xml"/><Relationship Id="rId39" Type="http://schemas.openxmlformats.org/officeDocument/2006/relationships/image" Target="media/image20.png"/><Relationship Id="rId38" Type="http://schemas.openxmlformats.org/officeDocument/2006/relationships/image" Target="media/image19.png"/><Relationship Id="rId37" Type="http://schemas.openxmlformats.org/officeDocument/2006/relationships/image" Target="media/image18.png"/><Relationship Id="rId36" Type="http://schemas.openxmlformats.org/officeDocument/2006/relationships/image" Target="media/image17.png"/><Relationship Id="rId35" Type="http://schemas.openxmlformats.org/officeDocument/2006/relationships/image" Target="media/image16.png"/><Relationship Id="rId34" Type="http://schemas.openxmlformats.org/officeDocument/2006/relationships/image" Target="media/image15.png"/><Relationship Id="rId33" Type="http://schemas.openxmlformats.org/officeDocument/2006/relationships/image" Target="media/image14.png"/><Relationship Id="rId32" Type="http://schemas.openxmlformats.org/officeDocument/2006/relationships/image" Target="media/image13.png"/><Relationship Id="rId31" Type="http://schemas.openxmlformats.org/officeDocument/2006/relationships/image" Target="media/image12.png"/><Relationship Id="rId30" Type="http://schemas.openxmlformats.org/officeDocument/2006/relationships/image" Target="media/image11.png"/><Relationship Id="rId3" Type="http://schemas.openxmlformats.org/officeDocument/2006/relationships/footnotes" Target="footnotes.xml"/><Relationship Id="rId29" Type="http://schemas.openxmlformats.org/officeDocument/2006/relationships/image" Target="media/image10.png"/><Relationship Id="rId28" Type="http://schemas.openxmlformats.org/officeDocument/2006/relationships/image" Target="media/image9.png"/><Relationship Id="rId27" Type="http://schemas.openxmlformats.org/officeDocument/2006/relationships/image" Target="media/image8.png"/><Relationship Id="rId26" Type="http://schemas.openxmlformats.org/officeDocument/2006/relationships/image" Target="media/image7.png"/><Relationship Id="rId25" Type="http://schemas.openxmlformats.org/officeDocument/2006/relationships/image" Target="media/image6.png"/><Relationship Id="rId24" Type="http://schemas.openxmlformats.org/officeDocument/2006/relationships/image" Target="media/image5.png"/><Relationship Id="rId23" Type="http://schemas.openxmlformats.org/officeDocument/2006/relationships/image" Target="media/image4.png"/><Relationship Id="rId22" Type="http://schemas.openxmlformats.org/officeDocument/2006/relationships/image" Target="media/image3.jpeg"/><Relationship Id="rId21" Type="http://schemas.openxmlformats.org/officeDocument/2006/relationships/image" Target="media/image2.jpe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TotalTime>2636</TotalTime>
  <ScaleCrop>false</ScaleCrop>
  <LinksUpToDate>false</LinksUpToDate>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2025-02-20T06:25:00Z</dcterms:created>
  <dc:creator>Cc</dc:creator>
  <cp:lastModifiedBy>eka herdi nugraha</cp:lastModifiedBy>
  <cp:lastPrinted>2025-05-22T03:28:04Z</cp:lastPrinted>
  <dcterms:modified xsi:type="dcterms:W3CDTF">2025-05-22T14:35:20Z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2022-09-27T00:00:00Z</vt:filetime>
  </property>
  <property fmtid="{D5CDD505-2E9C-101B-9397-08002B2CF9AE}" pid="3" name="Creator">
    <vt:lpwstr>Microsoft® Word 2016</vt:lpwstr>
  </property>
  <property fmtid="{D5CDD505-2E9C-101B-9397-08002B2CF9AE}" pid="4" name="LastSaved">
    <vt:filetime>2025-02-20T00:00:00Z</vt:filetime>
  </property>
  <property fmtid="{D5CDD505-2E9C-101B-9397-08002B2CF9AE}" pid="5" name="Producer">
    <vt:lpwstr>Microsoft® Word 2016</vt:lpwstr>
  </property>
  <property fmtid="{D5CDD505-2E9C-101B-9397-08002B2CF9AE}" pid="6" name="KSOProductBuildVer">
    <vt:lpwstr>2057-12.2.0.21179</vt:lpwstr>
  </property>
  <property fmtid="{D5CDD505-2E9C-101B-9397-08002B2CF9AE}" pid="7" name="ICV">
    <vt:lpwstr>4E097D90F53B4482BDD213D4E6E82416_13</vt:lpwstr>
  </property>
</Properties>
</file>