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B00F17">
      <w:pPr>
        <w:pStyle w:val="4"/>
        <w:ind w:left="4160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84580" cy="9969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167" cy="997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87FAD">
      <w:pPr>
        <w:pStyle w:val="4"/>
        <w:spacing w:before="9"/>
        <w:rPr>
          <w:rFonts w:ascii="Times New Roman"/>
          <w:sz w:val="15"/>
        </w:rPr>
      </w:pPr>
    </w:p>
    <w:p w14:paraId="78A6A66C">
      <w:pPr>
        <w:spacing w:before="98" w:line="276" w:lineRule="auto"/>
        <w:ind w:left="1428" w:right="1469" w:hanging="3"/>
        <w:jc w:val="center"/>
        <w:rPr>
          <w:rFonts w:hint="default"/>
          <w:b/>
          <w:sz w:val="28"/>
          <w:lang w:val="en-GB"/>
        </w:rPr>
      </w:pPr>
      <w:r>
        <w:rPr>
          <w:b/>
          <w:w w:val="110"/>
          <w:sz w:val="28"/>
        </w:rPr>
        <w:t>PERATURAN KALURAHAN NOMPOREJO</w:t>
      </w:r>
      <w:r>
        <w:rPr>
          <w:b/>
          <w:spacing w:val="80"/>
          <w:w w:val="110"/>
          <w:sz w:val="28"/>
        </w:rPr>
        <w:t xml:space="preserve"> </w:t>
      </w:r>
      <w:r>
        <w:rPr>
          <w:b/>
          <w:w w:val="110"/>
          <w:sz w:val="28"/>
        </w:rPr>
        <w:t>KAPANEWON GALUR KABUPATEN KULON PROGO</w:t>
      </w:r>
      <w:r>
        <w:rPr>
          <w:b/>
          <w:spacing w:val="40"/>
          <w:w w:val="110"/>
          <w:sz w:val="28"/>
        </w:rPr>
        <w:t xml:space="preserve"> </w:t>
      </w:r>
      <w:r>
        <w:rPr>
          <w:b/>
          <w:w w:val="110"/>
          <w:sz w:val="28"/>
        </w:rPr>
        <w:t>NOMOR 01 TAHUN 202</w:t>
      </w:r>
      <w:r>
        <w:rPr>
          <w:rFonts w:hint="default"/>
          <w:b/>
          <w:w w:val="110"/>
          <w:sz w:val="28"/>
          <w:lang w:val="en-GB"/>
        </w:rPr>
        <w:t>5</w:t>
      </w:r>
    </w:p>
    <w:p w14:paraId="553B585B">
      <w:pPr>
        <w:pStyle w:val="4"/>
        <w:spacing w:before="4"/>
        <w:rPr>
          <w:b/>
          <w:sz w:val="32"/>
        </w:rPr>
      </w:pPr>
    </w:p>
    <w:p w14:paraId="6A49A2AA">
      <w:pPr>
        <w:spacing w:before="1"/>
        <w:ind w:left="116" w:right="156" w:firstLine="0"/>
        <w:jc w:val="center"/>
        <w:rPr>
          <w:b/>
          <w:sz w:val="28"/>
        </w:rPr>
      </w:pPr>
      <w:r>
        <w:rPr>
          <w:b/>
          <w:spacing w:val="-2"/>
          <w:w w:val="110"/>
          <w:sz w:val="28"/>
        </w:rPr>
        <w:t>TENTANG</w:t>
      </w:r>
    </w:p>
    <w:p w14:paraId="62F79EB0">
      <w:pPr>
        <w:pStyle w:val="4"/>
        <w:rPr>
          <w:b/>
          <w:sz w:val="40"/>
        </w:rPr>
      </w:pPr>
    </w:p>
    <w:p w14:paraId="2D96C41A">
      <w:pPr>
        <w:spacing w:before="0" w:line="312" w:lineRule="auto"/>
        <w:ind w:left="116" w:right="161" w:firstLine="0"/>
        <w:jc w:val="center"/>
        <w:rPr>
          <w:rFonts w:hint="default"/>
          <w:b/>
          <w:sz w:val="24"/>
          <w:lang w:val="en-GB"/>
        </w:rPr>
      </w:pPr>
      <w:r>
        <w:rPr>
          <w:b/>
          <w:w w:val="115"/>
          <w:sz w:val="24"/>
        </w:rPr>
        <w:t>LAPORAN</w:t>
      </w:r>
      <w:r>
        <w:rPr>
          <w:b/>
          <w:spacing w:val="-11"/>
          <w:w w:val="115"/>
          <w:sz w:val="24"/>
        </w:rPr>
        <w:t xml:space="preserve"> </w:t>
      </w:r>
      <w:r>
        <w:rPr>
          <w:b/>
          <w:w w:val="115"/>
          <w:sz w:val="24"/>
        </w:rPr>
        <w:t>PERTANGGUNGJAWABAN</w:t>
      </w:r>
      <w:r>
        <w:rPr>
          <w:b/>
          <w:spacing w:val="-10"/>
          <w:w w:val="115"/>
          <w:sz w:val="24"/>
        </w:rPr>
        <w:t xml:space="preserve"> </w:t>
      </w:r>
      <w:r>
        <w:rPr>
          <w:b/>
          <w:w w:val="115"/>
          <w:sz w:val="24"/>
        </w:rPr>
        <w:t>REALISASI</w:t>
      </w:r>
      <w:r>
        <w:rPr>
          <w:b/>
          <w:spacing w:val="-9"/>
          <w:w w:val="115"/>
          <w:sz w:val="24"/>
        </w:rPr>
        <w:t xml:space="preserve"> </w:t>
      </w:r>
      <w:r>
        <w:rPr>
          <w:b/>
          <w:w w:val="115"/>
          <w:sz w:val="24"/>
        </w:rPr>
        <w:t>ANGGARAN</w:t>
      </w:r>
      <w:r>
        <w:rPr>
          <w:b/>
          <w:spacing w:val="-9"/>
          <w:w w:val="115"/>
          <w:sz w:val="24"/>
        </w:rPr>
        <w:t xml:space="preserve"> </w:t>
      </w:r>
      <w:r>
        <w:rPr>
          <w:b/>
          <w:w w:val="115"/>
          <w:sz w:val="24"/>
        </w:rPr>
        <w:t>PENDAPATAN</w:t>
      </w:r>
      <w:r>
        <w:rPr>
          <w:b/>
          <w:spacing w:val="-10"/>
          <w:w w:val="115"/>
          <w:sz w:val="24"/>
        </w:rPr>
        <w:t xml:space="preserve"> </w:t>
      </w:r>
      <w:r>
        <w:rPr>
          <w:b/>
          <w:w w:val="115"/>
          <w:sz w:val="24"/>
        </w:rPr>
        <w:t>DAN BELANJA KALURAHAN TAHUN ANGGARAN 202</w:t>
      </w:r>
      <w:r>
        <w:rPr>
          <w:rFonts w:hint="default"/>
          <w:b/>
          <w:w w:val="115"/>
          <w:sz w:val="24"/>
          <w:lang w:val="en-GB"/>
        </w:rPr>
        <w:t>4</w:t>
      </w:r>
    </w:p>
    <w:p w14:paraId="4E4A9551">
      <w:pPr>
        <w:pStyle w:val="4"/>
        <w:spacing w:before="6"/>
        <w:rPr>
          <w:b/>
          <w:sz w:val="29"/>
        </w:rPr>
      </w:pPr>
      <w:r>
        <w:pict>
          <v:group id="docshapegroup1" o:spid="_x0000_s1026" o:spt="203" style="position:absolute;left:0pt;margin-left:234.45pt;margin-top:44.05pt;height:234.15pt;width:6.85pt;mso-position-horizontal-relative:page;mso-wrap-distance-bottom:0pt;mso-wrap-distance-top:0pt;z-index:-251655168;mso-width-relative:page;mso-height-relative:page;" coordorigin="4690,882" coordsize="137,4683">
            <o:lock v:ext="edit"/>
            <v:shape id="docshape2" o:spid="_x0000_s1027" o:spt="75" type="#_x0000_t75" style="position:absolute;left:4689;top:881;height:4683;width:137;" filled="f" stroked="f" coordsize="21600,21600">
              <v:path/>
              <v:fill on="f" focussize="0,0"/>
              <v:stroke on="f"/>
              <v:imagedata r:id="rId7" o:title=""/>
              <o:lock v:ext="edit" aspectratio="t"/>
            </v:shape>
            <v:line id="_x0000_s1028" o:spid="_x0000_s1028" o:spt="20" style="position:absolute;left:4757;top:897;height:4587;width:0;" stroked="t" coordsize="21600,21600">
              <v:path arrowok="t"/>
              <v:fill focussize="0,0"/>
              <v:stroke weight="2pt" color="#000000"/>
              <v:imagedata o:title=""/>
              <o:lock v:ext="edit"/>
            </v:line>
            <w10:wrap type="topAndBottom"/>
          </v:group>
        </w:pict>
      </w:r>
      <w:r>
        <w:pict>
          <v:group id="docshapegroup3" o:spid="_x0000_s1029" o:spt="203" style="position:absolute;left:0pt;margin-left:299.2pt;margin-top:18.5pt;height:311.05pt;width:5.55pt;mso-position-horizontal-relative:page;mso-wrap-distance-bottom:0pt;mso-wrap-distance-top:0pt;z-index:-251655168;mso-width-relative:page;mso-height-relative:page;" coordorigin="5984,371" coordsize="111,6221">
            <o:lock v:ext="edit"/>
            <v:rect id="docshape4" o:spid="_x0000_s1030" o:spt="1" style="position:absolute;left:6004;top:390;height:6181;width:71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v:rect id="docshape5" o:spid="_x0000_s1031" o:spt="1" style="position:absolute;left:6004;top:390;height:6181;width:71;" filled="f" stroked="t" coordsize="21600,21600">
              <v:path/>
              <v:fill on="f" focussize="0,0"/>
              <v:stroke weight="2pt" color="#000000"/>
              <v:imagedata o:title=""/>
              <o:lock v:ext="edit"/>
            </v:rect>
            <w10:wrap type="topAndBottom"/>
          </v:group>
        </w:pict>
      </w:r>
      <w:r>
        <w:pict>
          <v:group id="docshapegroup6" o:spid="_x0000_s1032" o:spt="203" style="position:absolute;left:0pt;margin-left:364.45pt;margin-top:47.45pt;height:230.75pt;width:6.85pt;mso-position-horizontal-relative:page;mso-wrap-distance-bottom:0pt;mso-wrap-distance-top:0pt;z-index:-251654144;mso-width-relative:page;mso-height-relative:page;" coordorigin="7290,950" coordsize="137,4615">
            <o:lock v:ext="edit"/>
            <v:shape id="docshape7" o:spid="_x0000_s1033" o:spt="75" type="#_x0000_t75" style="position:absolute;left:7289;top:949;height:4615;width:137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line id="_x0000_s1034" o:spid="_x0000_s1034" o:spt="20" style="position:absolute;left:7357;top:965;height:4520;width:0;" stroked="t" coordsize="21600,21600">
              <v:path arrowok="t"/>
              <v:fill focussize="0,0"/>
              <v:stroke weight="2pt" color="#000000"/>
              <v:imagedata o:title=""/>
              <o:lock v:ext="edit"/>
            </v:line>
            <w10:wrap type="topAndBottom"/>
          </v:group>
        </w:pict>
      </w:r>
    </w:p>
    <w:p w14:paraId="5FC21925">
      <w:pPr>
        <w:pStyle w:val="4"/>
        <w:rPr>
          <w:b/>
          <w:sz w:val="28"/>
        </w:rPr>
      </w:pPr>
    </w:p>
    <w:p w14:paraId="63C7875C">
      <w:pPr>
        <w:pStyle w:val="4"/>
        <w:rPr>
          <w:b/>
          <w:sz w:val="28"/>
        </w:rPr>
      </w:pPr>
    </w:p>
    <w:p w14:paraId="3114E15F">
      <w:pPr>
        <w:pStyle w:val="4"/>
        <w:rPr>
          <w:b/>
          <w:sz w:val="28"/>
        </w:rPr>
      </w:pPr>
    </w:p>
    <w:p w14:paraId="7F204940">
      <w:pPr>
        <w:pStyle w:val="4"/>
        <w:rPr>
          <w:b/>
          <w:sz w:val="28"/>
        </w:rPr>
      </w:pPr>
    </w:p>
    <w:p w14:paraId="525374D6">
      <w:pPr>
        <w:pStyle w:val="4"/>
        <w:rPr>
          <w:b/>
          <w:sz w:val="28"/>
        </w:rPr>
      </w:pPr>
    </w:p>
    <w:p w14:paraId="1A57704A">
      <w:pPr>
        <w:pStyle w:val="4"/>
        <w:rPr>
          <w:b/>
          <w:sz w:val="28"/>
        </w:rPr>
      </w:pPr>
    </w:p>
    <w:p w14:paraId="06D98C48">
      <w:pPr>
        <w:pStyle w:val="4"/>
        <w:rPr>
          <w:b/>
          <w:sz w:val="28"/>
        </w:rPr>
      </w:pPr>
    </w:p>
    <w:p w14:paraId="5BC51727">
      <w:pPr>
        <w:pStyle w:val="4"/>
        <w:rPr>
          <w:b/>
          <w:sz w:val="28"/>
        </w:rPr>
      </w:pPr>
    </w:p>
    <w:p w14:paraId="0CCF16AF">
      <w:pPr>
        <w:pStyle w:val="4"/>
        <w:rPr>
          <w:b/>
          <w:sz w:val="28"/>
        </w:rPr>
      </w:pPr>
    </w:p>
    <w:p w14:paraId="5CF8ED01">
      <w:pPr>
        <w:pStyle w:val="4"/>
        <w:spacing w:before="1"/>
        <w:rPr>
          <w:b/>
          <w:sz w:val="36"/>
        </w:rPr>
      </w:pPr>
    </w:p>
    <w:p w14:paraId="615FDF72">
      <w:pPr>
        <w:spacing w:before="0"/>
        <w:ind w:left="116" w:right="156" w:firstLine="0"/>
        <w:jc w:val="center"/>
        <w:rPr>
          <w:b/>
          <w:sz w:val="28"/>
        </w:rPr>
      </w:pPr>
      <w:r>
        <w:rPr>
          <w:b/>
          <w:w w:val="110"/>
          <w:sz w:val="28"/>
        </w:rPr>
        <w:t>KAPANEWON</w:t>
      </w:r>
      <w:r>
        <w:rPr>
          <w:b/>
          <w:spacing w:val="47"/>
          <w:w w:val="110"/>
          <w:sz w:val="28"/>
        </w:rPr>
        <w:t xml:space="preserve"> </w:t>
      </w:r>
      <w:r>
        <w:rPr>
          <w:b/>
          <w:w w:val="110"/>
          <w:sz w:val="28"/>
        </w:rPr>
        <w:t>GALUR</w:t>
      </w:r>
      <w:r>
        <w:rPr>
          <w:b/>
          <w:spacing w:val="47"/>
          <w:w w:val="110"/>
          <w:sz w:val="28"/>
        </w:rPr>
        <w:t xml:space="preserve"> </w:t>
      </w:r>
      <w:r>
        <w:rPr>
          <w:b/>
          <w:w w:val="110"/>
          <w:sz w:val="28"/>
        </w:rPr>
        <w:t>KABUPATEN</w:t>
      </w:r>
      <w:r>
        <w:rPr>
          <w:b/>
          <w:spacing w:val="46"/>
          <w:w w:val="110"/>
          <w:sz w:val="28"/>
        </w:rPr>
        <w:t xml:space="preserve"> </w:t>
      </w:r>
      <w:r>
        <w:rPr>
          <w:b/>
          <w:w w:val="110"/>
          <w:sz w:val="28"/>
        </w:rPr>
        <w:t>KULON</w:t>
      </w:r>
      <w:r>
        <w:rPr>
          <w:b/>
          <w:spacing w:val="47"/>
          <w:w w:val="110"/>
          <w:sz w:val="28"/>
        </w:rPr>
        <w:t xml:space="preserve"> </w:t>
      </w:r>
      <w:r>
        <w:rPr>
          <w:b/>
          <w:spacing w:val="-4"/>
          <w:w w:val="110"/>
          <w:sz w:val="28"/>
        </w:rPr>
        <w:t>PROGO</w:t>
      </w:r>
    </w:p>
    <w:p w14:paraId="5BCC01CE">
      <w:pPr>
        <w:spacing w:after="0"/>
        <w:jc w:val="center"/>
        <w:rPr>
          <w:sz w:val="28"/>
        </w:rPr>
        <w:sectPr>
          <w:type w:val="continuous"/>
          <w:pgSz w:w="12240" w:h="20160"/>
          <w:pgMar w:top="1400" w:right="1020" w:bottom="280" w:left="1060" w:header="720" w:footer="720" w:gutter="0"/>
          <w:cols w:space="720" w:num="1"/>
        </w:sectPr>
      </w:pPr>
    </w:p>
    <w:p w14:paraId="49D0E6FB">
      <w:pPr>
        <w:pStyle w:val="4"/>
        <w:ind w:left="4997"/>
      </w:pPr>
      <w:r>
        <w:drawing>
          <wp:inline distT="0" distB="0" distL="0" distR="0">
            <wp:extent cx="782955" cy="742950"/>
            <wp:effectExtent l="0" t="0" r="0" b="0"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114" cy="74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038E8">
      <w:pPr>
        <w:pStyle w:val="4"/>
        <w:rPr>
          <w:b/>
        </w:rPr>
      </w:pPr>
    </w:p>
    <w:p w14:paraId="011A15AF">
      <w:pPr>
        <w:pStyle w:val="4"/>
        <w:spacing w:before="10"/>
        <w:rPr>
          <w:b/>
          <w:sz w:val="21"/>
        </w:rPr>
      </w:pPr>
    </w:p>
    <w:p w14:paraId="4FF68918">
      <w:pPr>
        <w:spacing w:before="98" w:line="290" w:lineRule="auto"/>
        <w:ind w:left="3821" w:right="2735" w:firstLine="8"/>
        <w:jc w:val="center"/>
        <w:rPr>
          <w:sz w:val="24"/>
        </w:rPr>
      </w:pPr>
      <w:r>
        <w:rPr>
          <w:w w:val="125"/>
          <w:sz w:val="24"/>
        </w:rPr>
        <w:t xml:space="preserve">LURAH NOMPOREJO </w:t>
      </w:r>
      <w:r>
        <w:rPr>
          <w:w w:val="120"/>
          <w:sz w:val="24"/>
        </w:rPr>
        <w:t>KABUPATEN KULON PROGO</w:t>
      </w:r>
    </w:p>
    <w:p w14:paraId="1BCCEC43">
      <w:pPr>
        <w:pStyle w:val="4"/>
        <w:spacing w:before="8"/>
        <w:rPr>
          <w:sz w:val="28"/>
        </w:rPr>
      </w:pPr>
    </w:p>
    <w:p w14:paraId="5F4EDB80">
      <w:pPr>
        <w:spacing w:before="0" w:line="285" w:lineRule="auto"/>
        <w:ind w:left="2858" w:right="1771" w:firstLine="0"/>
        <w:jc w:val="center"/>
        <w:rPr>
          <w:rFonts w:hint="default"/>
          <w:sz w:val="24"/>
          <w:lang w:val="en-GB"/>
        </w:rPr>
      </w:pPr>
      <w:r>
        <w:rPr>
          <w:w w:val="120"/>
          <w:sz w:val="24"/>
        </w:rPr>
        <w:t xml:space="preserve">PERATURAN KALURAHAN NOMPOREJO </w:t>
      </w:r>
      <w:r>
        <w:rPr>
          <w:w w:val="125"/>
          <w:sz w:val="24"/>
        </w:rPr>
        <w:t>NOMOR 01 TAHUN 202</w:t>
      </w:r>
      <w:r>
        <w:rPr>
          <w:rFonts w:hint="default"/>
          <w:w w:val="125"/>
          <w:sz w:val="24"/>
          <w:lang w:val="en-GB"/>
        </w:rPr>
        <w:t>5</w:t>
      </w:r>
    </w:p>
    <w:p w14:paraId="0B917187">
      <w:pPr>
        <w:pStyle w:val="4"/>
        <w:spacing w:before="2"/>
        <w:rPr>
          <w:sz w:val="29"/>
        </w:rPr>
      </w:pPr>
    </w:p>
    <w:p w14:paraId="22B0B5D9">
      <w:pPr>
        <w:spacing w:before="0"/>
        <w:ind w:left="1244" w:right="161" w:firstLine="0"/>
        <w:jc w:val="center"/>
        <w:rPr>
          <w:sz w:val="24"/>
        </w:rPr>
      </w:pPr>
      <w:r>
        <w:rPr>
          <w:spacing w:val="-2"/>
          <w:w w:val="115"/>
          <w:sz w:val="24"/>
        </w:rPr>
        <w:t>TENTANG</w:t>
      </w:r>
    </w:p>
    <w:p w14:paraId="281050FA">
      <w:pPr>
        <w:pStyle w:val="4"/>
        <w:spacing w:before="8"/>
        <w:rPr>
          <w:sz w:val="33"/>
        </w:rPr>
      </w:pPr>
    </w:p>
    <w:p w14:paraId="743710DD">
      <w:pPr>
        <w:spacing w:before="0" w:line="288" w:lineRule="auto"/>
        <w:ind w:left="2172" w:right="1089" w:firstLine="7"/>
        <w:jc w:val="center"/>
        <w:rPr>
          <w:rFonts w:hint="default"/>
          <w:sz w:val="24"/>
          <w:lang w:val="en-GB"/>
        </w:rPr>
      </w:pPr>
      <w:r>
        <w:rPr>
          <w:w w:val="115"/>
          <w:sz w:val="24"/>
        </w:rPr>
        <w:t>LAPORAN PERTANGGUNGJAWABAN REALISASI ANGGARAN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PENDAPATAN DAN BELANJA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40"/>
          <w:w w:val="115"/>
          <w:sz w:val="24"/>
        </w:rPr>
        <w:t xml:space="preserve"> </w:t>
      </w:r>
      <w:r>
        <w:rPr>
          <w:w w:val="115"/>
          <w:sz w:val="24"/>
        </w:rPr>
        <w:t>TAHUN ANGGARAN 202</w:t>
      </w:r>
      <w:r>
        <w:rPr>
          <w:rFonts w:hint="default"/>
          <w:w w:val="115"/>
          <w:sz w:val="24"/>
          <w:lang w:val="en-GB"/>
        </w:rPr>
        <w:t>4</w:t>
      </w:r>
    </w:p>
    <w:p w14:paraId="567083B6">
      <w:pPr>
        <w:pStyle w:val="4"/>
        <w:spacing w:before="11"/>
        <w:rPr>
          <w:sz w:val="28"/>
        </w:rPr>
      </w:pPr>
    </w:p>
    <w:p w14:paraId="7D4B7782">
      <w:pPr>
        <w:spacing w:before="0" w:line="362" w:lineRule="auto"/>
        <w:ind w:left="2858" w:right="1773" w:firstLine="0"/>
        <w:jc w:val="center"/>
        <w:rPr>
          <w:sz w:val="24"/>
        </w:rPr>
      </w:pPr>
      <w:r>
        <w:rPr>
          <w:w w:val="120"/>
          <w:sz w:val="24"/>
        </w:rPr>
        <w:t>DENGAN RAHMAT TUHAN YANG MAHA ESA LURAH NOMPOREJO</w:t>
      </w:r>
    </w:p>
    <w:p w14:paraId="7A36466B">
      <w:pPr>
        <w:pStyle w:val="4"/>
        <w:spacing w:before="8"/>
        <w:rPr>
          <w:sz w:val="35"/>
        </w:rPr>
      </w:pPr>
    </w:p>
    <w:p w14:paraId="3F339B40">
      <w:pPr>
        <w:spacing w:before="1"/>
        <w:ind w:left="1204" w:right="0" w:firstLine="0"/>
        <w:jc w:val="both"/>
        <w:rPr>
          <w:sz w:val="24"/>
        </w:rPr>
      </w:pPr>
      <w:r>
        <w:rPr>
          <w:w w:val="130"/>
          <w:sz w:val="24"/>
        </w:rPr>
        <w:t>Menimbang</w:t>
      </w:r>
      <w:r>
        <w:rPr>
          <w:spacing w:val="13"/>
          <w:w w:val="130"/>
          <w:sz w:val="24"/>
        </w:rPr>
        <w:t xml:space="preserve">  </w:t>
      </w:r>
      <w:r>
        <w:rPr>
          <w:w w:val="130"/>
          <w:sz w:val="24"/>
        </w:rPr>
        <w:t>:</w:t>
      </w:r>
      <w:r>
        <w:rPr>
          <w:spacing w:val="71"/>
          <w:w w:val="130"/>
          <w:sz w:val="24"/>
        </w:rPr>
        <w:t xml:space="preserve">   </w:t>
      </w:r>
      <w:r>
        <w:rPr>
          <w:w w:val="130"/>
          <w:sz w:val="24"/>
        </w:rPr>
        <w:t>a.</w:t>
      </w:r>
      <w:r>
        <w:rPr>
          <w:spacing w:val="73"/>
          <w:w w:val="130"/>
          <w:sz w:val="24"/>
        </w:rPr>
        <w:t xml:space="preserve">  </w:t>
      </w:r>
      <w:r>
        <w:rPr>
          <w:w w:val="130"/>
          <w:sz w:val="24"/>
        </w:rPr>
        <w:t>bahwa</w:t>
      </w:r>
      <w:r>
        <w:rPr>
          <w:spacing w:val="20"/>
          <w:w w:val="130"/>
          <w:sz w:val="24"/>
        </w:rPr>
        <w:t xml:space="preserve">  </w:t>
      </w:r>
      <w:r>
        <w:rPr>
          <w:w w:val="130"/>
          <w:sz w:val="24"/>
        </w:rPr>
        <w:t>Anggaran</w:t>
      </w:r>
      <w:r>
        <w:rPr>
          <w:spacing w:val="19"/>
          <w:w w:val="130"/>
          <w:sz w:val="24"/>
        </w:rPr>
        <w:t xml:space="preserve">  </w:t>
      </w:r>
      <w:r>
        <w:rPr>
          <w:w w:val="130"/>
          <w:sz w:val="24"/>
        </w:rPr>
        <w:t>Pendapatan</w:t>
      </w:r>
      <w:r>
        <w:rPr>
          <w:spacing w:val="17"/>
          <w:w w:val="130"/>
          <w:sz w:val="24"/>
        </w:rPr>
        <w:t xml:space="preserve">  </w:t>
      </w:r>
      <w:r>
        <w:rPr>
          <w:w w:val="130"/>
          <w:sz w:val="24"/>
        </w:rPr>
        <w:t>dan</w:t>
      </w:r>
      <w:r>
        <w:rPr>
          <w:spacing w:val="19"/>
          <w:w w:val="130"/>
          <w:sz w:val="24"/>
        </w:rPr>
        <w:t xml:space="preserve">  </w:t>
      </w:r>
      <w:r>
        <w:rPr>
          <w:spacing w:val="-2"/>
          <w:w w:val="130"/>
          <w:sz w:val="24"/>
        </w:rPr>
        <w:t>Belanja</w:t>
      </w:r>
    </w:p>
    <w:p w14:paraId="1AE497BC">
      <w:pPr>
        <w:spacing w:before="142" w:line="360" w:lineRule="auto"/>
        <w:ind w:left="4041" w:right="219" w:firstLine="0"/>
        <w:jc w:val="both"/>
        <w:rPr>
          <w:sz w:val="24"/>
        </w:rPr>
      </w:pPr>
      <w:r>
        <w:rPr>
          <w:w w:val="125"/>
          <w:sz w:val="24"/>
        </w:rPr>
        <w:t xml:space="preserve">Kalurahan sebagai wujud dari pengelolaan keuangan kalurahan dilaksanakan secara terbuka dan bertanggung jawab untuk sebesar-besarnya kemakmuran masyarakat </w:t>
      </w:r>
      <w:r>
        <w:rPr>
          <w:spacing w:val="-4"/>
          <w:w w:val="125"/>
          <w:sz w:val="24"/>
        </w:rPr>
        <w:t>kal;</w:t>
      </w:r>
    </w:p>
    <w:p w14:paraId="14440095">
      <w:pPr>
        <w:pStyle w:val="6"/>
        <w:numPr>
          <w:ilvl w:val="0"/>
          <w:numId w:val="1"/>
        </w:numPr>
        <w:tabs>
          <w:tab w:val="left" w:pos="4042"/>
        </w:tabs>
        <w:spacing w:before="3" w:after="0" w:line="360" w:lineRule="auto"/>
        <w:ind w:left="4041" w:right="222" w:hanging="568"/>
        <w:jc w:val="both"/>
        <w:rPr>
          <w:sz w:val="24"/>
        </w:rPr>
      </w:pPr>
      <w:r>
        <w:rPr>
          <w:w w:val="125"/>
          <w:sz w:val="24"/>
        </w:rPr>
        <w:t>bahwa Anggaran Pendapatan dan Belanja Kalurahan Tahun Anggaran 202</w:t>
      </w:r>
      <w:r>
        <w:rPr>
          <w:rFonts w:hint="default"/>
          <w:w w:val="125"/>
          <w:sz w:val="24"/>
          <w:lang w:val="en-GB"/>
        </w:rPr>
        <w:t>4</w:t>
      </w:r>
      <w:r>
        <w:rPr>
          <w:w w:val="125"/>
          <w:sz w:val="24"/>
        </w:rPr>
        <w:t xml:space="preserve"> termuat dalam Peraturan Desa tentang Anggaran Pendapatan dan Belanja Kalurahan Tahun Anggaran 202</w:t>
      </w:r>
      <w:r>
        <w:rPr>
          <w:rFonts w:hint="default"/>
          <w:w w:val="125"/>
          <w:sz w:val="24"/>
          <w:lang w:val="en-GB"/>
        </w:rPr>
        <w:t>4</w:t>
      </w:r>
      <w:r>
        <w:rPr>
          <w:w w:val="125"/>
          <w:sz w:val="24"/>
        </w:rPr>
        <w:t xml:space="preserve"> yang disusun sesuai dengan kebutuhan penyelenggaraan pemerintahan Kalurahan perlu dipertanggungjawabkan </w:t>
      </w:r>
      <w:r>
        <w:rPr>
          <w:spacing w:val="-2"/>
          <w:w w:val="125"/>
          <w:sz w:val="24"/>
        </w:rPr>
        <w:t>pelaksanaanya;</w:t>
      </w:r>
    </w:p>
    <w:p w14:paraId="2AFAFEC1">
      <w:pPr>
        <w:pStyle w:val="6"/>
        <w:numPr>
          <w:ilvl w:val="0"/>
          <w:numId w:val="1"/>
        </w:numPr>
        <w:tabs>
          <w:tab w:val="left" w:pos="4042"/>
          <w:tab w:val="left" w:pos="5697"/>
          <w:tab w:val="left" w:pos="6654"/>
          <w:tab w:val="left" w:pos="8124"/>
          <w:tab w:val="left" w:pos="8866"/>
        </w:tabs>
        <w:spacing w:before="4" w:after="0" w:line="360" w:lineRule="auto"/>
        <w:ind w:left="4041" w:right="223" w:hanging="568"/>
        <w:jc w:val="both"/>
        <w:rPr>
          <w:sz w:val="24"/>
        </w:rPr>
      </w:pPr>
      <w:r>
        <w:rPr>
          <w:spacing w:val="-2"/>
          <w:w w:val="125"/>
          <w:sz w:val="24"/>
        </w:rPr>
        <w:t>bahwa</w:t>
      </w:r>
      <w:r>
        <w:rPr>
          <w:sz w:val="24"/>
        </w:rPr>
        <w:tab/>
      </w:r>
      <w:r>
        <w:rPr>
          <w:spacing w:val="-2"/>
          <w:w w:val="125"/>
          <w:sz w:val="24"/>
        </w:rPr>
        <w:t>berdasarkan</w:t>
      </w:r>
      <w:r>
        <w:rPr>
          <w:sz w:val="24"/>
        </w:rPr>
        <w:tab/>
      </w:r>
      <w:r>
        <w:rPr>
          <w:spacing w:val="-2"/>
          <w:w w:val="125"/>
          <w:sz w:val="24"/>
        </w:rPr>
        <w:t xml:space="preserve">pertimbangan </w:t>
      </w:r>
      <w:r>
        <w:rPr>
          <w:w w:val="125"/>
          <w:sz w:val="24"/>
        </w:rPr>
        <w:t xml:space="preserve">sebagaimana dimaksud dalam huruf a dan huruf b, perlu menetapkan Peraturan </w:t>
      </w:r>
      <w:r>
        <w:rPr>
          <w:spacing w:val="-2"/>
          <w:w w:val="125"/>
          <w:sz w:val="24"/>
        </w:rPr>
        <w:t>Kalurahan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w w:val="125"/>
          <w:sz w:val="24"/>
        </w:rPr>
        <w:t>tentang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w w:val="125"/>
          <w:sz w:val="24"/>
        </w:rPr>
        <w:t xml:space="preserve">Laporan </w:t>
      </w:r>
      <w:r>
        <w:rPr>
          <w:w w:val="125"/>
          <w:sz w:val="24"/>
        </w:rPr>
        <w:t>Pertanggungjawaban Realiasi Anggaran Pendapatan dan Belanja Kalurahan (APB Kalurahan) Tahun Anggaran 202</w:t>
      </w:r>
      <w:r>
        <w:rPr>
          <w:rFonts w:hint="default"/>
          <w:w w:val="125"/>
          <w:sz w:val="24"/>
          <w:lang w:val="en-GB"/>
        </w:rPr>
        <w:t>4</w:t>
      </w:r>
      <w:r>
        <w:rPr>
          <w:w w:val="125"/>
          <w:sz w:val="24"/>
        </w:rPr>
        <w:t>.</w:t>
      </w:r>
    </w:p>
    <w:p w14:paraId="32D90544">
      <w:pPr>
        <w:spacing w:after="0" w:line="360" w:lineRule="auto"/>
        <w:jc w:val="both"/>
        <w:rPr>
          <w:sz w:val="24"/>
        </w:rPr>
        <w:sectPr>
          <w:pgSz w:w="12240" w:h="20160"/>
          <w:pgMar w:top="1560" w:right="1020" w:bottom="280" w:left="1060" w:header="720" w:footer="720" w:gutter="0"/>
          <w:cols w:space="720" w:num="1"/>
        </w:sectPr>
      </w:pPr>
    </w:p>
    <w:p w14:paraId="66D3C7D0">
      <w:pPr>
        <w:spacing w:before="76"/>
        <w:ind w:left="976" w:right="0" w:firstLine="0"/>
        <w:jc w:val="left"/>
        <w:rPr>
          <w:sz w:val="24"/>
        </w:rPr>
      </w:pPr>
      <w:r>
        <w:rPr>
          <w:w w:val="130"/>
          <w:sz w:val="24"/>
        </w:rPr>
        <w:t>Mengingat</w:t>
      </w:r>
      <w:r>
        <w:rPr>
          <w:spacing w:val="1"/>
          <w:w w:val="130"/>
          <w:sz w:val="24"/>
        </w:rPr>
        <w:t xml:space="preserve"> </w:t>
      </w:r>
      <w:r>
        <w:rPr>
          <w:spacing w:val="-10"/>
          <w:w w:val="130"/>
          <w:sz w:val="24"/>
        </w:rPr>
        <w:t>:</w:t>
      </w:r>
    </w:p>
    <w:p w14:paraId="4DAFE648">
      <w:pPr>
        <w:pStyle w:val="4"/>
        <w:spacing w:before="4"/>
        <w:rPr>
          <w:sz w:val="12"/>
        </w:rPr>
      </w:pPr>
    </w:p>
    <w:tbl>
      <w:tblPr>
        <w:tblStyle w:val="3"/>
        <w:tblW w:w="0" w:type="auto"/>
        <w:tblInd w:w="30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4"/>
        <w:gridCol w:w="6268"/>
      </w:tblGrid>
      <w:tr w14:paraId="71903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1" w:hRule="atLeast"/>
        </w:trPr>
        <w:tc>
          <w:tcPr>
            <w:tcW w:w="594" w:type="dxa"/>
          </w:tcPr>
          <w:p w14:paraId="70B6D49D">
            <w:pPr>
              <w:pStyle w:val="7"/>
              <w:spacing w:line="279" w:lineRule="exact"/>
              <w:ind w:right="106"/>
              <w:jc w:val="right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1.</w:t>
            </w:r>
          </w:p>
        </w:tc>
        <w:tc>
          <w:tcPr>
            <w:tcW w:w="6268" w:type="dxa"/>
          </w:tcPr>
          <w:p w14:paraId="5D284923">
            <w:pPr>
              <w:pStyle w:val="7"/>
              <w:spacing w:line="360" w:lineRule="auto"/>
              <w:ind w:left="108" w:right="51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Undang-Undang Nomor 15 Tahun 1950 tentang Pembentukan Daerah Daerah Kabupaten dalam Lingkungan Daerah Istimewa Jogjakarta sebagaimana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telah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diubah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Undang-</w:t>
            </w:r>
            <w:r>
              <w:rPr>
                <w:spacing w:val="-2"/>
                <w:w w:val="115"/>
                <w:sz w:val="24"/>
              </w:rPr>
              <w:t>Undang</w:t>
            </w:r>
          </w:p>
          <w:p w14:paraId="43CD9046">
            <w:pPr>
              <w:pStyle w:val="7"/>
              <w:ind w:left="108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Nomor</w:t>
            </w:r>
            <w:r>
              <w:rPr>
                <w:spacing w:val="-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18</w:t>
            </w:r>
            <w:r>
              <w:rPr>
                <w:spacing w:val="-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-4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1951;</w:t>
            </w:r>
          </w:p>
        </w:tc>
      </w:tr>
      <w:tr w14:paraId="789332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</w:trPr>
        <w:tc>
          <w:tcPr>
            <w:tcW w:w="594" w:type="dxa"/>
          </w:tcPr>
          <w:p w14:paraId="33310D89">
            <w:pPr>
              <w:pStyle w:val="7"/>
              <w:spacing w:before="69"/>
              <w:ind w:right="106"/>
              <w:jc w:val="right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2.</w:t>
            </w:r>
          </w:p>
        </w:tc>
        <w:tc>
          <w:tcPr>
            <w:tcW w:w="6268" w:type="dxa"/>
          </w:tcPr>
          <w:p w14:paraId="58F19B6A">
            <w:pPr>
              <w:pStyle w:val="7"/>
              <w:spacing w:before="69"/>
              <w:ind w:left="108"/>
              <w:rPr>
                <w:sz w:val="24"/>
              </w:rPr>
            </w:pPr>
            <w:r>
              <w:rPr>
                <w:w w:val="115"/>
                <w:sz w:val="24"/>
              </w:rPr>
              <w:t>Undang-Undang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13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2012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tentang</w:t>
            </w:r>
          </w:p>
          <w:p w14:paraId="0777FDF4">
            <w:pPr>
              <w:pStyle w:val="7"/>
              <w:spacing w:before="142"/>
              <w:ind w:left="108"/>
              <w:rPr>
                <w:sz w:val="24"/>
              </w:rPr>
            </w:pPr>
            <w:r>
              <w:rPr>
                <w:w w:val="110"/>
                <w:sz w:val="24"/>
              </w:rPr>
              <w:t>Keistimewaan</w:t>
            </w:r>
            <w:r>
              <w:rPr>
                <w:spacing w:val="3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Daerah</w:t>
            </w:r>
            <w:r>
              <w:rPr>
                <w:spacing w:val="3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Istimewa</w:t>
            </w:r>
            <w:r>
              <w:rPr>
                <w:spacing w:val="32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Yogyakarta;</w:t>
            </w:r>
          </w:p>
        </w:tc>
      </w:tr>
      <w:tr w14:paraId="62B36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</w:trPr>
        <w:tc>
          <w:tcPr>
            <w:tcW w:w="594" w:type="dxa"/>
          </w:tcPr>
          <w:p w14:paraId="1C77062A">
            <w:pPr>
              <w:pStyle w:val="7"/>
              <w:spacing w:before="67"/>
              <w:ind w:right="106"/>
              <w:jc w:val="right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3.</w:t>
            </w:r>
          </w:p>
        </w:tc>
        <w:tc>
          <w:tcPr>
            <w:tcW w:w="6268" w:type="dxa"/>
          </w:tcPr>
          <w:p w14:paraId="4806D090">
            <w:pPr>
              <w:pStyle w:val="7"/>
              <w:spacing w:before="67"/>
              <w:ind w:left="108"/>
              <w:rPr>
                <w:sz w:val="24"/>
              </w:rPr>
            </w:pPr>
            <w:r>
              <w:rPr>
                <w:w w:val="115"/>
                <w:sz w:val="24"/>
              </w:rPr>
              <w:t>Undang-Undang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06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2014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tentang</w:t>
            </w:r>
          </w:p>
          <w:p w14:paraId="5D06C9E6">
            <w:pPr>
              <w:pStyle w:val="7"/>
              <w:spacing w:before="142"/>
              <w:ind w:left="108"/>
              <w:rPr>
                <w:sz w:val="24"/>
              </w:rPr>
            </w:pPr>
            <w:r>
              <w:rPr>
                <w:spacing w:val="-2"/>
                <w:w w:val="120"/>
                <w:sz w:val="24"/>
              </w:rPr>
              <w:t>Desa;</w:t>
            </w:r>
          </w:p>
        </w:tc>
      </w:tr>
      <w:tr w14:paraId="732340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4" w:hRule="atLeast"/>
        </w:trPr>
        <w:tc>
          <w:tcPr>
            <w:tcW w:w="594" w:type="dxa"/>
          </w:tcPr>
          <w:p w14:paraId="7002DCE1">
            <w:pPr>
              <w:pStyle w:val="7"/>
              <w:spacing w:before="69"/>
              <w:ind w:right="106"/>
              <w:jc w:val="right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4.</w:t>
            </w:r>
          </w:p>
        </w:tc>
        <w:tc>
          <w:tcPr>
            <w:tcW w:w="6268" w:type="dxa"/>
          </w:tcPr>
          <w:p w14:paraId="3D5E2676">
            <w:pPr>
              <w:pStyle w:val="7"/>
              <w:spacing w:before="69" w:line="360" w:lineRule="auto"/>
              <w:ind w:left="108" w:right="48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Peraturan Pemerintah Nomor 32 Tahun 1950 tentang Penetapan mulai berlakunya Undang- Undang 1950 Nomor 12, 13,14 dan 15 dari Hal Pembentukan Daerah Daerah Kabupaten di Djawa Timur/Tengah/Barat</w:t>
            </w:r>
            <w:r>
              <w:rPr>
                <w:spacing w:val="72"/>
                <w:w w:val="115"/>
                <w:sz w:val="24"/>
              </w:rPr>
              <w:t xml:space="preserve">  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72"/>
                <w:w w:val="115"/>
                <w:sz w:val="24"/>
              </w:rPr>
              <w:t xml:space="preserve">   </w:t>
            </w:r>
            <w:r>
              <w:rPr>
                <w:w w:val="115"/>
                <w:sz w:val="24"/>
              </w:rPr>
              <w:t>Daerah</w:t>
            </w:r>
            <w:r>
              <w:rPr>
                <w:spacing w:val="72"/>
                <w:w w:val="115"/>
                <w:sz w:val="24"/>
              </w:rPr>
              <w:t xml:space="preserve">   </w:t>
            </w:r>
            <w:r>
              <w:rPr>
                <w:spacing w:val="-2"/>
                <w:w w:val="115"/>
                <w:sz w:val="24"/>
              </w:rPr>
              <w:t>Istimewa</w:t>
            </w:r>
          </w:p>
          <w:p w14:paraId="387052BF">
            <w:pPr>
              <w:pStyle w:val="7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w w:val="120"/>
                <w:sz w:val="24"/>
              </w:rPr>
              <w:t>Jogjakarta;</w:t>
            </w:r>
          </w:p>
        </w:tc>
      </w:tr>
      <w:tr w14:paraId="6E473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4" w:hRule="atLeast"/>
        </w:trPr>
        <w:tc>
          <w:tcPr>
            <w:tcW w:w="594" w:type="dxa"/>
          </w:tcPr>
          <w:p w14:paraId="7634C299">
            <w:pPr>
              <w:pStyle w:val="7"/>
              <w:spacing w:before="67"/>
              <w:ind w:right="106"/>
              <w:jc w:val="right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5.</w:t>
            </w:r>
          </w:p>
        </w:tc>
        <w:tc>
          <w:tcPr>
            <w:tcW w:w="6268" w:type="dxa"/>
          </w:tcPr>
          <w:p w14:paraId="4AA33B76">
            <w:pPr>
              <w:pStyle w:val="7"/>
              <w:spacing w:before="67" w:line="360" w:lineRule="auto"/>
              <w:ind w:left="108" w:right="47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Peraturan Pemerintah Nomor 43 Tahun 2014 tentang Peraturan Pelaksanaan Undang-Undang Nomor 6 Tahun 2014 tentang Desa sebagaimana telah</w:t>
            </w:r>
            <w:r>
              <w:rPr>
                <w:spacing w:val="2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diubah</w:t>
            </w:r>
            <w:r>
              <w:rPr>
                <w:spacing w:val="2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2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Peraturan</w:t>
            </w:r>
            <w:r>
              <w:rPr>
                <w:spacing w:val="2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Pemerintah</w:t>
            </w:r>
            <w:r>
              <w:rPr>
                <w:spacing w:val="28"/>
                <w:w w:val="115"/>
                <w:sz w:val="24"/>
              </w:rPr>
              <w:t xml:space="preserve"> </w:t>
            </w:r>
            <w:r>
              <w:rPr>
                <w:spacing w:val="-4"/>
                <w:w w:val="115"/>
                <w:sz w:val="24"/>
              </w:rPr>
              <w:t>Nomor</w:t>
            </w:r>
          </w:p>
          <w:p w14:paraId="6C541D5C">
            <w:pPr>
              <w:pStyle w:val="7"/>
              <w:spacing w:before="4"/>
              <w:ind w:left="108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47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2015;</w:t>
            </w:r>
          </w:p>
        </w:tc>
      </w:tr>
      <w:tr w14:paraId="4DAE7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2" w:hRule="atLeast"/>
        </w:trPr>
        <w:tc>
          <w:tcPr>
            <w:tcW w:w="594" w:type="dxa"/>
          </w:tcPr>
          <w:p w14:paraId="7F81DD81">
            <w:pPr>
              <w:pStyle w:val="7"/>
              <w:spacing w:before="69"/>
              <w:ind w:right="106"/>
              <w:jc w:val="right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6.</w:t>
            </w:r>
          </w:p>
        </w:tc>
        <w:tc>
          <w:tcPr>
            <w:tcW w:w="6268" w:type="dxa"/>
          </w:tcPr>
          <w:p w14:paraId="7AFF4505">
            <w:pPr>
              <w:pStyle w:val="7"/>
              <w:spacing w:before="69" w:line="360" w:lineRule="auto"/>
              <w:ind w:left="108" w:right="52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Peraturan Pemerintah Nomor 60 Tahun 2014 tentang Dana Desa yang Bersumber dari Anggaran Pendapatan dan Belanja Negara sebagaimana terakhir</w:t>
            </w:r>
            <w:r>
              <w:rPr>
                <w:spacing w:val="-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telah</w:t>
            </w:r>
            <w:r>
              <w:rPr>
                <w:spacing w:val="-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diubah</w:t>
            </w:r>
            <w:r>
              <w:rPr>
                <w:spacing w:val="-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-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Peraturan</w:t>
            </w:r>
            <w:r>
              <w:rPr>
                <w:spacing w:val="-1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Pemerintah</w:t>
            </w:r>
          </w:p>
          <w:p w14:paraId="6BB1F8C1">
            <w:pPr>
              <w:pStyle w:val="7"/>
              <w:ind w:left="108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Nomor</w:t>
            </w:r>
            <w:r>
              <w:rPr>
                <w:spacing w:val="-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8</w:t>
            </w:r>
            <w:r>
              <w:rPr>
                <w:spacing w:val="-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-2"/>
                <w:w w:val="115"/>
                <w:sz w:val="24"/>
              </w:rPr>
              <w:t xml:space="preserve"> </w:t>
            </w:r>
            <w:r>
              <w:rPr>
                <w:spacing w:val="-4"/>
                <w:w w:val="115"/>
                <w:sz w:val="24"/>
              </w:rPr>
              <w:t>2016;</w:t>
            </w:r>
          </w:p>
        </w:tc>
      </w:tr>
      <w:tr w14:paraId="70945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6" w:hRule="atLeast"/>
        </w:trPr>
        <w:tc>
          <w:tcPr>
            <w:tcW w:w="594" w:type="dxa"/>
          </w:tcPr>
          <w:p w14:paraId="6A729717">
            <w:pPr>
              <w:pStyle w:val="7"/>
              <w:spacing w:before="69"/>
              <w:ind w:left="261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7.</w:t>
            </w:r>
          </w:p>
          <w:p w14:paraId="47A1EA82">
            <w:pPr>
              <w:pStyle w:val="7"/>
              <w:rPr>
                <w:sz w:val="28"/>
              </w:rPr>
            </w:pPr>
          </w:p>
          <w:p w14:paraId="15BB9E5F">
            <w:pPr>
              <w:pStyle w:val="7"/>
              <w:spacing w:before="235"/>
              <w:ind w:left="261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8.</w:t>
            </w:r>
          </w:p>
          <w:p w14:paraId="20C87CF4">
            <w:pPr>
              <w:pStyle w:val="7"/>
              <w:rPr>
                <w:sz w:val="28"/>
              </w:rPr>
            </w:pPr>
          </w:p>
          <w:p w14:paraId="04380494">
            <w:pPr>
              <w:pStyle w:val="7"/>
              <w:spacing w:before="234"/>
              <w:ind w:left="261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9.</w:t>
            </w:r>
          </w:p>
        </w:tc>
        <w:tc>
          <w:tcPr>
            <w:tcW w:w="6268" w:type="dxa"/>
          </w:tcPr>
          <w:p w14:paraId="41D44249">
            <w:pPr>
              <w:pStyle w:val="7"/>
              <w:spacing w:before="69" w:line="360" w:lineRule="auto"/>
              <w:ind w:left="108" w:right="70"/>
              <w:rPr>
                <w:sz w:val="24"/>
              </w:rPr>
            </w:pPr>
            <w:r>
              <w:rPr>
                <w:w w:val="110"/>
                <w:sz w:val="24"/>
              </w:rPr>
              <w:t>Peraturan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Menteri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Dalam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Negeri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Nomor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20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Tahun 2018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tentang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Pengelolaan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Keuangan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Desa;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Peraturan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Gubernur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DIY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Nomor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25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Tahun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2019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tentang Pelimpahan Kewenangan Keistimewaan; Peraturan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Daerah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Kulon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Progo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Nomor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16</w:t>
            </w:r>
            <w:r>
              <w:rPr>
                <w:spacing w:val="8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Tahun</w:t>
            </w:r>
          </w:p>
          <w:p w14:paraId="6591C14C">
            <w:pPr>
              <w:pStyle w:val="7"/>
              <w:spacing w:before="2"/>
              <w:ind w:left="108"/>
              <w:rPr>
                <w:sz w:val="24"/>
              </w:rPr>
            </w:pPr>
            <w:r>
              <w:rPr>
                <w:w w:val="115"/>
                <w:sz w:val="24"/>
              </w:rPr>
              <w:t>2015</w:t>
            </w:r>
            <w:r>
              <w:rPr>
                <w:spacing w:val="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Produk</w:t>
            </w:r>
            <w:r>
              <w:rPr>
                <w:spacing w:val="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Hukum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4"/>
                <w:w w:val="115"/>
                <w:sz w:val="24"/>
              </w:rPr>
              <w:t xml:space="preserve"> </w:t>
            </w:r>
            <w:r>
              <w:rPr>
                <w:spacing w:val="-4"/>
                <w:w w:val="115"/>
                <w:sz w:val="24"/>
              </w:rPr>
              <w:t>Desa;</w:t>
            </w:r>
          </w:p>
        </w:tc>
      </w:tr>
      <w:tr w14:paraId="3A117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594" w:type="dxa"/>
          </w:tcPr>
          <w:p w14:paraId="4C00A30D">
            <w:pPr>
              <w:pStyle w:val="7"/>
              <w:spacing w:before="69"/>
              <w:ind w:right="110"/>
              <w:jc w:val="right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10.</w:t>
            </w:r>
          </w:p>
        </w:tc>
        <w:tc>
          <w:tcPr>
            <w:tcW w:w="6268" w:type="dxa"/>
          </w:tcPr>
          <w:p w14:paraId="13E74B76">
            <w:pPr>
              <w:pStyle w:val="7"/>
              <w:spacing w:before="69"/>
              <w:ind w:left="108"/>
              <w:rPr>
                <w:sz w:val="24"/>
              </w:rPr>
            </w:pPr>
            <w:r>
              <w:rPr>
                <w:w w:val="110"/>
                <w:sz w:val="24"/>
              </w:rPr>
              <w:t>Peraturan</w:t>
            </w:r>
            <w:r>
              <w:rPr>
                <w:spacing w:val="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Daerah</w:t>
            </w:r>
            <w:r>
              <w:rPr>
                <w:spacing w:val="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Kabupaten</w:t>
            </w:r>
            <w:r>
              <w:rPr>
                <w:spacing w:val="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Kulon</w:t>
            </w:r>
            <w:r>
              <w:rPr>
                <w:spacing w:val="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Progo</w:t>
            </w:r>
            <w:r>
              <w:rPr>
                <w:spacing w:val="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Nomor</w:t>
            </w:r>
            <w:r>
              <w:rPr>
                <w:spacing w:val="24"/>
                <w:w w:val="110"/>
                <w:sz w:val="24"/>
              </w:rPr>
              <w:t xml:space="preserve"> </w:t>
            </w:r>
            <w:r>
              <w:rPr>
                <w:spacing w:val="-5"/>
                <w:w w:val="110"/>
                <w:sz w:val="24"/>
              </w:rPr>
              <w:t>04</w:t>
            </w:r>
          </w:p>
          <w:p w14:paraId="41BC0C79">
            <w:pPr>
              <w:pStyle w:val="7"/>
              <w:spacing w:before="138"/>
              <w:ind w:left="108"/>
              <w:rPr>
                <w:sz w:val="24"/>
              </w:rPr>
            </w:pPr>
            <w:r>
              <w:rPr>
                <w:w w:val="115"/>
                <w:sz w:val="24"/>
              </w:rPr>
              <w:t>Tahun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2019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Penetapan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Kalurahan;</w:t>
            </w:r>
          </w:p>
        </w:tc>
      </w:tr>
      <w:tr w14:paraId="018F7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1" w:hRule="atLeast"/>
        </w:trPr>
        <w:tc>
          <w:tcPr>
            <w:tcW w:w="594" w:type="dxa"/>
          </w:tcPr>
          <w:p w14:paraId="7C149614">
            <w:pPr>
              <w:pStyle w:val="7"/>
              <w:spacing w:before="69"/>
              <w:ind w:left="110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11.</w:t>
            </w:r>
          </w:p>
          <w:p w14:paraId="2E9F61D0">
            <w:pPr>
              <w:pStyle w:val="7"/>
              <w:rPr>
                <w:sz w:val="28"/>
              </w:rPr>
            </w:pPr>
          </w:p>
          <w:p w14:paraId="1BB6C766">
            <w:pPr>
              <w:pStyle w:val="7"/>
              <w:spacing w:before="234"/>
              <w:ind w:left="50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12.</w:t>
            </w:r>
          </w:p>
        </w:tc>
        <w:tc>
          <w:tcPr>
            <w:tcW w:w="6268" w:type="dxa"/>
          </w:tcPr>
          <w:p w14:paraId="634DF589">
            <w:pPr>
              <w:pStyle w:val="7"/>
              <w:spacing w:before="69" w:line="360" w:lineRule="auto"/>
              <w:ind w:left="108" w:right="5"/>
              <w:rPr>
                <w:sz w:val="24"/>
              </w:rPr>
            </w:pPr>
            <w:r>
              <w:rPr>
                <w:spacing w:val="-2"/>
                <w:w w:val="115"/>
                <w:sz w:val="24"/>
              </w:rPr>
              <w:t>Peraturan</w:t>
            </w:r>
            <w:r>
              <w:rPr>
                <w:spacing w:val="-13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Daerah</w:t>
            </w:r>
            <w:r>
              <w:rPr>
                <w:spacing w:val="-13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Kabupaten</w:t>
            </w:r>
            <w:r>
              <w:rPr>
                <w:spacing w:val="-13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Kulon</w:t>
            </w:r>
            <w:r>
              <w:rPr>
                <w:spacing w:val="-13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Progo</w:t>
            </w:r>
            <w:r>
              <w:rPr>
                <w:spacing w:val="-13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Nomor</w:t>
            </w:r>
            <w:r>
              <w:rPr>
                <w:spacing w:val="-10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 xml:space="preserve">08 </w:t>
            </w:r>
            <w:r>
              <w:rPr>
                <w:w w:val="115"/>
                <w:sz w:val="24"/>
              </w:rPr>
              <w:t>Tahun 2019 tentang Keuangan Kalurahan; Peraturan</w:t>
            </w:r>
            <w:r>
              <w:rPr>
                <w:spacing w:val="4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Bupati</w:t>
            </w:r>
            <w:r>
              <w:rPr>
                <w:spacing w:val="4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Kulon</w:t>
            </w:r>
            <w:r>
              <w:rPr>
                <w:spacing w:val="4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Progo</w:t>
            </w:r>
            <w:r>
              <w:rPr>
                <w:spacing w:val="4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4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103</w:t>
            </w:r>
            <w:r>
              <w:rPr>
                <w:spacing w:val="46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Tahun</w:t>
            </w:r>
          </w:p>
          <w:p w14:paraId="5A788EF2">
            <w:pPr>
              <w:pStyle w:val="7"/>
              <w:spacing w:before="2" w:line="264" w:lineRule="exact"/>
              <w:ind w:left="108"/>
              <w:rPr>
                <w:sz w:val="24"/>
              </w:rPr>
            </w:pPr>
            <w:r>
              <w:rPr>
                <w:w w:val="110"/>
                <w:sz w:val="24"/>
              </w:rPr>
              <w:t>2016</w:t>
            </w:r>
            <w:r>
              <w:rPr>
                <w:spacing w:val="3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tentang</w:t>
            </w:r>
            <w:r>
              <w:rPr>
                <w:spacing w:val="3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Peraturan</w:t>
            </w:r>
            <w:r>
              <w:rPr>
                <w:spacing w:val="4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Pelaksana</w:t>
            </w:r>
            <w:r>
              <w:rPr>
                <w:spacing w:val="3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Perda</w:t>
            </w:r>
            <w:r>
              <w:rPr>
                <w:spacing w:val="4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Nomor</w:t>
            </w:r>
            <w:r>
              <w:rPr>
                <w:spacing w:val="37"/>
                <w:w w:val="110"/>
                <w:sz w:val="24"/>
              </w:rPr>
              <w:t xml:space="preserve"> </w:t>
            </w:r>
            <w:r>
              <w:rPr>
                <w:spacing w:val="-5"/>
                <w:w w:val="110"/>
                <w:sz w:val="24"/>
              </w:rPr>
              <w:t>16</w:t>
            </w:r>
          </w:p>
        </w:tc>
      </w:tr>
    </w:tbl>
    <w:p w14:paraId="44BA353B">
      <w:pPr>
        <w:spacing w:after="0" w:line="264" w:lineRule="exact"/>
        <w:rPr>
          <w:sz w:val="24"/>
        </w:rPr>
        <w:sectPr>
          <w:pgSz w:w="12240" w:h="20160"/>
          <w:pgMar w:top="1480" w:right="1020" w:bottom="2509" w:left="1060" w:header="720" w:footer="720" w:gutter="0"/>
          <w:cols w:space="720" w:num="1"/>
        </w:sectPr>
      </w:pPr>
    </w:p>
    <w:tbl>
      <w:tblPr>
        <w:tblStyle w:val="3"/>
        <w:tblW w:w="0" w:type="auto"/>
        <w:tblInd w:w="297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4"/>
        <w:gridCol w:w="6335"/>
      </w:tblGrid>
      <w:tr w14:paraId="75F9F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644" w:type="dxa"/>
          </w:tcPr>
          <w:p w14:paraId="2C8A3455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2061A7D1">
            <w:pPr>
              <w:pStyle w:val="7"/>
              <w:spacing w:line="279" w:lineRule="exact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tahun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2015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Produk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Hukum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spacing w:val="-4"/>
                <w:w w:val="115"/>
                <w:sz w:val="24"/>
              </w:rPr>
              <w:t>Desa;</w:t>
            </w:r>
          </w:p>
        </w:tc>
      </w:tr>
      <w:tr w14:paraId="3FBC6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644" w:type="dxa"/>
          </w:tcPr>
          <w:p w14:paraId="0BE6FF20">
            <w:pPr>
              <w:pStyle w:val="7"/>
              <w:spacing w:before="69"/>
              <w:ind w:left="93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13.</w:t>
            </w:r>
          </w:p>
        </w:tc>
        <w:tc>
          <w:tcPr>
            <w:tcW w:w="6335" w:type="dxa"/>
          </w:tcPr>
          <w:p w14:paraId="24596D0E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Peraturan</w:t>
            </w:r>
            <w:r>
              <w:rPr>
                <w:spacing w:val="5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Bupati</w:t>
            </w:r>
            <w:r>
              <w:rPr>
                <w:spacing w:val="5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5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53</w:t>
            </w:r>
            <w:r>
              <w:rPr>
                <w:spacing w:val="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5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2019</w:t>
            </w:r>
            <w:r>
              <w:rPr>
                <w:spacing w:val="53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tentang</w:t>
            </w:r>
          </w:p>
        </w:tc>
      </w:tr>
      <w:tr w14:paraId="2F3EAB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608B8DED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7E816586">
            <w:pPr>
              <w:pStyle w:val="7"/>
              <w:tabs>
                <w:tab w:val="left" w:pos="1769"/>
                <w:tab w:val="left" w:pos="3830"/>
                <w:tab w:val="left" w:pos="5837"/>
              </w:tabs>
              <w:spacing w:before="69"/>
              <w:ind w:left="178"/>
              <w:rPr>
                <w:sz w:val="24"/>
              </w:rPr>
            </w:pPr>
            <w:r>
              <w:rPr>
                <w:spacing w:val="-2"/>
                <w:w w:val="115"/>
                <w:sz w:val="24"/>
              </w:rPr>
              <w:t>Pedoman</w:t>
            </w:r>
            <w:r>
              <w:rPr>
                <w:sz w:val="24"/>
              </w:rPr>
              <w:tab/>
            </w:r>
            <w:r>
              <w:rPr>
                <w:spacing w:val="-2"/>
                <w:w w:val="115"/>
                <w:sz w:val="24"/>
              </w:rPr>
              <w:t>Penyusunan,</w:t>
            </w:r>
            <w:r>
              <w:rPr>
                <w:sz w:val="24"/>
              </w:rPr>
              <w:tab/>
            </w:r>
            <w:r>
              <w:rPr>
                <w:spacing w:val="-2"/>
                <w:w w:val="115"/>
                <w:sz w:val="24"/>
              </w:rPr>
              <w:t>Pelaksanaan</w:t>
            </w:r>
            <w:r>
              <w:rPr>
                <w:sz w:val="24"/>
              </w:rPr>
              <w:tab/>
            </w:r>
            <w:r>
              <w:rPr>
                <w:spacing w:val="-5"/>
                <w:w w:val="115"/>
                <w:sz w:val="24"/>
              </w:rPr>
              <w:t>dan</w:t>
            </w:r>
          </w:p>
        </w:tc>
      </w:tr>
      <w:tr w14:paraId="0BFF1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167481C6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758EC1B5">
            <w:pPr>
              <w:pStyle w:val="7"/>
              <w:spacing w:before="67"/>
              <w:ind w:left="178"/>
              <w:rPr>
                <w:sz w:val="24"/>
              </w:rPr>
            </w:pPr>
            <w:r>
              <w:rPr>
                <w:w w:val="110"/>
                <w:sz w:val="24"/>
              </w:rPr>
              <w:t>Pertanggungjawaban</w:t>
            </w:r>
            <w:r>
              <w:rPr>
                <w:spacing w:val="5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APB</w:t>
            </w:r>
            <w:r>
              <w:rPr>
                <w:spacing w:val="48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Kalurahan;</w:t>
            </w:r>
          </w:p>
        </w:tc>
      </w:tr>
      <w:tr w14:paraId="782AB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644" w:type="dxa"/>
          </w:tcPr>
          <w:p w14:paraId="729C3282">
            <w:pPr>
              <w:pStyle w:val="7"/>
              <w:spacing w:before="69"/>
              <w:ind w:left="70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14.</w:t>
            </w:r>
          </w:p>
        </w:tc>
        <w:tc>
          <w:tcPr>
            <w:tcW w:w="6335" w:type="dxa"/>
          </w:tcPr>
          <w:p w14:paraId="7D89E778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0"/>
                <w:sz w:val="24"/>
              </w:rPr>
              <w:t>Peraturan</w:t>
            </w:r>
            <w:r>
              <w:rPr>
                <w:spacing w:val="24"/>
                <w:w w:val="110"/>
                <w:sz w:val="24"/>
              </w:rPr>
              <w:t xml:space="preserve">  </w:t>
            </w:r>
            <w:r>
              <w:rPr>
                <w:w w:val="110"/>
                <w:sz w:val="24"/>
              </w:rPr>
              <w:t>Bupati</w:t>
            </w:r>
            <w:r>
              <w:rPr>
                <w:spacing w:val="25"/>
                <w:w w:val="110"/>
                <w:sz w:val="24"/>
              </w:rPr>
              <w:t xml:space="preserve">  </w:t>
            </w:r>
            <w:r>
              <w:rPr>
                <w:w w:val="110"/>
                <w:sz w:val="24"/>
              </w:rPr>
              <w:t>Kulon</w:t>
            </w:r>
            <w:r>
              <w:rPr>
                <w:spacing w:val="25"/>
                <w:w w:val="110"/>
                <w:sz w:val="24"/>
              </w:rPr>
              <w:t xml:space="preserve">  </w:t>
            </w:r>
            <w:r>
              <w:rPr>
                <w:w w:val="110"/>
                <w:sz w:val="24"/>
              </w:rPr>
              <w:t>progo</w:t>
            </w:r>
            <w:r>
              <w:rPr>
                <w:spacing w:val="24"/>
                <w:w w:val="110"/>
                <w:sz w:val="24"/>
              </w:rPr>
              <w:t xml:space="preserve">  </w:t>
            </w:r>
            <w:r>
              <w:rPr>
                <w:w w:val="110"/>
                <w:sz w:val="24"/>
              </w:rPr>
              <w:t>Nomor</w:t>
            </w:r>
            <w:r>
              <w:rPr>
                <w:spacing w:val="24"/>
                <w:w w:val="110"/>
                <w:sz w:val="24"/>
              </w:rPr>
              <w:t xml:space="preserve">  </w:t>
            </w:r>
            <w:r>
              <w:rPr>
                <w:w w:val="110"/>
                <w:sz w:val="24"/>
              </w:rPr>
              <w:t>68</w:t>
            </w:r>
            <w:r>
              <w:rPr>
                <w:spacing w:val="23"/>
                <w:w w:val="110"/>
                <w:sz w:val="24"/>
              </w:rPr>
              <w:t xml:space="preserve">  </w:t>
            </w:r>
            <w:r>
              <w:rPr>
                <w:spacing w:val="-2"/>
                <w:w w:val="110"/>
                <w:sz w:val="24"/>
              </w:rPr>
              <w:t>Tahun</w:t>
            </w:r>
          </w:p>
        </w:tc>
      </w:tr>
      <w:tr w14:paraId="355ADF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4916CEDC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1C984DE0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2019</w:t>
            </w:r>
            <w:r>
              <w:rPr>
                <w:spacing w:val="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Struktur</w:t>
            </w:r>
            <w:r>
              <w:rPr>
                <w:spacing w:val="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Organisasi</w:t>
            </w:r>
            <w:r>
              <w:rPr>
                <w:spacing w:val="5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6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Tata</w:t>
            </w:r>
            <w:r>
              <w:rPr>
                <w:spacing w:val="59"/>
                <w:w w:val="115"/>
                <w:sz w:val="24"/>
              </w:rPr>
              <w:t xml:space="preserve"> </w:t>
            </w:r>
            <w:r>
              <w:rPr>
                <w:spacing w:val="-4"/>
                <w:w w:val="115"/>
                <w:sz w:val="24"/>
              </w:rPr>
              <w:t>Kerja</w:t>
            </w:r>
          </w:p>
        </w:tc>
      </w:tr>
      <w:tr w14:paraId="495F93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42D9C815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5A06A837">
            <w:pPr>
              <w:pStyle w:val="7"/>
              <w:spacing w:before="67"/>
              <w:ind w:left="178"/>
              <w:rPr>
                <w:sz w:val="24"/>
              </w:rPr>
            </w:pPr>
            <w:r>
              <w:rPr>
                <w:spacing w:val="-2"/>
                <w:w w:val="115"/>
                <w:sz w:val="24"/>
              </w:rPr>
              <w:t>Kalurahan;</w:t>
            </w:r>
          </w:p>
        </w:tc>
      </w:tr>
      <w:tr w14:paraId="174A8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644" w:type="dxa"/>
          </w:tcPr>
          <w:p w14:paraId="4633A546">
            <w:pPr>
              <w:pStyle w:val="7"/>
              <w:spacing w:before="69"/>
              <w:ind w:left="93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15.</w:t>
            </w:r>
          </w:p>
        </w:tc>
        <w:tc>
          <w:tcPr>
            <w:tcW w:w="6335" w:type="dxa"/>
          </w:tcPr>
          <w:p w14:paraId="7A23BB30">
            <w:pPr>
              <w:pStyle w:val="7"/>
              <w:spacing w:before="69" w:line="360" w:lineRule="auto"/>
              <w:ind w:left="178"/>
              <w:jc w:val="both"/>
              <w:rPr>
                <w:rFonts w:hint="default"/>
                <w:sz w:val="24"/>
                <w:lang w:val="en-GB"/>
              </w:rPr>
            </w:pPr>
            <w:r>
              <w:rPr>
                <w:w w:val="115"/>
                <w:sz w:val="24"/>
              </w:rPr>
              <w:t>Keputusan</w:t>
            </w:r>
            <w:r>
              <w:rPr>
                <w:spacing w:val="49"/>
                <w:w w:val="115"/>
                <w:sz w:val="24"/>
              </w:rPr>
              <w:t xml:space="preserve"> </w:t>
            </w:r>
            <w:r>
              <w:rPr>
                <w:rFonts w:hint="default"/>
                <w:spacing w:val="49"/>
                <w:w w:val="115"/>
                <w:sz w:val="24"/>
                <w:lang w:val="en-GB"/>
              </w:rPr>
              <w:t>Panewu</w:t>
            </w:r>
            <w:r>
              <w:rPr>
                <w:spacing w:val="4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4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55</w:t>
            </w:r>
            <w:r>
              <w:rPr>
                <w:spacing w:val="4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5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202</w:t>
            </w:r>
            <w:r>
              <w:rPr>
                <w:rFonts w:hint="default"/>
                <w:w w:val="115"/>
                <w:sz w:val="24"/>
                <w:lang w:val="en-GB"/>
              </w:rPr>
              <w:t>3</w:t>
            </w:r>
            <w:r>
              <w:rPr>
                <w:spacing w:val="47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tentang</w:t>
            </w:r>
            <w:r>
              <w:rPr>
                <w:rFonts w:hint="default"/>
                <w:spacing w:val="-2"/>
                <w:w w:val="115"/>
                <w:sz w:val="24"/>
                <w:lang w:val="en-GB"/>
              </w:rPr>
              <w:t xml:space="preserve"> Hasil Evaluasi Anggaran Pendapatan dan Belanja Kalurahan Nomporejo Tahun 2024;</w:t>
            </w:r>
          </w:p>
        </w:tc>
      </w:tr>
      <w:tr w14:paraId="37D3B0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644" w:type="dxa"/>
          </w:tcPr>
          <w:p w14:paraId="24F5AC90">
            <w:pPr>
              <w:pStyle w:val="7"/>
              <w:spacing w:before="69"/>
              <w:ind w:left="70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16.</w:t>
            </w:r>
          </w:p>
        </w:tc>
        <w:tc>
          <w:tcPr>
            <w:tcW w:w="6335" w:type="dxa"/>
          </w:tcPr>
          <w:p w14:paraId="6862A376">
            <w:pPr>
              <w:pStyle w:val="7"/>
              <w:spacing w:before="69" w:line="360" w:lineRule="auto"/>
              <w:ind w:left="178"/>
              <w:jc w:val="both"/>
              <w:rPr>
                <w:rFonts w:hint="default"/>
                <w:sz w:val="24"/>
                <w:lang w:val="en-GB"/>
              </w:rPr>
            </w:pPr>
            <w:r>
              <w:rPr>
                <w:w w:val="115"/>
                <w:sz w:val="24"/>
              </w:rPr>
              <w:t>Peraturan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Desa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rFonts w:hint="default"/>
                <w:spacing w:val="73"/>
                <w:w w:val="150"/>
                <w:sz w:val="24"/>
                <w:lang w:val="en-GB"/>
              </w:rPr>
              <w:t>08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</w:t>
            </w:r>
            <w:r>
              <w:rPr>
                <w:rFonts w:hint="default"/>
                <w:w w:val="115"/>
                <w:sz w:val="24"/>
                <w:lang w:val="en-GB"/>
              </w:rPr>
              <w:t>22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tentang</w:t>
            </w:r>
            <w:r>
              <w:rPr>
                <w:rFonts w:hint="default"/>
                <w:spacing w:val="-2"/>
                <w:w w:val="115"/>
                <w:sz w:val="24"/>
                <w:lang w:val="en-GB"/>
              </w:rPr>
              <w:t xml:space="preserve"> Rencana Pembangunan Jangka Menengah Desa Tahun 2022-2027;</w:t>
            </w:r>
          </w:p>
        </w:tc>
      </w:tr>
      <w:tr w14:paraId="0B7F1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644" w:type="dxa"/>
          </w:tcPr>
          <w:p w14:paraId="33723767">
            <w:pPr>
              <w:pStyle w:val="7"/>
              <w:spacing w:before="69"/>
              <w:ind w:left="70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17.</w:t>
            </w:r>
          </w:p>
        </w:tc>
        <w:tc>
          <w:tcPr>
            <w:tcW w:w="6335" w:type="dxa"/>
          </w:tcPr>
          <w:p w14:paraId="33B57B73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Peraturan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Desa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09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2019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tentang</w:t>
            </w:r>
          </w:p>
        </w:tc>
      </w:tr>
      <w:tr w14:paraId="3D968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717C9C64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22F22AE6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Kewenangan</w:t>
            </w:r>
            <w:r>
              <w:rPr>
                <w:spacing w:val="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Berskala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Lokal;</w:t>
            </w:r>
          </w:p>
        </w:tc>
      </w:tr>
      <w:tr w14:paraId="2C36C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644" w:type="dxa"/>
          </w:tcPr>
          <w:p w14:paraId="3E0FB0B9">
            <w:pPr>
              <w:pStyle w:val="7"/>
              <w:spacing w:before="67"/>
              <w:ind w:left="70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18.</w:t>
            </w:r>
          </w:p>
        </w:tc>
        <w:tc>
          <w:tcPr>
            <w:tcW w:w="6335" w:type="dxa"/>
          </w:tcPr>
          <w:p w14:paraId="62218359">
            <w:pPr>
              <w:pStyle w:val="7"/>
              <w:spacing w:before="67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Peraturan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Desa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10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2019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tentang</w:t>
            </w:r>
          </w:p>
        </w:tc>
      </w:tr>
      <w:tr w14:paraId="64ABE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2D2DC262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5C6FC8A4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Struktur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Organisasi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Tata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Kerja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Kalurahan;</w:t>
            </w:r>
          </w:p>
        </w:tc>
      </w:tr>
      <w:tr w14:paraId="7008F3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609F36B3">
            <w:pPr>
              <w:pStyle w:val="7"/>
              <w:spacing w:before="67"/>
              <w:ind w:left="53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19.</w:t>
            </w:r>
          </w:p>
        </w:tc>
        <w:tc>
          <w:tcPr>
            <w:tcW w:w="6335" w:type="dxa"/>
          </w:tcPr>
          <w:p w14:paraId="0192815D">
            <w:pPr>
              <w:pStyle w:val="7"/>
              <w:spacing w:before="67"/>
              <w:ind w:left="178"/>
              <w:rPr>
                <w:sz w:val="24"/>
              </w:rPr>
            </w:pPr>
            <w:r>
              <w:rPr>
                <w:w w:val="110"/>
                <w:sz w:val="24"/>
              </w:rPr>
              <w:t>Peraturan</w:t>
            </w:r>
            <w:r>
              <w:rPr>
                <w:spacing w:val="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Kalurahan</w:t>
            </w:r>
            <w:r>
              <w:rPr>
                <w:spacing w:val="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Nomor</w:t>
            </w:r>
            <w:r>
              <w:rPr>
                <w:spacing w:val="15"/>
                <w:w w:val="110"/>
                <w:sz w:val="24"/>
              </w:rPr>
              <w:t xml:space="preserve"> </w:t>
            </w:r>
            <w:r>
              <w:rPr>
                <w:rFonts w:hint="default"/>
                <w:spacing w:val="15"/>
                <w:w w:val="110"/>
                <w:sz w:val="24"/>
                <w:lang w:val="en-GB"/>
              </w:rPr>
              <w:t>03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Tahun</w:t>
            </w:r>
            <w:r>
              <w:rPr>
                <w:spacing w:val="2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202</w:t>
            </w:r>
            <w:r>
              <w:rPr>
                <w:rFonts w:hint="default"/>
                <w:w w:val="110"/>
                <w:sz w:val="24"/>
                <w:lang w:val="en-GB"/>
              </w:rPr>
              <w:t>3</w:t>
            </w:r>
            <w:r>
              <w:rPr>
                <w:spacing w:val="16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tentang</w:t>
            </w:r>
          </w:p>
        </w:tc>
      </w:tr>
      <w:tr w14:paraId="69D5F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644" w:type="dxa"/>
          </w:tcPr>
          <w:p w14:paraId="73D4B372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313E0154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Rencana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Kerja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Pemerintah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202</w:t>
            </w:r>
            <w:r>
              <w:rPr>
                <w:rFonts w:hint="default"/>
                <w:spacing w:val="-2"/>
                <w:w w:val="115"/>
                <w:sz w:val="24"/>
                <w:lang w:val="en-GB"/>
              </w:rPr>
              <w:t>4</w:t>
            </w:r>
            <w:r>
              <w:rPr>
                <w:spacing w:val="-2"/>
                <w:w w:val="115"/>
                <w:sz w:val="24"/>
              </w:rPr>
              <w:t>;</w:t>
            </w:r>
          </w:p>
        </w:tc>
      </w:tr>
      <w:tr w14:paraId="7D85B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6E3ABFBA">
            <w:pPr>
              <w:pStyle w:val="7"/>
              <w:spacing w:before="69"/>
              <w:ind w:left="70"/>
              <w:rPr>
                <w:sz w:val="24"/>
              </w:rPr>
            </w:pPr>
            <w:r>
              <w:rPr>
                <w:spacing w:val="-5"/>
                <w:w w:val="120"/>
                <w:sz w:val="24"/>
              </w:rPr>
              <w:t>20.</w:t>
            </w:r>
          </w:p>
        </w:tc>
        <w:tc>
          <w:tcPr>
            <w:tcW w:w="6335" w:type="dxa"/>
          </w:tcPr>
          <w:p w14:paraId="5F2569C5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0"/>
                <w:sz w:val="24"/>
              </w:rPr>
              <w:t>Peraturan</w:t>
            </w:r>
            <w:r>
              <w:rPr>
                <w:spacing w:val="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Kalurahan</w:t>
            </w:r>
            <w:r>
              <w:rPr>
                <w:spacing w:val="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Nomor</w:t>
            </w:r>
            <w:r>
              <w:rPr>
                <w:spacing w:val="15"/>
                <w:w w:val="110"/>
                <w:sz w:val="24"/>
              </w:rPr>
              <w:t xml:space="preserve"> </w:t>
            </w:r>
            <w:r>
              <w:rPr>
                <w:rFonts w:hint="default"/>
                <w:spacing w:val="15"/>
                <w:w w:val="110"/>
                <w:sz w:val="24"/>
                <w:lang w:val="en-GB"/>
              </w:rPr>
              <w:t>03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Tahun</w:t>
            </w:r>
            <w:r>
              <w:rPr>
                <w:spacing w:val="2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202</w:t>
            </w:r>
            <w:r>
              <w:rPr>
                <w:rFonts w:hint="default"/>
                <w:w w:val="110"/>
                <w:sz w:val="24"/>
                <w:lang w:val="en-GB"/>
              </w:rPr>
              <w:t>3</w:t>
            </w:r>
            <w:r>
              <w:rPr>
                <w:spacing w:val="16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tentang</w:t>
            </w:r>
          </w:p>
        </w:tc>
      </w:tr>
      <w:tr w14:paraId="162B0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644" w:type="dxa"/>
          </w:tcPr>
          <w:p w14:paraId="4DF806DC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46D4DA89">
            <w:pPr>
              <w:pStyle w:val="7"/>
              <w:spacing w:before="67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Pengelolaan</w:t>
            </w:r>
            <w:r>
              <w:rPr>
                <w:spacing w:val="-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Kekayaan</w:t>
            </w:r>
            <w:r>
              <w:rPr>
                <w:spacing w:val="-10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Kalurahan</w:t>
            </w:r>
            <w:r>
              <w:rPr>
                <w:rFonts w:hint="default"/>
                <w:spacing w:val="-2"/>
                <w:w w:val="115"/>
                <w:sz w:val="24"/>
                <w:lang w:val="en-GB"/>
              </w:rPr>
              <w:t xml:space="preserve"> 2024</w:t>
            </w:r>
            <w:r>
              <w:rPr>
                <w:spacing w:val="-2"/>
                <w:w w:val="115"/>
                <w:sz w:val="24"/>
              </w:rPr>
              <w:t>;</w:t>
            </w:r>
          </w:p>
        </w:tc>
      </w:tr>
      <w:tr w14:paraId="4AA2C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644" w:type="dxa"/>
          </w:tcPr>
          <w:p w14:paraId="082163B7">
            <w:pPr>
              <w:pStyle w:val="7"/>
              <w:spacing w:before="69"/>
              <w:ind w:left="50"/>
              <w:rPr>
                <w:sz w:val="24"/>
              </w:rPr>
            </w:pPr>
            <w:r>
              <w:rPr>
                <w:spacing w:val="-5"/>
                <w:w w:val="125"/>
                <w:sz w:val="24"/>
              </w:rPr>
              <w:t>21.</w:t>
            </w:r>
          </w:p>
        </w:tc>
        <w:tc>
          <w:tcPr>
            <w:tcW w:w="6335" w:type="dxa"/>
          </w:tcPr>
          <w:p w14:paraId="04FA61B1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Peraturan</w:t>
            </w:r>
            <w:r>
              <w:rPr>
                <w:spacing w:val="-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  <w:r>
              <w:rPr>
                <w:spacing w:val="-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Nomor</w:t>
            </w:r>
            <w:r>
              <w:rPr>
                <w:spacing w:val="-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0</w:t>
            </w:r>
            <w:r>
              <w:rPr>
                <w:rFonts w:hint="default"/>
                <w:w w:val="115"/>
                <w:sz w:val="24"/>
                <w:lang w:val="en-GB"/>
              </w:rPr>
              <w:t>5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tahun</w:t>
            </w:r>
            <w:r>
              <w:rPr>
                <w:spacing w:val="-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202</w:t>
            </w:r>
            <w:r>
              <w:rPr>
                <w:rFonts w:hint="default"/>
                <w:w w:val="115"/>
                <w:sz w:val="24"/>
                <w:lang w:val="en-GB"/>
              </w:rPr>
              <w:t>3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tentang</w:t>
            </w:r>
          </w:p>
        </w:tc>
      </w:tr>
      <w:tr w14:paraId="48CE7E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44" w:type="dxa"/>
          </w:tcPr>
          <w:p w14:paraId="491D3C29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028FAFB7">
            <w:pPr>
              <w:pStyle w:val="7"/>
              <w:spacing w:before="69"/>
              <w:ind w:left="178"/>
              <w:rPr>
                <w:sz w:val="24"/>
              </w:rPr>
            </w:pPr>
            <w:r>
              <w:rPr>
                <w:w w:val="115"/>
                <w:sz w:val="24"/>
              </w:rPr>
              <w:t>Penyertaan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Modal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Kepada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Badan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Usaha</w:t>
            </w:r>
          </w:p>
        </w:tc>
      </w:tr>
      <w:tr w14:paraId="66DCB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644" w:type="dxa"/>
          </w:tcPr>
          <w:p w14:paraId="64972127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12432A8C">
            <w:pPr>
              <w:pStyle w:val="7"/>
              <w:spacing w:before="67" w:line="264" w:lineRule="exact"/>
              <w:ind w:left="178"/>
              <w:rPr>
                <w:rFonts w:hint="default"/>
                <w:spacing w:val="-2"/>
                <w:w w:val="115"/>
                <w:sz w:val="24"/>
                <w:lang w:val="en-GB"/>
              </w:rPr>
            </w:pPr>
            <w:r>
              <w:rPr>
                <w:w w:val="115"/>
                <w:sz w:val="24"/>
              </w:rPr>
              <w:t>Milik</w:t>
            </w:r>
            <w:r>
              <w:rPr>
                <w:spacing w:val="-3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Kalurahan</w:t>
            </w:r>
            <w:r>
              <w:rPr>
                <w:rFonts w:hint="default"/>
                <w:spacing w:val="-2"/>
                <w:w w:val="115"/>
                <w:sz w:val="24"/>
                <w:lang w:val="en-GB"/>
              </w:rPr>
              <w:t>;</w:t>
            </w:r>
          </w:p>
          <w:p w14:paraId="541C1077">
            <w:pPr>
              <w:pStyle w:val="7"/>
              <w:spacing w:before="67" w:line="264" w:lineRule="exact"/>
              <w:ind w:left="178"/>
              <w:rPr>
                <w:spacing w:val="-2"/>
                <w:w w:val="115"/>
                <w:sz w:val="24"/>
              </w:rPr>
            </w:pPr>
          </w:p>
        </w:tc>
      </w:tr>
      <w:tr w14:paraId="7972A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644" w:type="dxa"/>
          </w:tcPr>
          <w:p w14:paraId="3582ACEB">
            <w:pPr>
              <w:pStyle w:val="7"/>
              <w:rPr>
                <w:rFonts w:hint="default" w:ascii="Times New Roman"/>
                <w:sz w:val="24"/>
                <w:lang w:val="en-GB"/>
              </w:rPr>
            </w:pPr>
            <w:r>
              <w:rPr>
                <w:rFonts w:hint="default" w:ascii="Times New Roman"/>
                <w:sz w:val="24"/>
                <w:lang w:val="en-GB"/>
              </w:rPr>
              <w:t>22.</w:t>
            </w:r>
          </w:p>
        </w:tc>
        <w:tc>
          <w:tcPr>
            <w:tcW w:w="6335" w:type="dxa"/>
          </w:tcPr>
          <w:p w14:paraId="3083CED7">
            <w:pPr>
              <w:pStyle w:val="7"/>
              <w:spacing w:before="67" w:line="360" w:lineRule="auto"/>
              <w:ind w:left="178"/>
              <w:rPr>
                <w:rFonts w:hint="default"/>
                <w:spacing w:val="-2"/>
                <w:w w:val="115"/>
                <w:sz w:val="24"/>
                <w:lang w:val="en-GB"/>
              </w:rPr>
            </w:pPr>
            <w:r>
              <w:rPr>
                <w:rFonts w:hint="default"/>
                <w:spacing w:val="-2"/>
                <w:w w:val="115"/>
                <w:sz w:val="24"/>
                <w:lang w:val="en-GB"/>
              </w:rPr>
              <w:t>Peraturan Kalurahan Nomor 07 tahun 2023 tentang Anggaran Pendapatan dan Belanja Kalurahan Tahun 2024;</w:t>
            </w:r>
          </w:p>
        </w:tc>
      </w:tr>
      <w:tr w14:paraId="762C4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644" w:type="dxa"/>
          </w:tcPr>
          <w:p w14:paraId="07CAE9A5">
            <w:pPr>
              <w:pStyle w:val="7"/>
              <w:rPr>
                <w:rFonts w:hint="default" w:ascii="Times New Roman"/>
                <w:sz w:val="24"/>
                <w:lang w:val="en-GB"/>
              </w:rPr>
            </w:pPr>
            <w:r>
              <w:rPr>
                <w:rFonts w:hint="default" w:ascii="Times New Roman"/>
                <w:sz w:val="24"/>
                <w:lang w:val="en-GB"/>
              </w:rPr>
              <w:t>23.</w:t>
            </w:r>
          </w:p>
        </w:tc>
        <w:tc>
          <w:tcPr>
            <w:tcW w:w="6335" w:type="dxa"/>
          </w:tcPr>
          <w:p w14:paraId="2204E850">
            <w:pPr>
              <w:pStyle w:val="7"/>
              <w:spacing w:before="67" w:line="360" w:lineRule="auto"/>
              <w:ind w:left="178"/>
              <w:rPr>
                <w:rFonts w:hint="default"/>
                <w:spacing w:val="-2"/>
                <w:w w:val="115"/>
                <w:sz w:val="24"/>
                <w:lang w:val="en-GB"/>
              </w:rPr>
            </w:pPr>
            <w:r>
              <w:rPr>
                <w:rFonts w:hint="default"/>
                <w:spacing w:val="-2"/>
                <w:w w:val="115"/>
                <w:sz w:val="24"/>
                <w:lang w:val="en-GB"/>
              </w:rPr>
              <w:t>Peraturan kalurahan Nomor 04 tahun 2024 tentang Perubahan Kedua tentang Peraturan Kalurahan Nomor 07 tahun 2023 tentang Anggaran pendapatan dan Belanja Kalurahan Tahun 2024.</w:t>
            </w:r>
          </w:p>
        </w:tc>
      </w:tr>
      <w:tr w14:paraId="3BF14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644" w:type="dxa"/>
          </w:tcPr>
          <w:p w14:paraId="7852B190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6335" w:type="dxa"/>
          </w:tcPr>
          <w:p w14:paraId="6EC721FC">
            <w:pPr>
              <w:pStyle w:val="7"/>
              <w:spacing w:before="67" w:line="264" w:lineRule="exact"/>
              <w:ind w:left="178"/>
              <w:rPr>
                <w:spacing w:val="-2"/>
                <w:w w:val="115"/>
                <w:sz w:val="24"/>
              </w:rPr>
            </w:pPr>
          </w:p>
        </w:tc>
      </w:tr>
    </w:tbl>
    <w:p w14:paraId="1B9C30DD">
      <w:pPr>
        <w:pStyle w:val="4"/>
      </w:pPr>
    </w:p>
    <w:p w14:paraId="22D9F557">
      <w:pPr>
        <w:pStyle w:val="4"/>
        <w:spacing w:before="8"/>
        <w:rPr>
          <w:sz w:val="21"/>
        </w:rPr>
      </w:pPr>
    </w:p>
    <w:p w14:paraId="28D0A6EA">
      <w:pPr>
        <w:spacing w:before="99"/>
        <w:ind w:left="1247" w:right="161" w:firstLine="0"/>
        <w:jc w:val="center"/>
        <w:rPr>
          <w:sz w:val="24"/>
        </w:rPr>
      </w:pPr>
      <w:r>
        <w:rPr>
          <w:w w:val="125"/>
          <w:sz w:val="24"/>
        </w:rPr>
        <w:t>Dengan</w:t>
      </w:r>
      <w:r>
        <w:rPr>
          <w:spacing w:val="27"/>
          <w:w w:val="125"/>
          <w:sz w:val="24"/>
        </w:rPr>
        <w:t xml:space="preserve"> </w:t>
      </w:r>
      <w:r>
        <w:rPr>
          <w:w w:val="125"/>
          <w:sz w:val="24"/>
        </w:rPr>
        <w:t>Kesepakatan</w:t>
      </w:r>
      <w:r>
        <w:rPr>
          <w:spacing w:val="28"/>
          <w:w w:val="125"/>
          <w:sz w:val="24"/>
        </w:rPr>
        <w:t xml:space="preserve"> </w:t>
      </w:r>
      <w:r>
        <w:rPr>
          <w:spacing w:val="-2"/>
          <w:w w:val="125"/>
          <w:sz w:val="24"/>
        </w:rPr>
        <w:t>Bersama</w:t>
      </w:r>
    </w:p>
    <w:p w14:paraId="4CB97B79">
      <w:pPr>
        <w:spacing w:before="138"/>
        <w:ind w:left="1250" w:right="161" w:firstLine="0"/>
        <w:jc w:val="center"/>
        <w:rPr>
          <w:sz w:val="24"/>
        </w:rPr>
      </w:pPr>
      <w:r>
        <w:rPr>
          <w:w w:val="125"/>
          <w:sz w:val="24"/>
        </w:rPr>
        <w:t>BADAN</w:t>
      </w:r>
      <w:r>
        <w:rPr>
          <w:spacing w:val="-12"/>
          <w:w w:val="125"/>
          <w:sz w:val="24"/>
        </w:rPr>
        <w:t xml:space="preserve"> </w:t>
      </w:r>
      <w:r>
        <w:rPr>
          <w:w w:val="125"/>
          <w:sz w:val="24"/>
        </w:rPr>
        <w:t>PERMUSYAWARATAN</w:t>
      </w:r>
      <w:r>
        <w:rPr>
          <w:spacing w:val="-10"/>
          <w:w w:val="125"/>
          <w:sz w:val="24"/>
        </w:rPr>
        <w:t xml:space="preserve"> </w:t>
      </w:r>
      <w:r>
        <w:rPr>
          <w:w w:val="125"/>
          <w:sz w:val="24"/>
        </w:rPr>
        <w:t>KALURAHAN</w:t>
      </w:r>
      <w:r>
        <w:rPr>
          <w:spacing w:val="-12"/>
          <w:w w:val="125"/>
          <w:sz w:val="24"/>
        </w:rPr>
        <w:t xml:space="preserve"> </w:t>
      </w:r>
      <w:r>
        <w:rPr>
          <w:spacing w:val="-2"/>
          <w:w w:val="125"/>
          <w:sz w:val="24"/>
        </w:rPr>
        <w:t>NOMPOREJO</w:t>
      </w:r>
    </w:p>
    <w:p w14:paraId="2568F9D1">
      <w:pPr>
        <w:spacing w:before="143"/>
        <w:ind w:left="1250" w:right="161" w:firstLine="0"/>
        <w:jc w:val="center"/>
        <w:rPr>
          <w:sz w:val="24"/>
        </w:rPr>
      </w:pPr>
      <w:r>
        <w:rPr>
          <w:spacing w:val="-5"/>
          <w:w w:val="125"/>
          <w:sz w:val="24"/>
        </w:rPr>
        <w:t>dan</w:t>
      </w:r>
    </w:p>
    <w:p w14:paraId="6B10FF1A">
      <w:pPr>
        <w:spacing w:before="142" w:line="720" w:lineRule="auto"/>
        <w:ind w:left="4225" w:right="3130" w:firstLine="0"/>
        <w:jc w:val="center"/>
        <w:rPr>
          <w:spacing w:val="-2"/>
          <w:w w:val="130"/>
          <w:sz w:val="24"/>
        </w:rPr>
      </w:pPr>
      <w:r>
        <w:rPr>
          <w:w w:val="130"/>
          <w:sz w:val="24"/>
        </w:rPr>
        <w:t>LURAH</w:t>
      </w:r>
      <w:r>
        <w:rPr>
          <w:spacing w:val="-1"/>
          <w:w w:val="130"/>
          <w:sz w:val="24"/>
        </w:rPr>
        <w:t xml:space="preserve"> </w:t>
      </w:r>
      <w:r>
        <w:rPr>
          <w:w w:val="130"/>
          <w:sz w:val="24"/>
        </w:rPr>
        <w:t xml:space="preserve">NOMPOREJO </w:t>
      </w:r>
      <w:r>
        <w:rPr>
          <w:spacing w:val="-2"/>
          <w:w w:val="130"/>
          <w:sz w:val="24"/>
        </w:rPr>
        <w:t>MEMUTUSKAN:</w:t>
      </w:r>
    </w:p>
    <w:p w14:paraId="04F7DD0F">
      <w:pPr>
        <w:spacing w:before="142" w:line="720" w:lineRule="auto"/>
        <w:ind w:left="4225" w:right="3130" w:firstLine="0"/>
        <w:jc w:val="center"/>
        <w:rPr>
          <w:spacing w:val="-2"/>
          <w:w w:val="130"/>
          <w:sz w:val="24"/>
        </w:rPr>
      </w:pPr>
    </w:p>
    <w:p w14:paraId="3C265FD8">
      <w:pPr>
        <w:spacing w:before="142" w:line="720" w:lineRule="auto"/>
        <w:ind w:left="4225" w:right="3130" w:firstLine="0"/>
        <w:jc w:val="center"/>
        <w:rPr>
          <w:spacing w:val="-2"/>
          <w:w w:val="130"/>
          <w:sz w:val="24"/>
        </w:rPr>
      </w:pPr>
    </w:p>
    <w:p w14:paraId="74AF1A8F">
      <w:pPr>
        <w:spacing w:before="1"/>
        <w:ind w:left="640" w:right="0" w:firstLine="0"/>
        <w:jc w:val="left"/>
        <w:rPr>
          <w:sz w:val="24"/>
        </w:rPr>
      </w:pPr>
      <w:r>
        <w:rPr>
          <w:spacing w:val="-2"/>
          <w:w w:val="120"/>
          <w:sz w:val="24"/>
        </w:rPr>
        <w:t>Menetapkan:</w:t>
      </w:r>
    </w:p>
    <w:p w14:paraId="3B1914DE">
      <w:pPr>
        <w:pStyle w:val="4"/>
        <w:rPr>
          <w:sz w:val="28"/>
        </w:rPr>
      </w:pPr>
    </w:p>
    <w:p w14:paraId="4F847324">
      <w:pPr>
        <w:tabs>
          <w:tab w:val="left" w:pos="3945"/>
          <w:tab w:val="left" w:pos="6574"/>
          <w:tab w:val="left" w:pos="8825"/>
        </w:tabs>
        <w:spacing w:before="234" w:line="360" w:lineRule="auto"/>
        <w:ind w:left="1349" w:right="112" w:firstLine="0"/>
        <w:jc w:val="both"/>
        <w:rPr>
          <w:rFonts w:hint="default"/>
          <w:w w:val="120"/>
          <w:sz w:val="24"/>
          <w:lang w:val="en-GB"/>
        </w:rPr>
      </w:pPr>
      <w:r>
        <w:rPr>
          <w:spacing w:val="-2"/>
          <w:w w:val="120"/>
          <w:sz w:val="24"/>
        </w:rPr>
        <w:t>PERATURAN</w:t>
      </w:r>
      <w:r>
        <w:rPr>
          <w:sz w:val="24"/>
        </w:rPr>
        <w:tab/>
      </w:r>
      <w:r>
        <w:rPr>
          <w:spacing w:val="-2"/>
          <w:w w:val="120"/>
          <w:sz w:val="24"/>
        </w:rPr>
        <w:t>KALURAHAN</w:t>
      </w:r>
      <w:r>
        <w:rPr>
          <w:sz w:val="24"/>
        </w:rPr>
        <w:tab/>
      </w:r>
      <w:r>
        <w:rPr>
          <w:spacing w:val="-2"/>
          <w:w w:val="120"/>
          <w:sz w:val="24"/>
        </w:rPr>
        <w:t>TENTANG</w:t>
      </w:r>
      <w:r>
        <w:rPr>
          <w:sz w:val="24"/>
        </w:rPr>
        <w:tab/>
      </w:r>
      <w:r>
        <w:rPr>
          <w:spacing w:val="-2"/>
          <w:w w:val="115"/>
          <w:sz w:val="24"/>
        </w:rPr>
        <w:t xml:space="preserve">LAPORAN </w:t>
      </w:r>
      <w:r>
        <w:rPr>
          <w:w w:val="120"/>
          <w:sz w:val="24"/>
        </w:rPr>
        <w:t>PERTANGGUNGJAWABAN REALISASI PELAKSANAAN ANGGARAN PENDAPATAN DAN BELANJA KALURAHAN NOMPOREJO TAHUN ANGGARAN 20</w:t>
      </w:r>
      <w:r>
        <w:rPr>
          <w:rFonts w:hint="default"/>
          <w:w w:val="120"/>
          <w:sz w:val="24"/>
          <w:lang w:val="en-GB"/>
        </w:rPr>
        <w:t>24</w:t>
      </w:r>
    </w:p>
    <w:p w14:paraId="073D2E02">
      <w:pPr>
        <w:tabs>
          <w:tab w:val="left" w:pos="6574"/>
          <w:tab w:val="left" w:pos="8825"/>
        </w:tabs>
        <w:spacing w:before="234" w:line="360" w:lineRule="auto"/>
        <w:ind w:left="4840" w:leftChars="0" w:right="112" w:firstLine="0" w:firstLineChars="0"/>
        <w:jc w:val="both"/>
        <w:rPr>
          <w:sz w:val="22"/>
        </w:rPr>
      </w:pPr>
      <w:r>
        <w:rPr>
          <w:w w:val="140"/>
          <w:sz w:val="22"/>
        </w:rPr>
        <w:t>Pasal</w:t>
      </w:r>
      <w:r>
        <w:rPr>
          <w:spacing w:val="33"/>
          <w:w w:val="140"/>
          <w:sz w:val="22"/>
        </w:rPr>
        <w:t xml:space="preserve"> </w:t>
      </w:r>
      <w:r>
        <w:rPr>
          <w:spacing w:val="-10"/>
          <w:w w:val="140"/>
          <w:sz w:val="22"/>
        </w:rPr>
        <w:t>1</w:t>
      </w:r>
    </w:p>
    <w:p w14:paraId="0AF31938">
      <w:pPr>
        <w:spacing w:before="131" w:line="362" w:lineRule="auto"/>
        <w:ind w:left="1204" w:right="0" w:firstLine="0"/>
        <w:jc w:val="left"/>
        <w:rPr>
          <w:sz w:val="24"/>
        </w:rPr>
      </w:pPr>
      <w:r>
        <w:rPr>
          <w:w w:val="125"/>
          <w:sz w:val="24"/>
        </w:rPr>
        <w:t>Anggaran Pendapatan dan Belanja Kalurahan Tahun Anggaran 202</w:t>
      </w:r>
      <w:r>
        <w:rPr>
          <w:rFonts w:hint="default"/>
          <w:w w:val="125"/>
          <w:sz w:val="24"/>
          <w:lang w:val="en-GB"/>
        </w:rPr>
        <w:t>4</w:t>
      </w:r>
      <w:r>
        <w:rPr>
          <w:w w:val="125"/>
          <w:sz w:val="24"/>
        </w:rPr>
        <w:t xml:space="preserve"> dengan perincian sebagai berikut:</w:t>
      </w:r>
    </w:p>
    <w:p w14:paraId="3549FC3E">
      <w:pPr>
        <w:pStyle w:val="6"/>
        <w:numPr>
          <w:ilvl w:val="0"/>
          <w:numId w:val="2"/>
        </w:numPr>
        <w:tabs>
          <w:tab w:val="left" w:pos="1597"/>
          <w:tab w:val="left" w:pos="6618"/>
        </w:tabs>
        <w:spacing w:before="0" w:after="0" w:line="280" w:lineRule="exact"/>
        <w:ind w:left="1597" w:right="0" w:hanging="361"/>
        <w:jc w:val="left"/>
        <w:rPr>
          <w:sz w:val="24"/>
        </w:rPr>
      </w:pPr>
      <w:r>
        <w:rPr>
          <w:w w:val="135"/>
          <w:sz w:val="22"/>
        </w:rPr>
        <w:t>Pendapatan</w:t>
      </w:r>
      <w:r>
        <w:rPr>
          <w:spacing w:val="34"/>
          <w:w w:val="135"/>
          <w:sz w:val="22"/>
        </w:rPr>
        <w:t xml:space="preserve"> </w:t>
      </w:r>
      <w:r>
        <w:rPr>
          <w:spacing w:val="-2"/>
          <w:w w:val="135"/>
          <w:sz w:val="22"/>
        </w:rPr>
        <w:t>Kalurahan</w:t>
      </w:r>
      <w:r>
        <w:rPr>
          <w:sz w:val="22"/>
        </w:rPr>
        <w:tab/>
      </w:r>
      <w:r>
        <w:rPr>
          <w:w w:val="135"/>
          <w:sz w:val="22"/>
        </w:rPr>
        <w:t>Rp.</w:t>
      </w:r>
      <w:r>
        <w:rPr>
          <w:spacing w:val="47"/>
          <w:w w:val="135"/>
          <w:sz w:val="22"/>
        </w:rPr>
        <w:t xml:space="preserve"> </w:t>
      </w:r>
      <w:r>
        <w:rPr>
          <w:spacing w:val="-2"/>
          <w:w w:val="125"/>
          <w:sz w:val="24"/>
        </w:rPr>
        <w:t>1.</w:t>
      </w:r>
      <w:r>
        <w:rPr>
          <w:rFonts w:hint="default"/>
          <w:spacing w:val="-2"/>
          <w:w w:val="125"/>
          <w:sz w:val="24"/>
          <w:lang w:val="en-GB"/>
        </w:rPr>
        <w:t>753.979.557,00</w:t>
      </w:r>
    </w:p>
    <w:p w14:paraId="3B0360A9">
      <w:pPr>
        <w:pStyle w:val="6"/>
        <w:numPr>
          <w:ilvl w:val="0"/>
          <w:numId w:val="2"/>
        </w:numPr>
        <w:tabs>
          <w:tab w:val="left" w:pos="1617"/>
        </w:tabs>
        <w:spacing w:before="138" w:after="0" w:line="240" w:lineRule="auto"/>
        <w:ind w:left="1617" w:right="0" w:hanging="361"/>
        <w:jc w:val="left"/>
        <w:rPr>
          <w:sz w:val="22"/>
        </w:rPr>
      </w:pPr>
      <w:r>
        <w:rPr>
          <w:w w:val="125"/>
          <w:sz w:val="22"/>
        </w:rPr>
        <w:t>Belanja</w:t>
      </w:r>
      <w:r>
        <w:rPr>
          <w:spacing w:val="23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Kalurahan</w:t>
      </w:r>
    </w:p>
    <w:p w14:paraId="49459B58">
      <w:pPr>
        <w:pStyle w:val="6"/>
        <w:numPr>
          <w:ilvl w:val="1"/>
          <w:numId w:val="2"/>
        </w:numPr>
        <w:tabs>
          <w:tab w:val="left" w:pos="2352"/>
          <w:tab w:val="left" w:pos="2353"/>
          <w:tab w:val="left" w:pos="6618"/>
        </w:tabs>
        <w:spacing w:before="132" w:after="0" w:line="240" w:lineRule="auto"/>
        <w:ind w:left="2353" w:right="0" w:hanging="568"/>
        <w:jc w:val="left"/>
        <w:rPr>
          <w:sz w:val="22"/>
          <w:szCs w:val="22"/>
        </w:rPr>
      </w:pPr>
      <w:r>
        <w:rPr>
          <w:w w:val="120"/>
          <w:sz w:val="22"/>
          <w:szCs w:val="22"/>
        </w:rPr>
        <w:t>Bidang</w:t>
      </w:r>
      <w:r>
        <w:rPr>
          <w:spacing w:val="52"/>
          <w:w w:val="120"/>
          <w:sz w:val="22"/>
          <w:szCs w:val="22"/>
        </w:rPr>
        <w:t xml:space="preserve"> </w:t>
      </w:r>
      <w:r>
        <w:rPr>
          <w:w w:val="120"/>
          <w:sz w:val="22"/>
          <w:szCs w:val="22"/>
        </w:rPr>
        <w:t>Penyelenggaraan</w:t>
      </w:r>
      <w:r>
        <w:rPr>
          <w:spacing w:val="59"/>
          <w:w w:val="120"/>
          <w:sz w:val="22"/>
          <w:szCs w:val="22"/>
        </w:rPr>
        <w:t xml:space="preserve"> </w:t>
      </w:r>
      <w:r>
        <w:rPr>
          <w:w w:val="120"/>
          <w:sz w:val="22"/>
          <w:szCs w:val="22"/>
        </w:rPr>
        <w:t>Pem.</w:t>
      </w:r>
      <w:r>
        <w:rPr>
          <w:spacing w:val="55"/>
          <w:w w:val="120"/>
          <w:sz w:val="22"/>
          <w:szCs w:val="22"/>
        </w:rPr>
        <w:t xml:space="preserve"> </w:t>
      </w:r>
      <w:r>
        <w:rPr>
          <w:spacing w:val="-5"/>
          <w:w w:val="120"/>
          <w:sz w:val="22"/>
          <w:szCs w:val="22"/>
        </w:rPr>
        <w:t>Kal</w:t>
      </w:r>
      <w:r>
        <w:rPr>
          <w:sz w:val="22"/>
          <w:szCs w:val="22"/>
        </w:rPr>
        <w:tab/>
      </w:r>
      <w:r>
        <w:rPr>
          <w:w w:val="130"/>
          <w:sz w:val="22"/>
          <w:szCs w:val="22"/>
        </w:rPr>
        <w:t>Rp.</w:t>
      </w:r>
      <w:r>
        <w:rPr>
          <w:spacing w:val="36"/>
          <w:w w:val="130"/>
          <w:sz w:val="22"/>
          <w:szCs w:val="22"/>
        </w:rPr>
        <w:t xml:space="preserve">  </w:t>
      </w:r>
      <w:r>
        <w:rPr>
          <w:spacing w:val="-2"/>
          <w:w w:val="125"/>
          <w:sz w:val="22"/>
          <w:szCs w:val="22"/>
        </w:rPr>
        <w:t>1.</w:t>
      </w:r>
      <w:r>
        <w:rPr>
          <w:rFonts w:hint="default"/>
          <w:spacing w:val="-2"/>
          <w:w w:val="125"/>
          <w:sz w:val="22"/>
          <w:szCs w:val="22"/>
          <w:lang w:val="en-GB"/>
        </w:rPr>
        <w:t>122.413.536</w:t>
      </w:r>
      <w:r>
        <w:rPr>
          <w:spacing w:val="-2"/>
          <w:w w:val="125"/>
          <w:sz w:val="22"/>
          <w:szCs w:val="22"/>
        </w:rPr>
        <w:t>,00</w:t>
      </w:r>
    </w:p>
    <w:p w14:paraId="7A4D1D36">
      <w:pPr>
        <w:pStyle w:val="6"/>
        <w:numPr>
          <w:ilvl w:val="1"/>
          <w:numId w:val="2"/>
        </w:numPr>
        <w:tabs>
          <w:tab w:val="left" w:pos="2340"/>
          <w:tab w:val="left" w:pos="2341"/>
          <w:tab w:val="left" w:pos="7414"/>
        </w:tabs>
        <w:spacing w:before="131" w:after="0" w:line="240" w:lineRule="auto"/>
        <w:ind w:left="2341" w:right="0" w:hanging="568"/>
        <w:jc w:val="left"/>
        <w:rPr>
          <w:sz w:val="22"/>
          <w:szCs w:val="22"/>
        </w:rPr>
      </w:pPr>
      <w:r>
        <w:rPr>
          <w:w w:val="135"/>
          <w:sz w:val="22"/>
          <w:szCs w:val="22"/>
        </w:rPr>
        <w:t>Bidang</w:t>
      </w:r>
      <w:r>
        <w:rPr>
          <w:spacing w:val="-3"/>
          <w:w w:val="135"/>
          <w:sz w:val="22"/>
          <w:szCs w:val="22"/>
        </w:rPr>
        <w:t xml:space="preserve"> </w:t>
      </w:r>
      <w:r>
        <w:rPr>
          <w:w w:val="135"/>
          <w:sz w:val="22"/>
          <w:szCs w:val="22"/>
        </w:rPr>
        <w:t>Pembangunan</w:t>
      </w:r>
      <w:r>
        <w:rPr>
          <w:spacing w:val="-5"/>
          <w:w w:val="135"/>
          <w:sz w:val="22"/>
          <w:szCs w:val="22"/>
        </w:rPr>
        <w:t xml:space="preserve"> </w:t>
      </w:r>
      <w:r>
        <w:rPr>
          <w:w w:val="135"/>
          <w:sz w:val="22"/>
          <w:szCs w:val="22"/>
        </w:rPr>
        <w:t>Kalurahan</w:t>
      </w:r>
      <w:r>
        <w:rPr>
          <w:spacing w:val="58"/>
          <w:w w:val="135"/>
          <w:sz w:val="22"/>
          <w:szCs w:val="22"/>
        </w:rPr>
        <w:t xml:space="preserve"> </w:t>
      </w:r>
      <w:r>
        <w:rPr>
          <w:spacing w:val="-5"/>
          <w:w w:val="135"/>
          <w:sz w:val="22"/>
          <w:szCs w:val="22"/>
        </w:rPr>
        <w:t>Rp.</w:t>
      </w:r>
      <w:r>
        <w:rPr>
          <w:sz w:val="22"/>
          <w:szCs w:val="22"/>
        </w:rPr>
        <w:tab/>
      </w:r>
      <w:r>
        <w:rPr>
          <w:rFonts w:hint="default"/>
          <w:sz w:val="22"/>
          <w:szCs w:val="22"/>
          <w:lang w:val="en-GB"/>
        </w:rPr>
        <w:t xml:space="preserve">   521.570.200</w:t>
      </w:r>
      <w:r>
        <w:rPr>
          <w:spacing w:val="-2"/>
          <w:w w:val="135"/>
          <w:sz w:val="22"/>
          <w:szCs w:val="22"/>
        </w:rPr>
        <w:t>,00</w:t>
      </w:r>
    </w:p>
    <w:p w14:paraId="733C19D9">
      <w:pPr>
        <w:pStyle w:val="6"/>
        <w:numPr>
          <w:ilvl w:val="1"/>
          <w:numId w:val="2"/>
        </w:numPr>
        <w:tabs>
          <w:tab w:val="left" w:pos="2340"/>
          <w:tab w:val="left" w:pos="2341"/>
          <w:tab w:val="left" w:pos="6622"/>
          <w:tab w:val="left" w:pos="7562"/>
        </w:tabs>
        <w:spacing w:before="131" w:after="0" w:line="240" w:lineRule="auto"/>
        <w:ind w:left="2341" w:right="0" w:hanging="568"/>
        <w:jc w:val="left"/>
        <w:rPr>
          <w:sz w:val="22"/>
          <w:szCs w:val="22"/>
        </w:rPr>
      </w:pPr>
      <w:r>
        <w:rPr>
          <w:w w:val="130"/>
          <w:sz w:val="22"/>
          <w:szCs w:val="22"/>
        </w:rPr>
        <w:t>Bidang</w:t>
      </w:r>
      <w:r>
        <w:rPr>
          <w:spacing w:val="23"/>
          <w:w w:val="130"/>
          <w:sz w:val="22"/>
          <w:szCs w:val="22"/>
        </w:rPr>
        <w:t xml:space="preserve"> </w:t>
      </w:r>
      <w:r>
        <w:rPr>
          <w:w w:val="130"/>
          <w:sz w:val="22"/>
          <w:szCs w:val="22"/>
        </w:rPr>
        <w:t>Pembinaan</w:t>
      </w:r>
      <w:r>
        <w:rPr>
          <w:spacing w:val="20"/>
          <w:w w:val="130"/>
          <w:sz w:val="22"/>
          <w:szCs w:val="22"/>
        </w:rPr>
        <w:t xml:space="preserve"> </w:t>
      </w:r>
      <w:r>
        <w:rPr>
          <w:w w:val="130"/>
          <w:sz w:val="22"/>
          <w:szCs w:val="22"/>
        </w:rPr>
        <w:t>Kemasy</w:t>
      </w:r>
      <w:r>
        <w:rPr>
          <w:spacing w:val="20"/>
          <w:w w:val="130"/>
          <w:sz w:val="22"/>
          <w:szCs w:val="22"/>
        </w:rPr>
        <w:t xml:space="preserve"> </w:t>
      </w:r>
      <w:r>
        <w:rPr>
          <w:spacing w:val="-4"/>
          <w:w w:val="130"/>
          <w:sz w:val="22"/>
          <w:szCs w:val="22"/>
        </w:rPr>
        <w:t>Kal.</w:t>
      </w:r>
      <w:r>
        <w:rPr>
          <w:sz w:val="22"/>
          <w:szCs w:val="22"/>
        </w:rPr>
        <w:tab/>
      </w:r>
      <w:r>
        <w:rPr>
          <w:spacing w:val="-5"/>
          <w:w w:val="140"/>
          <w:sz w:val="22"/>
          <w:szCs w:val="22"/>
        </w:rPr>
        <w:t>Rp.</w:t>
      </w:r>
      <w:r>
        <w:rPr>
          <w:sz w:val="22"/>
          <w:szCs w:val="22"/>
        </w:rPr>
        <w:tab/>
      </w:r>
      <w:r>
        <w:rPr>
          <w:rFonts w:hint="default"/>
          <w:sz w:val="22"/>
          <w:szCs w:val="22"/>
          <w:lang w:val="en-GB"/>
        </w:rPr>
        <w:t xml:space="preserve">   94.208.955</w:t>
      </w:r>
      <w:r>
        <w:rPr>
          <w:spacing w:val="-2"/>
          <w:w w:val="135"/>
          <w:sz w:val="22"/>
          <w:szCs w:val="22"/>
        </w:rPr>
        <w:t>,00</w:t>
      </w:r>
    </w:p>
    <w:p w14:paraId="748BF999">
      <w:pPr>
        <w:pStyle w:val="6"/>
        <w:numPr>
          <w:ilvl w:val="1"/>
          <w:numId w:val="2"/>
        </w:numPr>
        <w:tabs>
          <w:tab w:val="left" w:pos="2340"/>
          <w:tab w:val="left" w:pos="2341"/>
          <w:tab w:val="left" w:pos="7390"/>
        </w:tabs>
        <w:spacing w:before="126" w:after="0" w:line="240" w:lineRule="auto"/>
        <w:ind w:left="2341" w:right="0" w:hanging="568"/>
        <w:jc w:val="left"/>
        <w:rPr>
          <w:sz w:val="20"/>
          <w:szCs w:val="20"/>
        </w:rPr>
      </w:pPr>
      <w:r>
        <w:rPr>
          <w:spacing w:val="-2"/>
          <w:w w:val="135"/>
          <w:sz w:val="22"/>
          <w:szCs w:val="22"/>
        </w:rPr>
        <w:t>Bidang</w:t>
      </w:r>
      <w:r>
        <w:rPr>
          <w:spacing w:val="1"/>
          <w:w w:val="135"/>
          <w:sz w:val="22"/>
          <w:szCs w:val="22"/>
        </w:rPr>
        <w:t xml:space="preserve"> </w:t>
      </w:r>
      <w:r>
        <w:rPr>
          <w:spacing w:val="-2"/>
          <w:w w:val="135"/>
          <w:sz w:val="22"/>
          <w:szCs w:val="22"/>
        </w:rPr>
        <w:t>Pembdyn</w:t>
      </w:r>
      <w:r>
        <w:rPr>
          <w:spacing w:val="-1"/>
          <w:w w:val="135"/>
          <w:sz w:val="22"/>
          <w:szCs w:val="22"/>
        </w:rPr>
        <w:t xml:space="preserve"> </w:t>
      </w:r>
      <w:r>
        <w:rPr>
          <w:spacing w:val="-2"/>
          <w:w w:val="135"/>
          <w:sz w:val="22"/>
          <w:szCs w:val="22"/>
        </w:rPr>
        <w:t>Masyarakat</w:t>
      </w:r>
      <w:r>
        <w:rPr>
          <w:spacing w:val="-1"/>
          <w:w w:val="135"/>
          <w:sz w:val="22"/>
          <w:szCs w:val="22"/>
        </w:rPr>
        <w:t xml:space="preserve"> </w:t>
      </w:r>
      <w:r>
        <w:rPr>
          <w:spacing w:val="-2"/>
          <w:w w:val="135"/>
          <w:sz w:val="22"/>
          <w:szCs w:val="22"/>
        </w:rPr>
        <w:t>Kal.</w:t>
      </w:r>
      <w:r>
        <w:rPr>
          <w:w w:val="135"/>
          <w:sz w:val="22"/>
          <w:szCs w:val="22"/>
        </w:rPr>
        <w:t xml:space="preserve"> </w:t>
      </w:r>
      <w:r>
        <w:rPr>
          <w:spacing w:val="-5"/>
          <w:w w:val="135"/>
          <w:sz w:val="22"/>
          <w:szCs w:val="22"/>
        </w:rPr>
        <w:t>Rp.</w:t>
      </w:r>
      <w:r>
        <w:rPr>
          <w:sz w:val="22"/>
          <w:szCs w:val="22"/>
        </w:rPr>
        <w:tab/>
      </w:r>
      <w:r>
        <w:rPr>
          <w:rFonts w:hint="default"/>
          <w:spacing w:val="-2"/>
          <w:w w:val="135"/>
          <w:sz w:val="22"/>
          <w:szCs w:val="22"/>
          <w:lang w:val="en-GB"/>
        </w:rPr>
        <w:t xml:space="preserve">  </w:t>
      </w:r>
      <w:r>
        <w:rPr>
          <w:rFonts w:hint="default"/>
          <w:spacing w:val="-2"/>
          <w:w w:val="135"/>
          <w:sz w:val="18"/>
          <w:szCs w:val="18"/>
          <w:lang w:val="en-GB"/>
        </w:rPr>
        <w:t xml:space="preserve">   96.507.650</w:t>
      </w:r>
      <w:r>
        <w:rPr>
          <w:spacing w:val="-2"/>
          <w:w w:val="135"/>
          <w:sz w:val="18"/>
          <w:szCs w:val="18"/>
        </w:rPr>
        <w:t>,00</w:t>
      </w:r>
    </w:p>
    <w:p w14:paraId="396E6B83">
      <w:pPr>
        <w:pStyle w:val="6"/>
        <w:numPr>
          <w:ilvl w:val="1"/>
          <w:numId w:val="2"/>
        </w:numPr>
        <w:tabs>
          <w:tab w:val="left" w:pos="2340"/>
          <w:tab w:val="left" w:pos="2341"/>
          <w:tab w:val="left" w:pos="6582"/>
          <w:tab w:val="left" w:pos="7362"/>
        </w:tabs>
        <w:spacing w:before="131" w:after="0" w:line="240" w:lineRule="auto"/>
        <w:ind w:left="2341" w:right="0" w:hanging="568"/>
        <w:jc w:val="left"/>
        <w:rPr>
          <w:sz w:val="22"/>
          <w:szCs w:val="22"/>
        </w:rPr>
      </w:pPr>
      <w:r>
        <w:rPr>
          <w:w w:val="125"/>
          <w:sz w:val="22"/>
          <w:szCs w:val="22"/>
        </w:rPr>
        <w:t>Bidang</w:t>
      </w:r>
      <w:r>
        <w:rPr>
          <w:spacing w:val="13"/>
          <w:w w:val="125"/>
          <w:sz w:val="22"/>
          <w:szCs w:val="22"/>
        </w:rPr>
        <w:t xml:space="preserve"> </w:t>
      </w:r>
      <w:r>
        <w:rPr>
          <w:w w:val="125"/>
          <w:sz w:val="22"/>
          <w:szCs w:val="22"/>
        </w:rPr>
        <w:t>Tidak</w:t>
      </w:r>
      <w:r>
        <w:rPr>
          <w:spacing w:val="13"/>
          <w:w w:val="125"/>
          <w:sz w:val="22"/>
          <w:szCs w:val="22"/>
        </w:rPr>
        <w:t xml:space="preserve"> </w:t>
      </w:r>
      <w:r>
        <w:rPr>
          <w:spacing w:val="-2"/>
          <w:w w:val="125"/>
          <w:sz w:val="22"/>
          <w:szCs w:val="22"/>
        </w:rPr>
        <w:t>Terduga</w:t>
      </w:r>
      <w:r>
        <w:rPr>
          <w:sz w:val="22"/>
          <w:szCs w:val="22"/>
        </w:rPr>
        <w:tab/>
      </w:r>
      <w:r>
        <w:rPr>
          <w:spacing w:val="-5"/>
          <w:w w:val="130"/>
          <w:sz w:val="22"/>
          <w:szCs w:val="22"/>
        </w:rPr>
        <w:t>Rp.</w:t>
      </w:r>
      <w:r>
        <w:rPr>
          <w:sz w:val="22"/>
          <w:szCs w:val="22"/>
        </w:rPr>
        <w:tab/>
      </w:r>
      <w:r>
        <w:rPr>
          <w:rFonts w:hint="default"/>
          <w:sz w:val="22"/>
          <w:szCs w:val="22"/>
          <w:lang w:val="en-GB"/>
        </w:rPr>
        <w:t xml:space="preserve">     104.000.000</w:t>
      </w:r>
      <w:r>
        <w:rPr>
          <w:spacing w:val="-2"/>
          <w:w w:val="130"/>
          <w:sz w:val="22"/>
          <w:szCs w:val="22"/>
        </w:rPr>
        <w:t>,00</w:t>
      </w:r>
    </w:p>
    <w:p w14:paraId="25189AD6">
      <w:pPr>
        <w:tabs>
          <w:tab w:val="left" w:pos="6554"/>
        </w:tabs>
        <w:spacing w:before="129"/>
        <w:ind w:left="1773" w:right="0" w:firstLine="0"/>
        <w:jc w:val="left"/>
        <w:rPr>
          <w:rFonts w:hint="default"/>
          <w:sz w:val="22"/>
          <w:szCs w:val="22"/>
          <w:lang w:val="en-GB"/>
        </w:rPr>
      </w:pPr>
      <w:r>
        <w:rPr>
          <w:w w:val="145"/>
          <w:sz w:val="22"/>
          <w:szCs w:val="22"/>
        </w:rPr>
        <w:t>Jumlah</w:t>
      </w:r>
      <w:r>
        <w:rPr>
          <w:spacing w:val="2"/>
          <w:w w:val="145"/>
          <w:sz w:val="22"/>
          <w:szCs w:val="22"/>
        </w:rPr>
        <w:t xml:space="preserve"> </w:t>
      </w:r>
      <w:r>
        <w:rPr>
          <w:spacing w:val="-2"/>
          <w:w w:val="145"/>
          <w:sz w:val="22"/>
          <w:szCs w:val="22"/>
        </w:rPr>
        <w:t>Belanja</w:t>
      </w:r>
      <w:r>
        <w:rPr>
          <w:sz w:val="22"/>
          <w:szCs w:val="22"/>
        </w:rPr>
        <w:tab/>
      </w:r>
      <w:r>
        <w:rPr>
          <w:w w:val="145"/>
          <w:sz w:val="22"/>
          <w:szCs w:val="22"/>
          <w:u w:val="single"/>
        </w:rPr>
        <w:t xml:space="preserve">Rp. </w:t>
      </w:r>
      <w:r>
        <w:rPr>
          <w:rFonts w:hint="default"/>
          <w:spacing w:val="-2"/>
          <w:w w:val="145"/>
          <w:sz w:val="22"/>
          <w:szCs w:val="22"/>
          <w:u w:val="single"/>
          <w:lang w:val="en-GB"/>
        </w:rPr>
        <w:t>1.938.700.341,00</w:t>
      </w:r>
    </w:p>
    <w:p w14:paraId="677BE9E9">
      <w:pPr>
        <w:tabs>
          <w:tab w:val="left" w:pos="6714"/>
        </w:tabs>
        <w:spacing w:before="130"/>
        <w:ind w:left="1773" w:right="0" w:firstLine="0"/>
        <w:jc w:val="left"/>
        <w:rPr>
          <w:rFonts w:hint="default"/>
          <w:sz w:val="22"/>
          <w:szCs w:val="22"/>
          <w:lang w:val="en-GB"/>
        </w:rPr>
      </w:pPr>
      <w:r>
        <w:rPr>
          <w:spacing w:val="-2"/>
          <w:w w:val="140"/>
          <w:sz w:val="22"/>
          <w:szCs w:val="22"/>
        </w:rPr>
        <w:t>Surplus/Defisit</w:t>
      </w:r>
      <w:r>
        <w:rPr>
          <w:sz w:val="22"/>
          <w:szCs w:val="22"/>
        </w:rPr>
        <w:tab/>
      </w:r>
      <w:r>
        <w:rPr>
          <w:w w:val="140"/>
          <w:sz w:val="22"/>
          <w:szCs w:val="22"/>
        </w:rPr>
        <w:t>Rp.</w:t>
      </w:r>
      <w:r>
        <w:rPr>
          <w:spacing w:val="19"/>
          <w:w w:val="140"/>
          <w:sz w:val="22"/>
          <w:szCs w:val="22"/>
        </w:rPr>
        <w:t xml:space="preserve">  </w:t>
      </w:r>
      <w:r>
        <w:rPr>
          <w:rFonts w:hint="default"/>
          <w:spacing w:val="19"/>
          <w:w w:val="140"/>
          <w:sz w:val="22"/>
          <w:szCs w:val="22"/>
          <w:lang w:val="en-GB"/>
        </w:rPr>
        <w:t>(184.720.784)</w:t>
      </w:r>
      <w:r>
        <w:rPr>
          <w:rFonts w:hint="default"/>
          <w:spacing w:val="-2"/>
          <w:w w:val="140"/>
          <w:sz w:val="22"/>
          <w:szCs w:val="22"/>
          <w:lang w:val="en-GB"/>
        </w:rPr>
        <w:t>,00</w:t>
      </w:r>
    </w:p>
    <w:p w14:paraId="1ED84437">
      <w:pPr>
        <w:pStyle w:val="6"/>
        <w:numPr>
          <w:ilvl w:val="0"/>
          <w:numId w:val="2"/>
        </w:numPr>
        <w:tabs>
          <w:tab w:val="left" w:pos="1605"/>
        </w:tabs>
        <w:spacing w:before="186" w:after="0" w:line="240" w:lineRule="auto"/>
        <w:ind w:left="1605" w:right="0" w:hanging="361"/>
        <w:jc w:val="left"/>
        <w:rPr>
          <w:sz w:val="22"/>
          <w:szCs w:val="22"/>
        </w:rPr>
      </w:pPr>
      <w:r>
        <w:rPr>
          <w:w w:val="120"/>
          <w:sz w:val="22"/>
          <w:szCs w:val="22"/>
        </w:rPr>
        <w:t>Pembiayaan</w:t>
      </w:r>
      <w:r>
        <w:rPr>
          <w:spacing w:val="59"/>
          <w:w w:val="125"/>
          <w:sz w:val="22"/>
          <w:szCs w:val="22"/>
        </w:rPr>
        <w:t xml:space="preserve"> </w:t>
      </w:r>
      <w:r>
        <w:rPr>
          <w:spacing w:val="-2"/>
          <w:w w:val="125"/>
          <w:sz w:val="22"/>
          <w:szCs w:val="22"/>
        </w:rPr>
        <w:t>Kalurahan</w:t>
      </w:r>
    </w:p>
    <w:p w14:paraId="6B6ECAD2">
      <w:pPr>
        <w:pStyle w:val="6"/>
        <w:numPr>
          <w:ilvl w:val="1"/>
          <w:numId w:val="2"/>
        </w:numPr>
        <w:tabs>
          <w:tab w:val="left" w:pos="2201"/>
          <w:tab w:val="left" w:pos="6358"/>
          <w:tab w:val="left" w:pos="7218"/>
        </w:tabs>
        <w:spacing w:before="133" w:after="0" w:line="240" w:lineRule="auto"/>
        <w:ind w:left="2201" w:right="0" w:hanging="360"/>
        <w:jc w:val="left"/>
        <w:rPr>
          <w:sz w:val="22"/>
        </w:rPr>
      </w:pPr>
      <w:r>
        <w:rPr>
          <w:w w:val="120"/>
          <w:sz w:val="22"/>
        </w:rPr>
        <w:t>Penerimaan</w:t>
      </w:r>
      <w:r>
        <w:rPr>
          <w:spacing w:val="44"/>
          <w:w w:val="130"/>
          <w:sz w:val="22"/>
        </w:rPr>
        <w:t xml:space="preserve"> </w:t>
      </w:r>
      <w:r>
        <w:rPr>
          <w:spacing w:val="-2"/>
          <w:w w:val="130"/>
          <w:sz w:val="22"/>
        </w:rPr>
        <w:t>Pembiayaan</w:t>
      </w:r>
      <w:r>
        <w:rPr>
          <w:sz w:val="22"/>
        </w:rPr>
        <w:tab/>
      </w:r>
      <w:r>
        <w:rPr>
          <w:spacing w:val="-5"/>
          <w:w w:val="135"/>
          <w:sz w:val="22"/>
        </w:rPr>
        <w:t>Rp.</w:t>
      </w:r>
      <w:r>
        <w:rPr>
          <w:sz w:val="22"/>
        </w:rPr>
        <w:tab/>
      </w:r>
      <w:r>
        <w:rPr>
          <w:rFonts w:hint="default"/>
          <w:sz w:val="22"/>
          <w:lang w:val="en-GB"/>
        </w:rPr>
        <w:t>187.585.125</w:t>
      </w:r>
      <w:r>
        <w:rPr>
          <w:spacing w:val="-2"/>
          <w:w w:val="135"/>
          <w:sz w:val="22"/>
        </w:rPr>
        <w:t>,00</w:t>
      </w:r>
    </w:p>
    <w:p w14:paraId="09BCA935">
      <w:pPr>
        <w:pStyle w:val="6"/>
        <w:numPr>
          <w:ilvl w:val="1"/>
          <w:numId w:val="2"/>
        </w:numPr>
        <w:tabs>
          <w:tab w:val="left" w:pos="2201"/>
          <w:tab w:val="left" w:pos="6350"/>
          <w:tab w:val="left" w:pos="6390"/>
          <w:tab w:val="left" w:pos="7206"/>
          <w:tab w:val="left" w:pos="7414"/>
        </w:tabs>
        <w:spacing w:before="130" w:after="0" w:line="357" w:lineRule="auto"/>
        <w:ind w:left="1773" w:right="853" w:firstLine="68"/>
        <w:jc w:val="left"/>
        <w:rPr>
          <w:sz w:val="22"/>
        </w:rPr>
      </w:pPr>
      <w:r>
        <w:rPr>
          <w:w w:val="110"/>
          <w:sz w:val="22"/>
        </w:rPr>
        <w:t>Pengeluaran Pembiayaan</w:t>
      </w:r>
      <w:r>
        <w:rPr>
          <w:sz w:val="22"/>
        </w:rPr>
        <w:tab/>
      </w:r>
      <w:r>
        <w:rPr>
          <w:sz w:val="22"/>
        </w:rPr>
        <w:tab/>
      </w:r>
      <w:r>
        <w:rPr>
          <w:spacing w:val="-4"/>
          <w:w w:val="135"/>
          <w:sz w:val="22"/>
          <w:u w:val="single"/>
        </w:rPr>
        <w:t>Rp.</w:t>
      </w:r>
      <w:r>
        <w:rPr>
          <w:rFonts w:hint="default"/>
          <w:spacing w:val="-4"/>
          <w:w w:val="135"/>
          <w:sz w:val="22"/>
          <w:u w:val="single"/>
          <w:lang w:val="en-GB"/>
        </w:rPr>
        <w:t xml:space="preserve">          </w:t>
      </w:r>
      <w:r>
        <w:rPr>
          <w:sz w:val="22"/>
          <w:u w:val="single"/>
        </w:rPr>
        <w:tab/>
      </w:r>
      <w:r>
        <w:rPr>
          <w:rFonts w:hint="default"/>
          <w:sz w:val="22"/>
          <w:u w:val="single"/>
          <w:lang w:val="en-GB"/>
        </w:rPr>
        <w:t>2.864.330</w:t>
      </w:r>
      <w:r>
        <w:rPr>
          <w:spacing w:val="-2"/>
          <w:w w:val="135"/>
          <w:sz w:val="22"/>
          <w:u w:val="single"/>
        </w:rPr>
        <w:t>,00</w:t>
      </w:r>
      <w:r>
        <w:rPr>
          <w:spacing w:val="-2"/>
          <w:w w:val="135"/>
          <w:sz w:val="22"/>
        </w:rPr>
        <w:t xml:space="preserve"> </w:t>
      </w:r>
      <w:r>
        <w:rPr>
          <w:w w:val="135"/>
          <w:sz w:val="22"/>
        </w:rPr>
        <w:t>Selisih</w:t>
      </w:r>
      <w:r>
        <w:rPr>
          <w:spacing w:val="2"/>
          <w:w w:val="135"/>
          <w:sz w:val="22"/>
        </w:rPr>
        <w:t xml:space="preserve"> </w:t>
      </w:r>
      <w:r>
        <w:rPr>
          <w:w w:val="110"/>
          <w:sz w:val="22"/>
        </w:rPr>
        <w:t>Pembiayaan</w:t>
      </w:r>
      <w:r>
        <w:rPr>
          <w:spacing w:val="14"/>
          <w:w w:val="110"/>
          <w:sz w:val="22"/>
        </w:rPr>
        <w:t xml:space="preserve"> </w:t>
      </w:r>
      <w:r>
        <w:rPr>
          <w:w w:val="110"/>
          <w:sz w:val="22"/>
        </w:rPr>
        <w:t>(</w:t>
      </w:r>
      <w:r>
        <w:rPr>
          <w:spacing w:val="8"/>
          <w:w w:val="135"/>
          <w:sz w:val="22"/>
        </w:rPr>
        <w:t xml:space="preserve"> </w:t>
      </w:r>
      <w:r>
        <w:rPr>
          <w:w w:val="135"/>
          <w:sz w:val="22"/>
        </w:rPr>
        <w:t>a</w:t>
      </w:r>
      <w:r>
        <w:rPr>
          <w:spacing w:val="8"/>
          <w:w w:val="135"/>
          <w:sz w:val="22"/>
        </w:rPr>
        <w:t xml:space="preserve"> </w:t>
      </w:r>
      <w:r>
        <w:rPr>
          <w:rFonts w:ascii="Trebuchet MS" w:hAnsi="Trebuchet MS"/>
          <w:w w:val="135"/>
          <w:sz w:val="22"/>
        </w:rPr>
        <w:t>–</w:t>
      </w:r>
      <w:r>
        <w:rPr>
          <w:rFonts w:ascii="Trebuchet MS" w:hAnsi="Trebuchet MS"/>
          <w:spacing w:val="-17"/>
          <w:w w:val="135"/>
          <w:sz w:val="22"/>
        </w:rPr>
        <w:t xml:space="preserve"> </w:t>
      </w:r>
      <w:r>
        <w:rPr>
          <w:spacing w:val="-5"/>
          <w:w w:val="110"/>
          <w:sz w:val="22"/>
        </w:rPr>
        <w:t>b)</w:t>
      </w:r>
      <w:r>
        <w:rPr>
          <w:sz w:val="22"/>
        </w:rPr>
        <w:tab/>
      </w:r>
      <w:r>
        <w:rPr>
          <w:spacing w:val="-5"/>
          <w:w w:val="135"/>
          <w:sz w:val="22"/>
        </w:rPr>
        <w:t>Rp.</w:t>
      </w:r>
      <w:r>
        <w:rPr>
          <w:sz w:val="22"/>
        </w:rPr>
        <w:tab/>
      </w:r>
      <w:r>
        <w:rPr>
          <w:rFonts w:hint="default"/>
          <w:spacing w:val="-2"/>
          <w:w w:val="135"/>
          <w:sz w:val="22"/>
          <w:lang w:val="en-GB"/>
        </w:rPr>
        <w:t>184.720.795</w:t>
      </w:r>
      <w:r>
        <w:rPr>
          <w:spacing w:val="-2"/>
          <w:w w:val="135"/>
          <w:sz w:val="22"/>
        </w:rPr>
        <w:t>,00</w:t>
      </w:r>
    </w:p>
    <w:p w14:paraId="770BACAB">
      <w:pPr>
        <w:pStyle w:val="4"/>
        <w:spacing w:before="2"/>
        <w:rPr>
          <w:sz w:val="36"/>
        </w:rPr>
      </w:pPr>
    </w:p>
    <w:p w14:paraId="4AB06D9A">
      <w:pPr>
        <w:spacing w:before="0"/>
        <w:ind w:left="5138" w:right="0" w:firstLine="0"/>
        <w:jc w:val="left"/>
        <w:rPr>
          <w:sz w:val="22"/>
        </w:rPr>
      </w:pPr>
      <w:r>
        <w:rPr>
          <w:w w:val="140"/>
          <w:sz w:val="22"/>
        </w:rPr>
        <w:t>Pasal</w:t>
      </w:r>
      <w:r>
        <w:rPr>
          <w:spacing w:val="33"/>
          <w:w w:val="140"/>
          <w:sz w:val="22"/>
        </w:rPr>
        <w:t xml:space="preserve"> </w:t>
      </w:r>
      <w:r>
        <w:rPr>
          <w:spacing w:val="-10"/>
          <w:w w:val="140"/>
          <w:sz w:val="22"/>
        </w:rPr>
        <w:t>2</w:t>
      </w:r>
    </w:p>
    <w:p w14:paraId="0D5F1BBA">
      <w:pPr>
        <w:spacing w:before="130" w:line="362" w:lineRule="auto"/>
        <w:ind w:left="1204" w:right="0" w:firstLine="0"/>
        <w:jc w:val="left"/>
        <w:rPr>
          <w:sz w:val="22"/>
        </w:rPr>
      </w:pPr>
      <w:r>
        <w:rPr>
          <w:w w:val="120"/>
          <w:sz w:val="22"/>
        </w:rPr>
        <w:t>Realisasi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Anggaran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Pendapatan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dan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Belanja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Kalurahan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Tahun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Anggaran 202</w:t>
      </w:r>
      <w:r>
        <w:rPr>
          <w:rFonts w:hint="default"/>
          <w:w w:val="120"/>
          <w:sz w:val="22"/>
          <w:lang w:val="en-GB"/>
        </w:rPr>
        <w:t>4</w:t>
      </w:r>
      <w:r>
        <w:rPr>
          <w:spacing w:val="40"/>
          <w:w w:val="120"/>
          <w:sz w:val="22"/>
        </w:rPr>
        <w:t xml:space="preserve"> </w:t>
      </w:r>
      <w:r>
        <w:rPr>
          <w:w w:val="120"/>
          <w:sz w:val="22"/>
        </w:rPr>
        <w:t>dengan</w:t>
      </w:r>
      <w:r>
        <w:rPr>
          <w:spacing w:val="40"/>
          <w:w w:val="120"/>
          <w:sz w:val="22"/>
        </w:rPr>
        <w:t xml:space="preserve"> </w:t>
      </w:r>
      <w:r>
        <w:rPr>
          <w:w w:val="120"/>
          <w:sz w:val="22"/>
        </w:rPr>
        <w:t>perincian</w:t>
      </w:r>
      <w:r>
        <w:rPr>
          <w:spacing w:val="40"/>
          <w:w w:val="120"/>
          <w:sz w:val="22"/>
        </w:rPr>
        <w:t xml:space="preserve"> </w:t>
      </w:r>
      <w:r>
        <w:rPr>
          <w:w w:val="120"/>
          <w:sz w:val="22"/>
        </w:rPr>
        <w:t>sebagai</w:t>
      </w:r>
      <w:r>
        <w:rPr>
          <w:spacing w:val="40"/>
          <w:w w:val="120"/>
          <w:sz w:val="22"/>
        </w:rPr>
        <w:t xml:space="preserve"> </w:t>
      </w:r>
      <w:r>
        <w:rPr>
          <w:w w:val="120"/>
          <w:sz w:val="22"/>
        </w:rPr>
        <w:t>berikut:</w:t>
      </w:r>
    </w:p>
    <w:p w14:paraId="76530CF0">
      <w:pPr>
        <w:pStyle w:val="6"/>
        <w:numPr>
          <w:ilvl w:val="0"/>
          <w:numId w:val="3"/>
        </w:numPr>
        <w:tabs>
          <w:tab w:val="left" w:pos="1689"/>
          <w:tab w:val="left" w:pos="6710"/>
        </w:tabs>
        <w:spacing w:before="0" w:after="0" w:line="255" w:lineRule="exact"/>
        <w:ind w:left="1689" w:right="0" w:hanging="360"/>
        <w:jc w:val="left"/>
        <w:rPr>
          <w:sz w:val="22"/>
        </w:rPr>
      </w:pPr>
      <w:r>
        <w:rPr>
          <w:w w:val="135"/>
          <w:sz w:val="22"/>
        </w:rPr>
        <w:t>Pendapatan</w:t>
      </w:r>
      <w:r>
        <w:rPr>
          <w:spacing w:val="34"/>
          <w:w w:val="135"/>
          <w:sz w:val="22"/>
        </w:rPr>
        <w:t xml:space="preserve"> </w:t>
      </w:r>
      <w:r>
        <w:rPr>
          <w:spacing w:val="-2"/>
          <w:w w:val="135"/>
          <w:sz w:val="22"/>
        </w:rPr>
        <w:t>Kalurahan</w:t>
      </w:r>
      <w:r>
        <w:rPr>
          <w:sz w:val="22"/>
        </w:rPr>
        <w:tab/>
      </w:r>
      <w:r>
        <w:rPr>
          <w:w w:val="135"/>
          <w:sz w:val="22"/>
        </w:rPr>
        <w:t>Rp.</w:t>
      </w:r>
      <w:r>
        <w:rPr>
          <w:spacing w:val="39"/>
          <w:w w:val="135"/>
          <w:sz w:val="22"/>
        </w:rPr>
        <w:t xml:space="preserve"> </w:t>
      </w:r>
      <w:r>
        <w:rPr>
          <w:spacing w:val="-2"/>
          <w:w w:val="125"/>
          <w:sz w:val="22"/>
        </w:rPr>
        <w:t>1.</w:t>
      </w:r>
      <w:r>
        <w:rPr>
          <w:rFonts w:hint="default"/>
          <w:spacing w:val="-2"/>
          <w:w w:val="125"/>
          <w:sz w:val="22"/>
          <w:lang w:val="en-GB"/>
        </w:rPr>
        <w:t>734.979.815</w:t>
      </w:r>
      <w:r>
        <w:rPr>
          <w:spacing w:val="-2"/>
          <w:w w:val="125"/>
          <w:sz w:val="22"/>
        </w:rPr>
        <w:t>,00</w:t>
      </w:r>
    </w:p>
    <w:p w14:paraId="12B1FA23">
      <w:pPr>
        <w:pStyle w:val="6"/>
        <w:numPr>
          <w:ilvl w:val="0"/>
          <w:numId w:val="3"/>
        </w:numPr>
        <w:tabs>
          <w:tab w:val="left" w:pos="1617"/>
        </w:tabs>
        <w:spacing w:before="127" w:after="0" w:line="240" w:lineRule="auto"/>
        <w:ind w:left="1617" w:right="0" w:hanging="361"/>
        <w:jc w:val="left"/>
        <w:rPr>
          <w:sz w:val="22"/>
        </w:rPr>
      </w:pPr>
      <w:r>
        <w:rPr>
          <w:w w:val="125"/>
          <w:sz w:val="22"/>
        </w:rPr>
        <w:t>Belanja</w:t>
      </w:r>
      <w:r>
        <w:rPr>
          <w:spacing w:val="23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Kalurahan</w:t>
      </w:r>
    </w:p>
    <w:p w14:paraId="72C4A214">
      <w:pPr>
        <w:pStyle w:val="4"/>
        <w:spacing w:before="1"/>
        <w:rPr>
          <w:sz w:val="11"/>
        </w:rPr>
      </w:pPr>
    </w:p>
    <w:tbl>
      <w:tblPr>
        <w:tblStyle w:val="3"/>
        <w:tblW w:w="0" w:type="auto"/>
        <w:tblInd w:w="183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28"/>
        <w:gridCol w:w="710"/>
        <w:gridCol w:w="2362"/>
      </w:tblGrid>
      <w:tr w14:paraId="52A13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4628" w:type="dxa"/>
          </w:tcPr>
          <w:p w14:paraId="4F57DDD2">
            <w:pPr>
              <w:pStyle w:val="7"/>
              <w:spacing w:before="2"/>
              <w:ind w:left="50"/>
              <w:rPr>
                <w:sz w:val="22"/>
              </w:rPr>
            </w:pPr>
            <w:r>
              <w:rPr>
                <w:rFonts w:ascii="Georgia"/>
                <w:w w:val="120"/>
                <w:sz w:val="23"/>
              </w:rPr>
              <w:t>a.</w:t>
            </w:r>
            <w:r>
              <w:rPr>
                <w:rFonts w:ascii="Georgia"/>
                <w:spacing w:val="26"/>
                <w:w w:val="120"/>
                <w:sz w:val="23"/>
              </w:rPr>
              <w:t xml:space="preserve">  </w:t>
            </w:r>
            <w:r>
              <w:rPr>
                <w:w w:val="120"/>
                <w:sz w:val="22"/>
              </w:rPr>
              <w:t>Bidang</w:t>
            </w:r>
            <w:r>
              <w:rPr>
                <w:spacing w:val="40"/>
                <w:w w:val="120"/>
                <w:sz w:val="22"/>
              </w:rPr>
              <w:t xml:space="preserve"> </w:t>
            </w:r>
            <w:r>
              <w:rPr>
                <w:w w:val="120"/>
                <w:sz w:val="22"/>
              </w:rPr>
              <w:t>Penyelenggaraan</w:t>
            </w:r>
            <w:r>
              <w:rPr>
                <w:spacing w:val="41"/>
                <w:w w:val="120"/>
                <w:sz w:val="22"/>
              </w:rPr>
              <w:t xml:space="preserve"> </w:t>
            </w:r>
            <w:r>
              <w:rPr>
                <w:w w:val="120"/>
                <w:sz w:val="22"/>
              </w:rPr>
              <w:t>Pem.</w:t>
            </w:r>
            <w:r>
              <w:rPr>
                <w:spacing w:val="39"/>
                <w:w w:val="120"/>
                <w:sz w:val="22"/>
              </w:rPr>
              <w:t xml:space="preserve"> </w:t>
            </w:r>
            <w:r>
              <w:rPr>
                <w:spacing w:val="-5"/>
                <w:w w:val="120"/>
                <w:sz w:val="22"/>
              </w:rPr>
              <w:t>Kal</w:t>
            </w:r>
          </w:p>
        </w:tc>
        <w:tc>
          <w:tcPr>
            <w:tcW w:w="710" w:type="dxa"/>
          </w:tcPr>
          <w:p w14:paraId="0BE7CABD">
            <w:pPr>
              <w:pStyle w:val="7"/>
              <w:spacing w:before="3"/>
              <w:ind w:left="43"/>
              <w:rPr>
                <w:sz w:val="22"/>
              </w:rPr>
            </w:pPr>
            <w:r>
              <w:rPr>
                <w:spacing w:val="-5"/>
                <w:w w:val="150"/>
                <w:sz w:val="22"/>
              </w:rPr>
              <w:t>Rp.</w:t>
            </w:r>
          </w:p>
        </w:tc>
        <w:tc>
          <w:tcPr>
            <w:tcW w:w="2362" w:type="dxa"/>
          </w:tcPr>
          <w:p w14:paraId="495EC754">
            <w:pPr>
              <w:pStyle w:val="7"/>
              <w:spacing w:before="3"/>
              <w:ind w:right="116"/>
              <w:jc w:val="right"/>
              <w:rPr>
                <w:sz w:val="22"/>
              </w:rPr>
            </w:pPr>
            <w:r>
              <w:rPr>
                <w:rFonts w:hint="default"/>
                <w:spacing w:val="-2"/>
                <w:w w:val="145"/>
                <w:sz w:val="22"/>
                <w:lang w:val="en-GB"/>
              </w:rPr>
              <w:t>949.447.235</w:t>
            </w:r>
            <w:r>
              <w:rPr>
                <w:spacing w:val="-2"/>
                <w:w w:val="145"/>
                <w:sz w:val="22"/>
              </w:rPr>
              <w:t>,00</w:t>
            </w:r>
          </w:p>
        </w:tc>
      </w:tr>
      <w:tr w14:paraId="255B0C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4628" w:type="dxa"/>
          </w:tcPr>
          <w:p w14:paraId="3140B158">
            <w:pPr>
              <w:pStyle w:val="7"/>
              <w:spacing w:before="66"/>
              <w:ind w:left="50"/>
              <w:rPr>
                <w:sz w:val="22"/>
              </w:rPr>
            </w:pPr>
            <w:r>
              <w:rPr>
                <w:rFonts w:ascii="Georgia"/>
                <w:w w:val="130"/>
                <w:sz w:val="23"/>
              </w:rPr>
              <w:t>b.</w:t>
            </w:r>
            <w:r>
              <w:rPr>
                <w:rFonts w:ascii="Georgia"/>
                <w:spacing w:val="61"/>
                <w:w w:val="130"/>
                <w:sz w:val="23"/>
              </w:rPr>
              <w:t xml:space="preserve"> </w:t>
            </w:r>
            <w:r>
              <w:rPr>
                <w:w w:val="130"/>
                <w:sz w:val="22"/>
              </w:rPr>
              <w:t>Bidang</w:t>
            </w:r>
            <w:r>
              <w:rPr>
                <w:spacing w:val="21"/>
                <w:w w:val="130"/>
                <w:sz w:val="22"/>
              </w:rPr>
              <w:t xml:space="preserve"> </w:t>
            </w:r>
            <w:r>
              <w:rPr>
                <w:w w:val="130"/>
                <w:sz w:val="22"/>
              </w:rPr>
              <w:t>Pembangunan</w:t>
            </w:r>
            <w:r>
              <w:rPr>
                <w:spacing w:val="18"/>
                <w:w w:val="130"/>
                <w:sz w:val="22"/>
              </w:rPr>
              <w:t xml:space="preserve"> </w:t>
            </w:r>
            <w:r>
              <w:rPr>
                <w:spacing w:val="-2"/>
                <w:w w:val="130"/>
                <w:sz w:val="22"/>
              </w:rPr>
              <w:t>Kalurahan</w:t>
            </w:r>
          </w:p>
        </w:tc>
        <w:tc>
          <w:tcPr>
            <w:tcW w:w="710" w:type="dxa"/>
          </w:tcPr>
          <w:p w14:paraId="6518DBCA">
            <w:pPr>
              <w:pStyle w:val="7"/>
              <w:spacing w:before="68"/>
              <w:ind w:left="83"/>
              <w:rPr>
                <w:sz w:val="22"/>
              </w:rPr>
            </w:pPr>
            <w:r>
              <w:rPr>
                <w:spacing w:val="-5"/>
                <w:w w:val="150"/>
                <w:sz w:val="22"/>
              </w:rPr>
              <w:t>Rp.</w:t>
            </w:r>
          </w:p>
        </w:tc>
        <w:tc>
          <w:tcPr>
            <w:tcW w:w="2362" w:type="dxa"/>
          </w:tcPr>
          <w:p w14:paraId="104CF5F9">
            <w:pPr>
              <w:pStyle w:val="7"/>
              <w:spacing w:before="68"/>
              <w:ind w:right="80"/>
              <w:jc w:val="right"/>
              <w:rPr>
                <w:sz w:val="22"/>
              </w:rPr>
            </w:pPr>
            <w:r>
              <w:rPr>
                <w:rFonts w:hint="default"/>
                <w:spacing w:val="-2"/>
                <w:w w:val="145"/>
                <w:sz w:val="22"/>
                <w:lang w:val="en-GB"/>
              </w:rPr>
              <w:t>471.225.768</w:t>
            </w:r>
            <w:r>
              <w:rPr>
                <w:spacing w:val="-2"/>
                <w:w w:val="145"/>
                <w:sz w:val="22"/>
              </w:rPr>
              <w:t>,00</w:t>
            </w:r>
          </w:p>
        </w:tc>
      </w:tr>
      <w:tr w14:paraId="1C2F1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4628" w:type="dxa"/>
          </w:tcPr>
          <w:p w14:paraId="6C687E85">
            <w:pPr>
              <w:pStyle w:val="7"/>
              <w:spacing w:before="66"/>
              <w:ind w:left="50"/>
              <w:rPr>
                <w:sz w:val="22"/>
              </w:rPr>
            </w:pPr>
            <w:r>
              <w:rPr>
                <w:rFonts w:ascii="Georgia"/>
                <w:w w:val="130"/>
                <w:sz w:val="23"/>
              </w:rPr>
              <w:t>c.</w:t>
            </w:r>
            <w:r>
              <w:rPr>
                <w:rFonts w:ascii="Georgia"/>
                <w:spacing w:val="75"/>
                <w:w w:val="150"/>
                <w:sz w:val="23"/>
              </w:rPr>
              <w:t xml:space="preserve"> </w:t>
            </w:r>
            <w:r>
              <w:rPr>
                <w:w w:val="130"/>
                <w:sz w:val="22"/>
              </w:rPr>
              <w:t>Bidang</w:t>
            </w:r>
            <w:r>
              <w:rPr>
                <w:spacing w:val="17"/>
                <w:w w:val="130"/>
                <w:sz w:val="22"/>
              </w:rPr>
              <w:t xml:space="preserve"> </w:t>
            </w:r>
            <w:r>
              <w:rPr>
                <w:w w:val="130"/>
                <w:sz w:val="22"/>
              </w:rPr>
              <w:t>Pembinaan</w:t>
            </w:r>
            <w:r>
              <w:rPr>
                <w:spacing w:val="15"/>
                <w:w w:val="130"/>
                <w:sz w:val="22"/>
              </w:rPr>
              <w:t xml:space="preserve"> </w:t>
            </w:r>
            <w:r>
              <w:rPr>
                <w:w w:val="130"/>
                <w:sz w:val="22"/>
              </w:rPr>
              <w:t>Kemasy</w:t>
            </w:r>
            <w:r>
              <w:rPr>
                <w:spacing w:val="14"/>
                <w:w w:val="130"/>
                <w:sz w:val="22"/>
              </w:rPr>
              <w:t xml:space="preserve"> </w:t>
            </w:r>
            <w:r>
              <w:rPr>
                <w:spacing w:val="-4"/>
                <w:w w:val="130"/>
                <w:sz w:val="22"/>
              </w:rPr>
              <w:t>Kal.</w:t>
            </w:r>
          </w:p>
        </w:tc>
        <w:tc>
          <w:tcPr>
            <w:tcW w:w="710" w:type="dxa"/>
          </w:tcPr>
          <w:p w14:paraId="78826FAE">
            <w:pPr>
              <w:pStyle w:val="7"/>
              <w:spacing w:before="68"/>
              <w:ind w:left="63"/>
              <w:rPr>
                <w:sz w:val="22"/>
              </w:rPr>
            </w:pPr>
            <w:r>
              <w:rPr>
                <w:spacing w:val="-5"/>
                <w:w w:val="150"/>
                <w:sz w:val="22"/>
              </w:rPr>
              <w:t>Rp.</w:t>
            </w:r>
          </w:p>
        </w:tc>
        <w:tc>
          <w:tcPr>
            <w:tcW w:w="2362" w:type="dxa"/>
          </w:tcPr>
          <w:p w14:paraId="068F9F7B">
            <w:pPr>
              <w:pStyle w:val="7"/>
              <w:spacing w:before="68"/>
              <w:ind w:right="96"/>
              <w:jc w:val="right"/>
              <w:rPr>
                <w:sz w:val="22"/>
              </w:rPr>
            </w:pPr>
            <w:r>
              <w:rPr>
                <w:rFonts w:hint="default"/>
                <w:spacing w:val="-2"/>
                <w:w w:val="145"/>
                <w:sz w:val="22"/>
                <w:lang w:val="en-GB"/>
              </w:rPr>
              <w:t>50.515.000</w:t>
            </w:r>
            <w:r>
              <w:rPr>
                <w:spacing w:val="-2"/>
                <w:w w:val="145"/>
                <w:sz w:val="22"/>
              </w:rPr>
              <w:t>,00</w:t>
            </w:r>
          </w:p>
        </w:tc>
      </w:tr>
      <w:tr w14:paraId="5A727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4628" w:type="dxa"/>
          </w:tcPr>
          <w:p w14:paraId="09087C91">
            <w:pPr>
              <w:pStyle w:val="7"/>
              <w:spacing w:before="64"/>
              <w:ind w:left="50"/>
              <w:rPr>
                <w:sz w:val="22"/>
              </w:rPr>
            </w:pPr>
            <w:r>
              <w:rPr>
                <w:rFonts w:ascii="Georgia"/>
                <w:w w:val="130"/>
                <w:sz w:val="23"/>
              </w:rPr>
              <w:t>d.</w:t>
            </w:r>
            <w:r>
              <w:rPr>
                <w:rFonts w:ascii="Georgia"/>
                <w:spacing w:val="53"/>
                <w:w w:val="130"/>
                <w:sz w:val="23"/>
              </w:rPr>
              <w:t xml:space="preserve"> </w:t>
            </w:r>
            <w:r>
              <w:rPr>
                <w:w w:val="130"/>
                <w:sz w:val="22"/>
              </w:rPr>
              <w:t>Bidang</w:t>
            </w:r>
            <w:r>
              <w:rPr>
                <w:spacing w:val="16"/>
                <w:w w:val="130"/>
                <w:sz w:val="22"/>
              </w:rPr>
              <w:t xml:space="preserve"> </w:t>
            </w:r>
            <w:r>
              <w:rPr>
                <w:w w:val="130"/>
                <w:sz w:val="22"/>
              </w:rPr>
              <w:t>Pembdyn</w:t>
            </w:r>
            <w:r>
              <w:rPr>
                <w:spacing w:val="13"/>
                <w:w w:val="130"/>
                <w:sz w:val="22"/>
              </w:rPr>
              <w:t xml:space="preserve"> </w:t>
            </w:r>
            <w:r>
              <w:rPr>
                <w:w w:val="130"/>
                <w:sz w:val="22"/>
              </w:rPr>
              <w:t>Masyarakat</w:t>
            </w:r>
            <w:r>
              <w:rPr>
                <w:spacing w:val="13"/>
                <w:w w:val="130"/>
                <w:sz w:val="22"/>
              </w:rPr>
              <w:t xml:space="preserve"> </w:t>
            </w:r>
            <w:r>
              <w:rPr>
                <w:spacing w:val="-4"/>
                <w:w w:val="130"/>
                <w:sz w:val="22"/>
              </w:rPr>
              <w:t>Kal.</w:t>
            </w:r>
          </w:p>
        </w:tc>
        <w:tc>
          <w:tcPr>
            <w:tcW w:w="710" w:type="dxa"/>
          </w:tcPr>
          <w:p w14:paraId="41C823FD">
            <w:pPr>
              <w:pStyle w:val="7"/>
              <w:spacing w:before="66"/>
              <w:ind w:left="59"/>
              <w:rPr>
                <w:sz w:val="22"/>
              </w:rPr>
            </w:pPr>
            <w:r>
              <w:rPr>
                <w:spacing w:val="-5"/>
                <w:w w:val="150"/>
                <w:sz w:val="22"/>
              </w:rPr>
              <w:t>Rp.</w:t>
            </w:r>
          </w:p>
        </w:tc>
        <w:tc>
          <w:tcPr>
            <w:tcW w:w="2362" w:type="dxa"/>
          </w:tcPr>
          <w:p w14:paraId="6F969DCB">
            <w:pPr>
              <w:pStyle w:val="7"/>
              <w:spacing w:before="66"/>
              <w:ind w:right="100"/>
              <w:jc w:val="right"/>
              <w:rPr>
                <w:sz w:val="22"/>
              </w:rPr>
            </w:pPr>
            <w:r>
              <w:rPr>
                <w:rFonts w:hint="default"/>
                <w:spacing w:val="-2"/>
                <w:w w:val="145"/>
                <w:sz w:val="22"/>
                <w:lang w:val="en-GB"/>
              </w:rPr>
              <w:t>92.842.000</w:t>
            </w:r>
            <w:r>
              <w:rPr>
                <w:spacing w:val="-2"/>
                <w:w w:val="145"/>
                <w:sz w:val="22"/>
              </w:rPr>
              <w:t>,00</w:t>
            </w:r>
          </w:p>
        </w:tc>
      </w:tr>
      <w:tr w14:paraId="1A726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4628" w:type="dxa"/>
          </w:tcPr>
          <w:p w14:paraId="6FF17AAB">
            <w:pPr>
              <w:pStyle w:val="7"/>
              <w:spacing w:before="66" w:line="242" w:lineRule="exact"/>
              <w:ind w:left="50"/>
              <w:rPr>
                <w:sz w:val="22"/>
              </w:rPr>
            </w:pPr>
            <w:r>
              <w:rPr>
                <w:rFonts w:ascii="Georgia"/>
                <w:w w:val="120"/>
                <w:sz w:val="23"/>
              </w:rPr>
              <w:t>e.</w:t>
            </w:r>
            <w:r>
              <w:rPr>
                <w:rFonts w:ascii="Georgia"/>
                <w:spacing w:val="21"/>
                <w:w w:val="120"/>
                <w:sz w:val="23"/>
              </w:rPr>
              <w:t xml:space="preserve">  </w:t>
            </w:r>
            <w:r>
              <w:rPr>
                <w:w w:val="120"/>
                <w:sz w:val="22"/>
              </w:rPr>
              <w:t>Bidang</w:t>
            </w:r>
            <w:r>
              <w:rPr>
                <w:spacing w:val="33"/>
                <w:w w:val="120"/>
                <w:sz w:val="22"/>
              </w:rPr>
              <w:t xml:space="preserve"> </w:t>
            </w:r>
            <w:r>
              <w:rPr>
                <w:w w:val="120"/>
                <w:sz w:val="22"/>
              </w:rPr>
              <w:t>Tidak</w:t>
            </w:r>
            <w:r>
              <w:rPr>
                <w:spacing w:val="32"/>
                <w:w w:val="120"/>
                <w:sz w:val="22"/>
              </w:rPr>
              <w:t xml:space="preserve"> </w:t>
            </w:r>
            <w:r>
              <w:rPr>
                <w:spacing w:val="-2"/>
                <w:w w:val="120"/>
                <w:sz w:val="22"/>
              </w:rPr>
              <w:t>Terduga</w:t>
            </w:r>
          </w:p>
        </w:tc>
        <w:tc>
          <w:tcPr>
            <w:tcW w:w="710" w:type="dxa"/>
          </w:tcPr>
          <w:p w14:paraId="67A3592D">
            <w:pPr>
              <w:pStyle w:val="7"/>
              <w:spacing w:before="68" w:line="240" w:lineRule="exact"/>
              <w:ind w:left="23"/>
              <w:rPr>
                <w:sz w:val="22"/>
              </w:rPr>
            </w:pPr>
            <w:r>
              <w:rPr>
                <w:spacing w:val="-5"/>
                <w:w w:val="150"/>
                <w:sz w:val="22"/>
              </w:rPr>
              <w:t>Rp.</w:t>
            </w:r>
          </w:p>
        </w:tc>
        <w:tc>
          <w:tcPr>
            <w:tcW w:w="2362" w:type="dxa"/>
          </w:tcPr>
          <w:p w14:paraId="0C8FF74B">
            <w:pPr>
              <w:pStyle w:val="7"/>
              <w:spacing w:before="68" w:line="240" w:lineRule="exact"/>
              <w:ind w:right="48"/>
              <w:jc w:val="right"/>
              <w:rPr>
                <w:sz w:val="22"/>
              </w:rPr>
            </w:pPr>
            <w:r>
              <w:rPr>
                <w:rFonts w:hint="default"/>
                <w:spacing w:val="-2"/>
                <w:w w:val="145"/>
                <w:sz w:val="22"/>
                <w:lang w:val="en-GB"/>
              </w:rPr>
              <w:t>102.800</w:t>
            </w:r>
            <w:r>
              <w:rPr>
                <w:spacing w:val="-2"/>
                <w:w w:val="145"/>
                <w:sz w:val="22"/>
              </w:rPr>
              <w:t>.000,00</w:t>
            </w:r>
          </w:p>
        </w:tc>
      </w:tr>
    </w:tbl>
    <w:p w14:paraId="76C6F532">
      <w:pPr>
        <w:tabs>
          <w:tab w:val="left" w:pos="6554"/>
        </w:tabs>
        <w:spacing w:before="131"/>
        <w:ind w:left="1773" w:right="0" w:firstLine="0"/>
        <w:jc w:val="left"/>
        <w:rPr>
          <w:sz w:val="22"/>
        </w:rPr>
      </w:pPr>
      <w:r>
        <w:rPr>
          <w:w w:val="145"/>
          <w:sz w:val="22"/>
        </w:rPr>
        <w:t>Jumlah</w:t>
      </w:r>
      <w:r>
        <w:rPr>
          <w:spacing w:val="2"/>
          <w:w w:val="145"/>
          <w:sz w:val="22"/>
        </w:rPr>
        <w:t xml:space="preserve"> </w:t>
      </w:r>
      <w:r>
        <w:rPr>
          <w:spacing w:val="-2"/>
          <w:w w:val="145"/>
          <w:sz w:val="22"/>
        </w:rPr>
        <w:t>Belanja</w:t>
      </w:r>
      <w:r>
        <w:rPr>
          <w:sz w:val="22"/>
        </w:rPr>
        <w:tab/>
      </w:r>
      <w:r>
        <w:rPr>
          <w:w w:val="145"/>
          <w:sz w:val="22"/>
          <w:u w:val="single"/>
        </w:rPr>
        <w:t xml:space="preserve">Rp. </w:t>
      </w:r>
      <w:r>
        <w:rPr>
          <w:rFonts w:hint="default"/>
          <w:w w:val="145"/>
          <w:sz w:val="22"/>
          <w:u w:val="single"/>
          <w:lang w:val="en-GB"/>
        </w:rPr>
        <w:t xml:space="preserve">  </w:t>
      </w:r>
      <w:r>
        <w:rPr>
          <w:spacing w:val="-2"/>
          <w:w w:val="145"/>
          <w:sz w:val="22"/>
          <w:u w:val="single"/>
        </w:rPr>
        <w:t>1.</w:t>
      </w:r>
      <w:r>
        <w:rPr>
          <w:rFonts w:hint="default"/>
          <w:spacing w:val="-2"/>
          <w:w w:val="145"/>
          <w:sz w:val="22"/>
          <w:u w:val="single"/>
          <w:lang w:val="en-GB"/>
        </w:rPr>
        <w:t>666.830.000</w:t>
      </w:r>
      <w:r>
        <w:rPr>
          <w:spacing w:val="-2"/>
          <w:w w:val="145"/>
          <w:sz w:val="22"/>
          <w:u w:val="single"/>
        </w:rPr>
        <w:t>,00</w:t>
      </w:r>
    </w:p>
    <w:p w14:paraId="0F18AA79">
      <w:pPr>
        <w:pStyle w:val="4"/>
        <w:spacing w:before="2"/>
        <w:rPr>
          <w:sz w:val="23"/>
        </w:rPr>
      </w:pPr>
    </w:p>
    <w:p w14:paraId="441F559B">
      <w:pPr>
        <w:tabs>
          <w:tab w:val="left" w:pos="6714"/>
          <w:tab w:val="left" w:pos="7398"/>
        </w:tabs>
        <w:spacing w:before="98"/>
        <w:ind w:left="1773" w:right="0" w:firstLine="0"/>
        <w:jc w:val="left"/>
        <w:rPr>
          <w:sz w:val="22"/>
        </w:rPr>
      </w:pPr>
      <w:r>
        <w:rPr>
          <w:spacing w:val="-2"/>
          <w:w w:val="140"/>
          <w:sz w:val="22"/>
        </w:rPr>
        <w:t>Surplus/Defisit</w:t>
      </w:r>
      <w:r>
        <w:rPr>
          <w:sz w:val="22"/>
        </w:rPr>
        <w:tab/>
      </w:r>
      <w:r>
        <w:rPr>
          <w:spacing w:val="-5"/>
          <w:w w:val="140"/>
          <w:sz w:val="22"/>
        </w:rPr>
        <w:t>Rp.</w:t>
      </w:r>
      <w:r>
        <w:rPr>
          <w:sz w:val="22"/>
        </w:rPr>
        <w:tab/>
      </w:r>
      <w:r>
        <w:rPr>
          <w:rFonts w:hint="default"/>
          <w:spacing w:val="-2"/>
          <w:w w:val="140"/>
          <w:sz w:val="22"/>
          <w:lang w:val="en-GB"/>
        </w:rPr>
        <w:t>68.149.812</w:t>
      </w:r>
      <w:r>
        <w:rPr>
          <w:spacing w:val="-2"/>
          <w:w w:val="140"/>
          <w:sz w:val="22"/>
        </w:rPr>
        <w:t>,00</w:t>
      </w:r>
    </w:p>
    <w:p w14:paraId="420441DC">
      <w:pPr>
        <w:pStyle w:val="6"/>
        <w:numPr>
          <w:ilvl w:val="0"/>
          <w:numId w:val="3"/>
        </w:numPr>
        <w:tabs>
          <w:tab w:val="left" w:pos="1605"/>
        </w:tabs>
        <w:spacing w:before="190" w:after="0" w:line="240" w:lineRule="auto"/>
        <w:ind w:left="1605" w:right="0" w:hanging="361"/>
        <w:jc w:val="left"/>
        <w:rPr>
          <w:sz w:val="22"/>
        </w:rPr>
      </w:pPr>
      <w:r>
        <w:rPr>
          <w:w w:val="120"/>
          <w:sz w:val="22"/>
        </w:rPr>
        <w:t>Pembiayaan</w:t>
      </w:r>
      <w:r>
        <w:rPr>
          <w:spacing w:val="59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Kalurahan</w:t>
      </w:r>
    </w:p>
    <w:p w14:paraId="0969D074">
      <w:pPr>
        <w:pStyle w:val="6"/>
        <w:numPr>
          <w:ilvl w:val="1"/>
          <w:numId w:val="2"/>
        </w:numPr>
        <w:tabs>
          <w:tab w:val="left" w:pos="2201"/>
          <w:tab w:val="left" w:pos="6358"/>
          <w:tab w:val="left" w:pos="7218"/>
        </w:tabs>
        <w:spacing w:before="129" w:after="0" w:line="240" w:lineRule="auto"/>
        <w:ind w:left="2201" w:right="0" w:hanging="360"/>
        <w:jc w:val="left"/>
        <w:rPr>
          <w:sz w:val="22"/>
        </w:rPr>
      </w:pPr>
      <w:r>
        <w:rPr>
          <w:w w:val="120"/>
          <w:sz w:val="22"/>
        </w:rPr>
        <w:t>Penerimaan</w:t>
      </w:r>
      <w:r>
        <w:rPr>
          <w:spacing w:val="44"/>
          <w:w w:val="130"/>
          <w:sz w:val="22"/>
        </w:rPr>
        <w:t xml:space="preserve"> </w:t>
      </w:r>
      <w:r>
        <w:rPr>
          <w:spacing w:val="-2"/>
          <w:w w:val="130"/>
          <w:sz w:val="22"/>
        </w:rPr>
        <w:t>Pembiayaan</w:t>
      </w:r>
      <w:r>
        <w:rPr>
          <w:sz w:val="22"/>
        </w:rPr>
        <w:tab/>
      </w:r>
      <w:r>
        <w:rPr>
          <w:spacing w:val="-5"/>
          <w:w w:val="135"/>
          <w:sz w:val="22"/>
        </w:rPr>
        <w:t>Rp.</w:t>
      </w:r>
      <w:r>
        <w:rPr>
          <w:sz w:val="22"/>
        </w:rPr>
        <w:tab/>
      </w:r>
      <w:r>
        <w:rPr>
          <w:rFonts w:hint="default"/>
          <w:spacing w:val="-2"/>
          <w:w w:val="135"/>
          <w:sz w:val="22"/>
          <w:lang w:val="en-GB"/>
        </w:rPr>
        <w:t>187.585.125</w:t>
      </w:r>
      <w:r>
        <w:rPr>
          <w:spacing w:val="-2"/>
          <w:w w:val="135"/>
          <w:sz w:val="22"/>
        </w:rPr>
        <w:t>,00</w:t>
      </w:r>
    </w:p>
    <w:p w14:paraId="524A2BA3">
      <w:pPr>
        <w:pStyle w:val="6"/>
        <w:numPr>
          <w:ilvl w:val="1"/>
          <w:numId w:val="2"/>
        </w:numPr>
        <w:tabs>
          <w:tab w:val="left" w:pos="2201"/>
          <w:tab w:val="left" w:pos="6350"/>
          <w:tab w:val="left" w:pos="6390"/>
          <w:tab w:val="left" w:pos="7206"/>
          <w:tab w:val="left" w:pos="7414"/>
        </w:tabs>
        <w:spacing w:before="131" w:after="0" w:line="357" w:lineRule="auto"/>
        <w:ind w:left="1773" w:right="853" w:firstLine="68"/>
        <w:jc w:val="left"/>
        <w:rPr>
          <w:sz w:val="22"/>
        </w:rPr>
      </w:pPr>
      <w:r>
        <w:rPr>
          <w:w w:val="110"/>
          <w:sz w:val="22"/>
        </w:rPr>
        <w:t>Pengeluaran Pembiayaan</w:t>
      </w:r>
      <w:r>
        <w:rPr>
          <w:sz w:val="22"/>
        </w:rPr>
        <w:tab/>
      </w:r>
      <w:r>
        <w:rPr>
          <w:sz w:val="22"/>
        </w:rPr>
        <w:tab/>
      </w:r>
      <w:r>
        <w:rPr>
          <w:spacing w:val="-4"/>
          <w:w w:val="135"/>
          <w:sz w:val="22"/>
          <w:u w:val="single"/>
        </w:rPr>
        <w:t>Rp.</w:t>
      </w:r>
      <w:r>
        <w:rPr>
          <w:sz w:val="22"/>
          <w:u w:val="single"/>
        </w:rPr>
        <w:tab/>
      </w:r>
      <w:r>
        <w:rPr>
          <w:rFonts w:hint="default"/>
          <w:sz w:val="22"/>
          <w:u w:val="single"/>
          <w:lang w:val="en-GB"/>
        </w:rPr>
        <w:t xml:space="preserve">    </w:t>
      </w:r>
      <w:r>
        <w:rPr>
          <w:sz w:val="22"/>
          <w:u w:val="single"/>
        </w:rPr>
        <w:tab/>
      </w:r>
      <w:r>
        <w:rPr>
          <w:rFonts w:hint="default"/>
          <w:spacing w:val="-2"/>
          <w:w w:val="135"/>
          <w:sz w:val="22"/>
          <w:u w:val="single"/>
          <w:lang w:val="en-GB"/>
        </w:rPr>
        <w:t>2.864.330</w:t>
      </w:r>
      <w:r>
        <w:rPr>
          <w:spacing w:val="-2"/>
          <w:w w:val="135"/>
          <w:sz w:val="22"/>
          <w:u w:val="single"/>
        </w:rPr>
        <w:t>,00</w:t>
      </w:r>
      <w:r>
        <w:rPr>
          <w:spacing w:val="-2"/>
          <w:w w:val="135"/>
          <w:sz w:val="22"/>
        </w:rPr>
        <w:t xml:space="preserve"> </w:t>
      </w:r>
      <w:r>
        <w:rPr>
          <w:w w:val="135"/>
          <w:sz w:val="22"/>
        </w:rPr>
        <w:t>Selisih</w:t>
      </w:r>
      <w:r>
        <w:rPr>
          <w:spacing w:val="2"/>
          <w:w w:val="135"/>
          <w:sz w:val="22"/>
        </w:rPr>
        <w:t xml:space="preserve"> </w:t>
      </w:r>
      <w:r>
        <w:rPr>
          <w:w w:val="110"/>
          <w:sz w:val="22"/>
        </w:rPr>
        <w:t>Pembiayaan</w:t>
      </w:r>
      <w:r>
        <w:rPr>
          <w:spacing w:val="14"/>
          <w:w w:val="110"/>
          <w:sz w:val="22"/>
        </w:rPr>
        <w:t xml:space="preserve"> </w:t>
      </w:r>
      <w:r>
        <w:rPr>
          <w:w w:val="110"/>
          <w:sz w:val="22"/>
        </w:rPr>
        <w:t>(</w:t>
      </w:r>
      <w:r>
        <w:rPr>
          <w:spacing w:val="8"/>
          <w:w w:val="135"/>
          <w:sz w:val="22"/>
        </w:rPr>
        <w:t xml:space="preserve"> </w:t>
      </w:r>
      <w:r>
        <w:rPr>
          <w:w w:val="135"/>
          <w:sz w:val="22"/>
        </w:rPr>
        <w:t>a</w:t>
      </w:r>
      <w:r>
        <w:rPr>
          <w:spacing w:val="8"/>
          <w:w w:val="135"/>
          <w:sz w:val="22"/>
        </w:rPr>
        <w:t xml:space="preserve"> </w:t>
      </w:r>
      <w:r>
        <w:rPr>
          <w:rFonts w:ascii="Trebuchet MS" w:hAnsi="Trebuchet MS"/>
          <w:w w:val="135"/>
          <w:sz w:val="22"/>
        </w:rPr>
        <w:t>–</w:t>
      </w:r>
      <w:r>
        <w:rPr>
          <w:rFonts w:ascii="Trebuchet MS" w:hAnsi="Trebuchet MS"/>
          <w:spacing w:val="-17"/>
          <w:w w:val="135"/>
          <w:sz w:val="22"/>
        </w:rPr>
        <w:t xml:space="preserve"> </w:t>
      </w:r>
      <w:r>
        <w:rPr>
          <w:spacing w:val="-5"/>
          <w:w w:val="110"/>
          <w:sz w:val="22"/>
        </w:rPr>
        <w:t>b)</w:t>
      </w:r>
      <w:r>
        <w:rPr>
          <w:sz w:val="22"/>
        </w:rPr>
        <w:tab/>
      </w:r>
      <w:r>
        <w:rPr>
          <w:spacing w:val="-5"/>
          <w:w w:val="135"/>
          <w:sz w:val="22"/>
        </w:rPr>
        <w:t>Rp.</w:t>
      </w:r>
      <w:r>
        <w:rPr>
          <w:sz w:val="22"/>
        </w:rPr>
        <w:tab/>
      </w:r>
      <w:r>
        <w:rPr>
          <w:rFonts w:hint="default"/>
          <w:spacing w:val="-2"/>
          <w:w w:val="135"/>
          <w:sz w:val="22"/>
          <w:lang w:val="en-GB"/>
        </w:rPr>
        <w:t>184.720.795</w:t>
      </w:r>
      <w:r>
        <w:rPr>
          <w:spacing w:val="-2"/>
          <w:w w:val="135"/>
          <w:sz w:val="22"/>
        </w:rPr>
        <w:t>,00</w:t>
      </w:r>
    </w:p>
    <w:p w14:paraId="67D76463">
      <w:pPr>
        <w:pStyle w:val="4"/>
        <w:spacing w:before="1"/>
        <w:rPr>
          <w:sz w:val="33"/>
        </w:rPr>
      </w:pPr>
    </w:p>
    <w:p w14:paraId="32889062">
      <w:pPr>
        <w:spacing w:before="0"/>
        <w:ind w:left="5198" w:right="0" w:firstLine="0"/>
        <w:jc w:val="both"/>
        <w:rPr>
          <w:w w:val="120"/>
          <w:sz w:val="22"/>
        </w:rPr>
      </w:pPr>
    </w:p>
    <w:p w14:paraId="738FA942">
      <w:pPr>
        <w:spacing w:before="0"/>
        <w:ind w:left="5198" w:right="0" w:firstLine="0"/>
        <w:jc w:val="both"/>
        <w:rPr>
          <w:w w:val="120"/>
          <w:sz w:val="22"/>
        </w:rPr>
      </w:pPr>
    </w:p>
    <w:p w14:paraId="0A42FE22">
      <w:pPr>
        <w:spacing w:before="0"/>
        <w:ind w:left="5198" w:right="0" w:firstLine="0"/>
        <w:jc w:val="both"/>
        <w:rPr>
          <w:w w:val="120"/>
          <w:sz w:val="22"/>
        </w:rPr>
      </w:pPr>
    </w:p>
    <w:p w14:paraId="38555B05">
      <w:pPr>
        <w:spacing w:before="0"/>
        <w:ind w:left="5198" w:right="0" w:firstLine="0"/>
        <w:jc w:val="both"/>
        <w:rPr>
          <w:w w:val="120"/>
          <w:sz w:val="22"/>
        </w:rPr>
      </w:pPr>
    </w:p>
    <w:p w14:paraId="5620B0F2">
      <w:pPr>
        <w:spacing w:before="0"/>
        <w:ind w:left="5198" w:right="0" w:firstLine="0"/>
        <w:jc w:val="both"/>
        <w:rPr>
          <w:w w:val="120"/>
          <w:sz w:val="22"/>
        </w:rPr>
      </w:pPr>
    </w:p>
    <w:p w14:paraId="322269F1">
      <w:pPr>
        <w:spacing w:before="0"/>
        <w:ind w:left="5198" w:right="0" w:firstLine="0"/>
        <w:jc w:val="both"/>
        <w:rPr>
          <w:sz w:val="22"/>
        </w:rPr>
      </w:pPr>
      <w:r>
        <w:rPr>
          <w:w w:val="120"/>
          <w:sz w:val="22"/>
        </w:rPr>
        <w:t>Pasal</w:t>
      </w:r>
      <w:r>
        <w:rPr>
          <w:spacing w:val="47"/>
          <w:w w:val="120"/>
          <w:sz w:val="22"/>
        </w:rPr>
        <w:t xml:space="preserve"> </w:t>
      </w:r>
      <w:r>
        <w:rPr>
          <w:spacing w:val="-10"/>
          <w:w w:val="120"/>
          <w:sz w:val="22"/>
        </w:rPr>
        <w:t>3</w:t>
      </w:r>
    </w:p>
    <w:p w14:paraId="0F0670ED">
      <w:pPr>
        <w:spacing w:before="130" w:line="362" w:lineRule="auto"/>
        <w:ind w:left="1204" w:right="119" w:firstLine="0"/>
        <w:jc w:val="both"/>
        <w:rPr>
          <w:sz w:val="22"/>
        </w:rPr>
      </w:pPr>
      <w:r>
        <w:rPr>
          <w:w w:val="125"/>
          <w:sz w:val="22"/>
        </w:rPr>
        <w:t>Uraian lebih lanjut mengenai hasil pelaksanaan Anggaran Pendapatan dan Belanja Kalurahan sebagaimana dimaksud Pasal 1, tercantum dalam lampiran Peraturan Kalurahan ini yang terdiri dari:</w:t>
      </w:r>
    </w:p>
    <w:p w14:paraId="2F416C7F">
      <w:pPr>
        <w:pStyle w:val="6"/>
        <w:numPr>
          <w:ilvl w:val="1"/>
          <w:numId w:val="3"/>
        </w:numPr>
        <w:tabs>
          <w:tab w:val="left" w:pos="2056"/>
          <w:tab w:val="left" w:pos="2057"/>
        </w:tabs>
        <w:spacing w:before="0" w:after="0" w:line="260" w:lineRule="exact"/>
        <w:ind w:left="2057" w:right="0" w:hanging="853"/>
        <w:jc w:val="both"/>
        <w:rPr>
          <w:sz w:val="22"/>
        </w:rPr>
      </w:pPr>
      <w:r>
        <w:rPr>
          <w:w w:val="115"/>
          <w:sz w:val="22"/>
        </w:rPr>
        <w:t>Lampiran</w:t>
      </w:r>
      <w:r>
        <w:rPr>
          <w:spacing w:val="22"/>
          <w:w w:val="115"/>
          <w:sz w:val="22"/>
        </w:rPr>
        <w:t xml:space="preserve"> </w:t>
      </w:r>
      <w:r>
        <w:rPr>
          <w:w w:val="115"/>
          <w:sz w:val="22"/>
        </w:rPr>
        <w:t>I</w:t>
      </w:r>
      <w:r>
        <w:rPr>
          <w:spacing w:val="67"/>
          <w:w w:val="115"/>
          <w:sz w:val="22"/>
        </w:rPr>
        <w:t xml:space="preserve">    </w:t>
      </w:r>
      <w:r>
        <w:rPr>
          <w:w w:val="115"/>
          <w:sz w:val="22"/>
        </w:rPr>
        <w:t>:</w:t>
      </w:r>
      <w:r>
        <w:rPr>
          <w:spacing w:val="55"/>
          <w:w w:val="115"/>
          <w:sz w:val="22"/>
        </w:rPr>
        <w:t xml:space="preserve">  </w:t>
      </w:r>
      <w:r>
        <w:rPr>
          <w:w w:val="115"/>
          <w:sz w:val="22"/>
        </w:rPr>
        <w:t>Laporan</w:t>
      </w:r>
      <w:r>
        <w:rPr>
          <w:spacing w:val="22"/>
          <w:w w:val="115"/>
          <w:sz w:val="22"/>
        </w:rPr>
        <w:t xml:space="preserve"> </w:t>
      </w:r>
      <w:r>
        <w:rPr>
          <w:spacing w:val="-2"/>
          <w:w w:val="115"/>
          <w:sz w:val="22"/>
        </w:rPr>
        <w:t>Keuangan;</w:t>
      </w:r>
    </w:p>
    <w:p w14:paraId="1E0AF0C5">
      <w:pPr>
        <w:pStyle w:val="6"/>
        <w:numPr>
          <w:ilvl w:val="1"/>
          <w:numId w:val="3"/>
        </w:numPr>
        <w:tabs>
          <w:tab w:val="left" w:pos="2056"/>
          <w:tab w:val="left" w:pos="2057"/>
          <w:tab w:val="left" w:pos="3761"/>
          <w:tab w:val="left" w:pos="4041"/>
        </w:tabs>
        <w:spacing w:before="131" w:after="0" w:line="240" w:lineRule="auto"/>
        <w:ind w:left="2057" w:right="0" w:hanging="853"/>
        <w:jc w:val="left"/>
        <w:rPr>
          <w:sz w:val="22"/>
        </w:rPr>
      </w:pPr>
      <w:r>
        <w:rPr>
          <w:w w:val="120"/>
          <w:sz w:val="22"/>
        </w:rPr>
        <w:t>Lampiran</w:t>
      </w:r>
      <w:r>
        <w:rPr>
          <w:spacing w:val="-4"/>
          <w:w w:val="120"/>
          <w:sz w:val="22"/>
        </w:rPr>
        <w:t xml:space="preserve"> </w:t>
      </w:r>
      <w:r>
        <w:rPr>
          <w:spacing w:val="-7"/>
          <w:w w:val="120"/>
          <w:sz w:val="22"/>
        </w:rPr>
        <w:t>II</w:t>
      </w:r>
      <w:r>
        <w:rPr>
          <w:sz w:val="22"/>
        </w:rPr>
        <w:tab/>
      </w:r>
      <w:r>
        <w:rPr>
          <w:spacing w:val="-10"/>
          <w:w w:val="120"/>
          <w:sz w:val="22"/>
        </w:rPr>
        <w:t>:</w:t>
      </w:r>
      <w:r>
        <w:rPr>
          <w:sz w:val="22"/>
        </w:rPr>
        <w:tab/>
      </w:r>
      <w:r>
        <w:rPr>
          <w:w w:val="120"/>
          <w:sz w:val="22"/>
        </w:rPr>
        <w:t>Laporan</w:t>
      </w:r>
      <w:r>
        <w:rPr>
          <w:spacing w:val="55"/>
          <w:w w:val="120"/>
          <w:sz w:val="22"/>
        </w:rPr>
        <w:t xml:space="preserve"> </w:t>
      </w:r>
      <w:r>
        <w:rPr>
          <w:w w:val="120"/>
          <w:sz w:val="22"/>
        </w:rPr>
        <w:t>Realisasi</w:t>
      </w:r>
      <w:r>
        <w:rPr>
          <w:spacing w:val="64"/>
          <w:w w:val="120"/>
          <w:sz w:val="22"/>
        </w:rPr>
        <w:t xml:space="preserve"> </w:t>
      </w:r>
      <w:r>
        <w:rPr>
          <w:w w:val="120"/>
          <w:sz w:val="22"/>
        </w:rPr>
        <w:t>Kegiatan</w:t>
      </w:r>
      <w:r>
        <w:rPr>
          <w:spacing w:val="55"/>
          <w:w w:val="120"/>
          <w:sz w:val="22"/>
        </w:rPr>
        <w:t xml:space="preserve"> </w:t>
      </w:r>
      <w:r>
        <w:rPr>
          <w:w w:val="120"/>
          <w:sz w:val="22"/>
        </w:rPr>
        <w:t>Periode</w:t>
      </w:r>
      <w:r>
        <w:rPr>
          <w:spacing w:val="58"/>
          <w:w w:val="120"/>
          <w:sz w:val="22"/>
        </w:rPr>
        <w:t xml:space="preserve"> </w:t>
      </w:r>
      <w:r>
        <w:rPr>
          <w:w w:val="120"/>
          <w:sz w:val="22"/>
        </w:rPr>
        <w:t>1</w:t>
      </w:r>
      <w:r>
        <w:rPr>
          <w:spacing w:val="58"/>
          <w:w w:val="120"/>
          <w:sz w:val="22"/>
        </w:rPr>
        <w:t xml:space="preserve"> </w:t>
      </w:r>
      <w:r>
        <w:rPr>
          <w:w w:val="120"/>
          <w:sz w:val="22"/>
        </w:rPr>
        <w:t>Januari</w:t>
      </w:r>
      <w:r>
        <w:rPr>
          <w:spacing w:val="62"/>
          <w:w w:val="120"/>
          <w:sz w:val="22"/>
        </w:rPr>
        <w:t xml:space="preserve"> </w:t>
      </w:r>
      <w:r>
        <w:rPr>
          <w:w w:val="120"/>
          <w:sz w:val="22"/>
        </w:rPr>
        <w:t>-</w:t>
      </w:r>
      <w:r>
        <w:rPr>
          <w:spacing w:val="54"/>
          <w:w w:val="120"/>
          <w:sz w:val="22"/>
        </w:rPr>
        <w:t xml:space="preserve"> </w:t>
      </w:r>
      <w:r>
        <w:rPr>
          <w:spacing w:val="-5"/>
          <w:w w:val="120"/>
          <w:sz w:val="22"/>
        </w:rPr>
        <w:t>31</w:t>
      </w:r>
    </w:p>
    <w:p w14:paraId="5CEFF654">
      <w:pPr>
        <w:spacing w:before="124"/>
        <w:ind w:left="4041" w:right="0" w:firstLine="0"/>
        <w:jc w:val="left"/>
        <w:rPr>
          <w:sz w:val="22"/>
        </w:rPr>
      </w:pPr>
      <w:r>
        <w:rPr>
          <w:w w:val="120"/>
          <w:sz w:val="22"/>
        </w:rPr>
        <w:t>Desember</w:t>
      </w:r>
      <w:r>
        <w:rPr>
          <w:spacing w:val="2"/>
          <w:w w:val="120"/>
          <w:sz w:val="22"/>
        </w:rPr>
        <w:t xml:space="preserve"> </w:t>
      </w:r>
      <w:r>
        <w:rPr>
          <w:w w:val="120"/>
          <w:sz w:val="22"/>
        </w:rPr>
        <w:t>Tahun</w:t>
      </w:r>
      <w:r>
        <w:rPr>
          <w:spacing w:val="8"/>
          <w:w w:val="120"/>
          <w:sz w:val="22"/>
        </w:rPr>
        <w:t xml:space="preserve"> </w:t>
      </w:r>
      <w:r>
        <w:rPr>
          <w:w w:val="120"/>
          <w:sz w:val="22"/>
        </w:rPr>
        <w:t>Anggaran</w:t>
      </w:r>
      <w:r>
        <w:rPr>
          <w:spacing w:val="6"/>
          <w:w w:val="120"/>
          <w:sz w:val="22"/>
        </w:rPr>
        <w:t xml:space="preserve"> </w:t>
      </w:r>
      <w:r>
        <w:rPr>
          <w:spacing w:val="-4"/>
          <w:w w:val="120"/>
          <w:sz w:val="22"/>
        </w:rPr>
        <w:t>202</w:t>
      </w:r>
      <w:r>
        <w:rPr>
          <w:rFonts w:hint="default"/>
          <w:spacing w:val="-4"/>
          <w:w w:val="120"/>
          <w:sz w:val="22"/>
          <w:lang w:val="en-GB"/>
        </w:rPr>
        <w:t>4</w:t>
      </w:r>
      <w:r>
        <w:rPr>
          <w:spacing w:val="-4"/>
          <w:w w:val="120"/>
          <w:sz w:val="22"/>
        </w:rPr>
        <w:t>.</w:t>
      </w:r>
    </w:p>
    <w:p w14:paraId="25959248">
      <w:pPr>
        <w:pStyle w:val="6"/>
        <w:numPr>
          <w:ilvl w:val="1"/>
          <w:numId w:val="3"/>
        </w:numPr>
        <w:tabs>
          <w:tab w:val="left" w:pos="2056"/>
          <w:tab w:val="left" w:pos="2057"/>
          <w:tab w:val="left" w:pos="3761"/>
          <w:tab w:val="left" w:pos="4041"/>
        </w:tabs>
        <w:spacing w:before="73" w:after="0" w:line="240" w:lineRule="auto"/>
        <w:ind w:left="2057" w:right="0" w:hanging="853"/>
        <w:jc w:val="left"/>
        <w:rPr>
          <w:sz w:val="22"/>
        </w:rPr>
      </w:pPr>
      <w:r>
        <w:rPr>
          <w:w w:val="120"/>
          <w:sz w:val="22"/>
        </w:rPr>
        <w:t>Lampiran</w:t>
      </w:r>
      <w:r>
        <w:rPr>
          <w:spacing w:val="51"/>
          <w:w w:val="120"/>
          <w:sz w:val="22"/>
        </w:rPr>
        <w:t xml:space="preserve"> </w:t>
      </w:r>
      <w:r>
        <w:rPr>
          <w:spacing w:val="-5"/>
          <w:w w:val="120"/>
          <w:sz w:val="22"/>
        </w:rPr>
        <w:t>III</w:t>
      </w:r>
      <w:r>
        <w:rPr>
          <w:sz w:val="22"/>
        </w:rPr>
        <w:tab/>
      </w:r>
      <w:r>
        <w:rPr>
          <w:spacing w:val="-10"/>
          <w:w w:val="120"/>
          <w:sz w:val="22"/>
        </w:rPr>
        <w:t>:</w:t>
      </w:r>
      <w:r>
        <w:rPr>
          <w:sz w:val="22"/>
        </w:rPr>
        <w:tab/>
      </w:r>
      <w:r>
        <w:rPr>
          <w:w w:val="120"/>
          <w:sz w:val="22"/>
        </w:rPr>
        <w:t>Daftar</w:t>
      </w:r>
      <w:r>
        <w:rPr>
          <w:spacing w:val="48"/>
          <w:w w:val="120"/>
          <w:sz w:val="22"/>
        </w:rPr>
        <w:t xml:space="preserve">  </w:t>
      </w:r>
      <w:r>
        <w:rPr>
          <w:w w:val="120"/>
          <w:sz w:val="22"/>
        </w:rPr>
        <w:t>program</w:t>
      </w:r>
      <w:r>
        <w:rPr>
          <w:spacing w:val="47"/>
          <w:w w:val="120"/>
          <w:sz w:val="22"/>
        </w:rPr>
        <w:t xml:space="preserve">  </w:t>
      </w:r>
      <w:r>
        <w:rPr>
          <w:w w:val="120"/>
          <w:sz w:val="22"/>
        </w:rPr>
        <w:t>sektoral,</w:t>
      </w:r>
      <w:r>
        <w:rPr>
          <w:spacing w:val="49"/>
          <w:w w:val="120"/>
          <w:sz w:val="22"/>
        </w:rPr>
        <w:t xml:space="preserve">  </w:t>
      </w:r>
      <w:r>
        <w:rPr>
          <w:w w:val="120"/>
          <w:sz w:val="22"/>
        </w:rPr>
        <w:t>program</w:t>
      </w:r>
      <w:r>
        <w:rPr>
          <w:spacing w:val="50"/>
          <w:w w:val="120"/>
          <w:sz w:val="22"/>
        </w:rPr>
        <w:t xml:space="preserve">  </w:t>
      </w:r>
      <w:r>
        <w:rPr>
          <w:w w:val="120"/>
          <w:sz w:val="22"/>
        </w:rPr>
        <w:t>daerah</w:t>
      </w:r>
      <w:r>
        <w:rPr>
          <w:spacing w:val="46"/>
          <w:w w:val="120"/>
          <w:sz w:val="22"/>
        </w:rPr>
        <w:t xml:space="preserve">  </w:t>
      </w:r>
      <w:r>
        <w:rPr>
          <w:spacing w:val="-5"/>
          <w:w w:val="120"/>
          <w:sz w:val="22"/>
        </w:rPr>
        <w:t>dan</w:t>
      </w:r>
    </w:p>
    <w:p w14:paraId="61C67935">
      <w:pPr>
        <w:spacing w:before="129"/>
        <w:ind w:left="4041" w:right="0" w:firstLine="0"/>
        <w:jc w:val="left"/>
        <w:rPr>
          <w:sz w:val="22"/>
        </w:rPr>
      </w:pPr>
      <w:r>
        <w:rPr>
          <w:w w:val="125"/>
          <w:sz w:val="22"/>
        </w:rPr>
        <w:t>program</w:t>
      </w:r>
      <w:r>
        <w:rPr>
          <w:spacing w:val="12"/>
          <w:w w:val="125"/>
          <w:sz w:val="22"/>
        </w:rPr>
        <w:t xml:space="preserve"> </w:t>
      </w:r>
      <w:r>
        <w:rPr>
          <w:w w:val="125"/>
          <w:sz w:val="22"/>
        </w:rPr>
        <w:t>lainnya</w:t>
      </w:r>
      <w:r>
        <w:rPr>
          <w:spacing w:val="9"/>
          <w:w w:val="125"/>
          <w:sz w:val="22"/>
        </w:rPr>
        <w:t xml:space="preserve"> </w:t>
      </w:r>
      <w:r>
        <w:rPr>
          <w:w w:val="125"/>
          <w:sz w:val="22"/>
        </w:rPr>
        <w:t>yang</w:t>
      </w:r>
      <w:r>
        <w:rPr>
          <w:spacing w:val="12"/>
          <w:w w:val="125"/>
          <w:sz w:val="22"/>
        </w:rPr>
        <w:t xml:space="preserve"> </w:t>
      </w:r>
      <w:r>
        <w:rPr>
          <w:w w:val="125"/>
          <w:sz w:val="22"/>
        </w:rPr>
        <w:t>masuk</w:t>
      </w:r>
      <w:r>
        <w:rPr>
          <w:spacing w:val="11"/>
          <w:w w:val="125"/>
          <w:sz w:val="22"/>
        </w:rPr>
        <w:t xml:space="preserve"> </w:t>
      </w:r>
      <w:r>
        <w:rPr>
          <w:w w:val="125"/>
          <w:sz w:val="22"/>
        </w:rPr>
        <w:t>ke</w:t>
      </w:r>
      <w:r>
        <w:rPr>
          <w:spacing w:val="18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Kalurahan.</w:t>
      </w:r>
    </w:p>
    <w:p w14:paraId="34B39552">
      <w:pPr>
        <w:pStyle w:val="4"/>
        <w:rPr>
          <w:sz w:val="26"/>
        </w:rPr>
      </w:pPr>
    </w:p>
    <w:p w14:paraId="66A59C92">
      <w:pPr>
        <w:spacing w:before="213"/>
        <w:ind w:left="5198" w:right="0" w:firstLine="0"/>
        <w:jc w:val="left"/>
        <w:rPr>
          <w:sz w:val="22"/>
        </w:rPr>
      </w:pPr>
      <w:r>
        <w:rPr>
          <w:w w:val="120"/>
          <w:sz w:val="22"/>
        </w:rPr>
        <w:t>Pasal</w:t>
      </w:r>
      <w:r>
        <w:rPr>
          <w:spacing w:val="47"/>
          <w:w w:val="120"/>
          <w:sz w:val="22"/>
        </w:rPr>
        <w:t xml:space="preserve"> </w:t>
      </w:r>
      <w:r>
        <w:rPr>
          <w:spacing w:val="-10"/>
          <w:w w:val="120"/>
          <w:sz w:val="22"/>
        </w:rPr>
        <w:t>4</w:t>
      </w:r>
    </w:p>
    <w:p w14:paraId="6FB27069">
      <w:pPr>
        <w:spacing w:before="130" w:line="360" w:lineRule="auto"/>
        <w:ind w:left="1204" w:right="0" w:firstLine="0"/>
        <w:jc w:val="left"/>
        <w:rPr>
          <w:sz w:val="22"/>
        </w:rPr>
      </w:pPr>
      <w:r>
        <w:rPr>
          <w:w w:val="125"/>
          <w:sz w:val="22"/>
        </w:rPr>
        <w:t>Lampiran</w:t>
      </w:r>
      <w:r>
        <w:rPr>
          <w:spacing w:val="35"/>
          <w:w w:val="125"/>
          <w:sz w:val="22"/>
        </w:rPr>
        <w:t xml:space="preserve"> </w:t>
      </w:r>
      <w:r>
        <w:rPr>
          <w:w w:val="125"/>
          <w:sz w:val="22"/>
        </w:rPr>
        <w:t>sebagaimana</w:t>
      </w:r>
      <w:r>
        <w:rPr>
          <w:spacing w:val="34"/>
          <w:w w:val="125"/>
          <w:sz w:val="22"/>
        </w:rPr>
        <w:t xml:space="preserve"> </w:t>
      </w:r>
      <w:r>
        <w:rPr>
          <w:w w:val="125"/>
          <w:sz w:val="22"/>
        </w:rPr>
        <w:t>dimaksud</w:t>
      </w:r>
      <w:r>
        <w:rPr>
          <w:spacing w:val="36"/>
          <w:w w:val="125"/>
          <w:sz w:val="22"/>
        </w:rPr>
        <w:t xml:space="preserve"> </w:t>
      </w:r>
      <w:r>
        <w:rPr>
          <w:w w:val="125"/>
          <w:sz w:val="22"/>
        </w:rPr>
        <w:t>dalam pasal 2</w:t>
      </w:r>
      <w:r>
        <w:rPr>
          <w:spacing w:val="36"/>
          <w:w w:val="125"/>
          <w:sz w:val="22"/>
        </w:rPr>
        <w:t xml:space="preserve"> </w:t>
      </w:r>
      <w:r>
        <w:rPr>
          <w:w w:val="125"/>
          <w:sz w:val="22"/>
        </w:rPr>
        <w:t>merupakan</w:t>
      </w:r>
      <w:r>
        <w:rPr>
          <w:spacing w:val="40"/>
          <w:w w:val="125"/>
          <w:sz w:val="22"/>
        </w:rPr>
        <w:t xml:space="preserve"> </w:t>
      </w:r>
      <w:r>
        <w:rPr>
          <w:w w:val="125"/>
          <w:sz w:val="22"/>
        </w:rPr>
        <w:t>bagian</w:t>
      </w:r>
      <w:r>
        <w:rPr>
          <w:spacing w:val="35"/>
          <w:w w:val="125"/>
          <w:sz w:val="22"/>
        </w:rPr>
        <w:t xml:space="preserve"> </w:t>
      </w:r>
      <w:r>
        <w:rPr>
          <w:w w:val="125"/>
          <w:sz w:val="22"/>
        </w:rPr>
        <w:t>yang tidak terpisahkan dari Peraturan Kalurahan ini.</w:t>
      </w:r>
    </w:p>
    <w:p w14:paraId="534E6F98">
      <w:pPr>
        <w:pStyle w:val="4"/>
        <w:rPr>
          <w:sz w:val="33"/>
        </w:rPr>
      </w:pPr>
    </w:p>
    <w:p w14:paraId="04AA6D5E">
      <w:pPr>
        <w:spacing w:before="0"/>
        <w:ind w:left="5198" w:right="0" w:firstLine="0"/>
        <w:jc w:val="left"/>
        <w:rPr>
          <w:sz w:val="22"/>
        </w:rPr>
      </w:pPr>
      <w:r>
        <w:rPr>
          <w:w w:val="120"/>
          <w:sz w:val="22"/>
        </w:rPr>
        <w:t>Pasal</w:t>
      </w:r>
      <w:r>
        <w:rPr>
          <w:spacing w:val="47"/>
          <w:w w:val="120"/>
          <w:sz w:val="22"/>
        </w:rPr>
        <w:t xml:space="preserve"> </w:t>
      </w:r>
      <w:r>
        <w:rPr>
          <w:spacing w:val="-10"/>
          <w:w w:val="120"/>
          <w:sz w:val="22"/>
        </w:rPr>
        <w:t>5</w:t>
      </w:r>
    </w:p>
    <w:p w14:paraId="25B600A2">
      <w:pPr>
        <w:spacing w:before="130"/>
        <w:ind w:left="1204" w:right="0" w:firstLine="0"/>
        <w:jc w:val="left"/>
        <w:rPr>
          <w:sz w:val="22"/>
        </w:rPr>
      </w:pPr>
      <w:r>
        <w:rPr>
          <w:w w:val="125"/>
          <w:sz w:val="22"/>
        </w:rPr>
        <w:t>Peraturan</w:t>
      </w:r>
      <w:r>
        <w:rPr>
          <w:spacing w:val="20"/>
          <w:w w:val="125"/>
          <w:sz w:val="22"/>
        </w:rPr>
        <w:t xml:space="preserve"> </w:t>
      </w:r>
      <w:r>
        <w:rPr>
          <w:w w:val="125"/>
          <w:sz w:val="22"/>
        </w:rPr>
        <w:t>Kalurahan</w:t>
      </w:r>
      <w:r>
        <w:rPr>
          <w:spacing w:val="17"/>
          <w:w w:val="125"/>
          <w:sz w:val="22"/>
        </w:rPr>
        <w:t xml:space="preserve"> </w:t>
      </w:r>
      <w:r>
        <w:rPr>
          <w:w w:val="125"/>
          <w:sz w:val="22"/>
        </w:rPr>
        <w:t>ini</w:t>
      </w:r>
      <w:r>
        <w:rPr>
          <w:spacing w:val="23"/>
          <w:w w:val="125"/>
          <w:sz w:val="22"/>
        </w:rPr>
        <w:t xml:space="preserve"> </w:t>
      </w:r>
      <w:r>
        <w:rPr>
          <w:w w:val="125"/>
          <w:sz w:val="22"/>
        </w:rPr>
        <w:t>mulai</w:t>
      </w:r>
      <w:r>
        <w:rPr>
          <w:spacing w:val="18"/>
          <w:w w:val="125"/>
          <w:sz w:val="22"/>
        </w:rPr>
        <w:t xml:space="preserve"> </w:t>
      </w:r>
      <w:r>
        <w:rPr>
          <w:w w:val="125"/>
          <w:sz w:val="22"/>
        </w:rPr>
        <w:t>berlaku</w:t>
      </w:r>
      <w:r>
        <w:rPr>
          <w:spacing w:val="17"/>
          <w:w w:val="125"/>
          <w:sz w:val="22"/>
        </w:rPr>
        <w:t xml:space="preserve"> </w:t>
      </w:r>
      <w:r>
        <w:rPr>
          <w:w w:val="125"/>
          <w:sz w:val="22"/>
        </w:rPr>
        <w:t>pada</w:t>
      </w:r>
      <w:r>
        <w:rPr>
          <w:spacing w:val="13"/>
          <w:w w:val="125"/>
          <w:sz w:val="22"/>
        </w:rPr>
        <w:t xml:space="preserve"> </w:t>
      </w:r>
      <w:r>
        <w:rPr>
          <w:w w:val="125"/>
          <w:sz w:val="22"/>
        </w:rPr>
        <w:t>tanggal</w:t>
      </w:r>
      <w:r>
        <w:rPr>
          <w:spacing w:val="15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diundangkan.</w:t>
      </w:r>
    </w:p>
    <w:p w14:paraId="4862780F">
      <w:pPr>
        <w:pStyle w:val="4"/>
        <w:rPr>
          <w:sz w:val="26"/>
        </w:rPr>
      </w:pPr>
    </w:p>
    <w:p w14:paraId="34C6D60F">
      <w:pPr>
        <w:spacing w:before="213" w:line="360" w:lineRule="auto"/>
        <w:ind w:left="1204" w:right="0" w:firstLine="0"/>
        <w:jc w:val="left"/>
        <w:rPr>
          <w:sz w:val="22"/>
        </w:rPr>
      </w:pPr>
      <w:r>
        <w:rPr>
          <w:w w:val="120"/>
          <w:sz w:val="22"/>
        </w:rPr>
        <w:t>Agar</w:t>
      </w:r>
      <w:r>
        <w:rPr>
          <w:spacing w:val="40"/>
          <w:w w:val="120"/>
          <w:sz w:val="22"/>
        </w:rPr>
        <w:t xml:space="preserve">  </w:t>
      </w:r>
      <w:r>
        <w:rPr>
          <w:w w:val="120"/>
          <w:sz w:val="22"/>
        </w:rPr>
        <w:t>setiap</w:t>
      </w:r>
      <w:r>
        <w:rPr>
          <w:spacing w:val="40"/>
          <w:w w:val="120"/>
          <w:sz w:val="22"/>
        </w:rPr>
        <w:t xml:space="preserve">  </w:t>
      </w:r>
      <w:r>
        <w:rPr>
          <w:w w:val="120"/>
          <w:sz w:val="22"/>
        </w:rPr>
        <w:t>orang</w:t>
      </w:r>
      <w:r>
        <w:rPr>
          <w:spacing w:val="40"/>
          <w:w w:val="120"/>
          <w:sz w:val="22"/>
        </w:rPr>
        <w:t xml:space="preserve">  </w:t>
      </w:r>
      <w:r>
        <w:rPr>
          <w:w w:val="120"/>
          <w:sz w:val="22"/>
        </w:rPr>
        <w:t>dapat</w:t>
      </w:r>
      <w:r>
        <w:rPr>
          <w:spacing w:val="40"/>
          <w:w w:val="120"/>
          <w:sz w:val="22"/>
        </w:rPr>
        <w:t xml:space="preserve">  </w:t>
      </w:r>
      <w:r>
        <w:rPr>
          <w:w w:val="120"/>
          <w:sz w:val="22"/>
        </w:rPr>
        <w:t>mengetahui,</w:t>
      </w:r>
      <w:r>
        <w:rPr>
          <w:spacing w:val="40"/>
          <w:w w:val="120"/>
          <w:sz w:val="22"/>
        </w:rPr>
        <w:t xml:space="preserve">  </w:t>
      </w:r>
      <w:r>
        <w:rPr>
          <w:w w:val="120"/>
          <w:sz w:val="22"/>
        </w:rPr>
        <w:t>memerintahkan</w:t>
      </w:r>
      <w:r>
        <w:rPr>
          <w:spacing w:val="40"/>
          <w:w w:val="120"/>
          <w:sz w:val="22"/>
        </w:rPr>
        <w:t xml:space="preserve">  </w:t>
      </w:r>
      <w:r>
        <w:rPr>
          <w:w w:val="120"/>
          <w:sz w:val="22"/>
        </w:rPr>
        <w:t>pengundangan</w:t>
      </w:r>
      <w:r>
        <w:rPr>
          <w:spacing w:val="40"/>
          <w:w w:val="120"/>
          <w:sz w:val="22"/>
        </w:rPr>
        <w:t xml:space="preserve"> </w:t>
      </w:r>
      <w:r>
        <w:rPr>
          <w:w w:val="120"/>
          <w:sz w:val="22"/>
        </w:rPr>
        <w:t>Peraturan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Kalurahan</w:t>
      </w:r>
      <w:r>
        <w:rPr>
          <w:spacing w:val="40"/>
          <w:w w:val="120"/>
          <w:sz w:val="22"/>
        </w:rPr>
        <w:t xml:space="preserve"> </w:t>
      </w:r>
      <w:r>
        <w:rPr>
          <w:w w:val="120"/>
          <w:sz w:val="22"/>
        </w:rPr>
        <w:t>ini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dalam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Lembaran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Kalurahan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oleh</w:t>
      </w:r>
      <w:r>
        <w:rPr>
          <w:spacing w:val="80"/>
          <w:w w:val="120"/>
          <w:sz w:val="22"/>
        </w:rPr>
        <w:t xml:space="preserve"> </w:t>
      </w:r>
      <w:r>
        <w:rPr>
          <w:w w:val="120"/>
          <w:sz w:val="22"/>
        </w:rPr>
        <w:t>Carik.</w:t>
      </w:r>
    </w:p>
    <w:p w14:paraId="3E5461C4">
      <w:pPr>
        <w:pStyle w:val="4"/>
        <w:rPr>
          <w:sz w:val="26"/>
        </w:rPr>
      </w:pPr>
    </w:p>
    <w:p w14:paraId="3150833F">
      <w:pPr>
        <w:pStyle w:val="4"/>
        <w:rPr>
          <w:sz w:val="26"/>
        </w:rPr>
      </w:pPr>
    </w:p>
    <w:p w14:paraId="30806D28">
      <w:pPr>
        <w:pStyle w:val="4"/>
        <w:spacing w:before="4"/>
      </w:pPr>
    </w:p>
    <w:p w14:paraId="6FC8D799">
      <w:pPr>
        <w:spacing w:before="0" w:line="360" w:lineRule="auto"/>
        <w:ind w:left="5642" w:right="856" w:firstLine="0"/>
        <w:jc w:val="left"/>
        <w:rPr>
          <w:sz w:val="24"/>
        </w:rPr>
      </w:pPr>
      <w:r>
        <w:rPr>
          <w:spacing w:val="-2"/>
          <w:w w:val="125"/>
          <w:sz w:val="24"/>
        </w:rPr>
        <w:t>Ditetapkan</w:t>
      </w:r>
      <w:r>
        <w:rPr>
          <w:spacing w:val="-6"/>
          <w:w w:val="125"/>
          <w:sz w:val="24"/>
        </w:rPr>
        <w:t xml:space="preserve"> </w:t>
      </w:r>
      <w:r>
        <w:rPr>
          <w:spacing w:val="-2"/>
          <w:w w:val="125"/>
          <w:sz w:val="24"/>
        </w:rPr>
        <w:t>di</w:t>
      </w:r>
      <w:r>
        <w:rPr>
          <w:spacing w:val="-6"/>
          <w:w w:val="125"/>
          <w:sz w:val="24"/>
        </w:rPr>
        <w:t xml:space="preserve"> </w:t>
      </w:r>
      <w:r>
        <w:rPr>
          <w:spacing w:val="-2"/>
          <w:w w:val="125"/>
          <w:sz w:val="24"/>
        </w:rPr>
        <w:t xml:space="preserve">Nomporejo </w:t>
      </w:r>
      <w:r>
        <w:rPr>
          <w:w w:val="125"/>
          <w:sz w:val="24"/>
        </w:rPr>
        <w:t>pada 24 Januari 202</w:t>
      </w:r>
      <w:r>
        <w:rPr>
          <w:rFonts w:hint="default"/>
          <w:w w:val="125"/>
          <w:sz w:val="24"/>
          <w:lang w:val="en-GB"/>
        </w:rPr>
        <w:t xml:space="preserve">5 </w:t>
      </w:r>
      <w:r>
        <w:rPr>
          <w:w w:val="125"/>
          <w:sz w:val="24"/>
        </w:rPr>
        <w:t>LURAH NOMPOREJO</w:t>
      </w:r>
    </w:p>
    <w:p w14:paraId="1A0D0878">
      <w:pPr>
        <w:pStyle w:val="4"/>
        <w:rPr>
          <w:sz w:val="28"/>
        </w:rPr>
      </w:pPr>
    </w:p>
    <w:p w14:paraId="46DCD622">
      <w:pPr>
        <w:pStyle w:val="4"/>
        <w:rPr>
          <w:sz w:val="28"/>
        </w:rPr>
      </w:pPr>
    </w:p>
    <w:p w14:paraId="425C29A7">
      <w:pPr>
        <w:spacing w:before="190"/>
        <w:ind w:left="5642" w:right="0" w:firstLine="0"/>
        <w:jc w:val="left"/>
        <w:rPr>
          <w:sz w:val="24"/>
        </w:rPr>
      </w:pPr>
      <w:r>
        <w:rPr>
          <w:spacing w:val="-2"/>
          <w:w w:val="120"/>
          <w:sz w:val="24"/>
        </w:rPr>
        <w:t>SAPON</w:t>
      </w:r>
    </w:p>
    <w:p w14:paraId="06E2D2C6">
      <w:pPr>
        <w:pStyle w:val="4"/>
        <w:rPr>
          <w:sz w:val="28"/>
        </w:rPr>
      </w:pPr>
    </w:p>
    <w:p w14:paraId="78C44D54">
      <w:pPr>
        <w:spacing w:before="234" w:line="362" w:lineRule="auto"/>
        <w:ind w:left="888" w:right="4305" w:hanging="32"/>
        <w:jc w:val="left"/>
        <w:rPr>
          <w:rFonts w:hint="default"/>
          <w:sz w:val="24"/>
          <w:lang w:val="en-GB"/>
        </w:rPr>
      </w:pPr>
      <w:r>
        <w:rPr>
          <w:w w:val="120"/>
          <w:sz w:val="24"/>
        </w:rPr>
        <w:t>Diundangkan</w:t>
      </w:r>
      <w:r>
        <w:rPr>
          <w:spacing w:val="-10"/>
          <w:w w:val="120"/>
          <w:sz w:val="24"/>
        </w:rPr>
        <w:t xml:space="preserve"> </w:t>
      </w:r>
      <w:r>
        <w:rPr>
          <w:w w:val="120"/>
          <w:sz w:val="24"/>
        </w:rPr>
        <w:t>di</w:t>
      </w:r>
      <w:r>
        <w:rPr>
          <w:spacing w:val="-6"/>
          <w:w w:val="120"/>
          <w:sz w:val="24"/>
        </w:rPr>
        <w:t xml:space="preserve"> </w:t>
      </w:r>
      <w:r>
        <w:rPr>
          <w:w w:val="120"/>
          <w:sz w:val="24"/>
        </w:rPr>
        <w:t>Nomporejo</w:t>
      </w:r>
      <w:r>
        <w:rPr>
          <w:spacing w:val="-9"/>
          <w:w w:val="120"/>
          <w:sz w:val="24"/>
        </w:rPr>
        <w:t xml:space="preserve"> </w:t>
      </w:r>
      <w:r>
        <w:rPr>
          <w:w w:val="120"/>
          <w:sz w:val="24"/>
        </w:rPr>
        <w:t>pada Tanggal 24 Januari 202</w:t>
      </w:r>
      <w:r>
        <w:rPr>
          <w:rFonts w:hint="default"/>
          <w:w w:val="120"/>
          <w:sz w:val="24"/>
          <w:lang w:val="en-GB"/>
        </w:rPr>
        <w:t>5</w:t>
      </w:r>
    </w:p>
    <w:p w14:paraId="086FDF2C">
      <w:pPr>
        <w:spacing w:before="0" w:line="280" w:lineRule="exact"/>
        <w:ind w:left="856" w:right="0" w:firstLine="0"/>
        <w:jc w:val="left"/>
        <w:rPr>
          <w:sz w:val="24"/>
        </w:rPr>
      </w:pPr>
      <w:r>
        <w:rPr>
          <w:w w:val="120"/>
          <w:sz w:val="24"/>
        </w:rPr>
        <w:t>CARIK</w:t>
      </w:r>
      <w:r>
        <w:rPr>
          <w:spacing w:val="2"/>
          <w:w w:val="120"/>
          <w:sz w:val="24"/>
        </w:rPr>
        <w:t xml:space="preserve"> </w:t>
      </w:r>
      <w:r>
        <w:rPr>
          <w:w w:val="120"/>
          <w:sz w:val="24"/>
        </w:rPr>
        <w:t>KALURAHAN</w:t>
      </w:r>
      <w:r>
        <w:rPr>
          <w:spacing w:val="5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NOMPOREJO</w:t>
      </w:r>
    </w:p>
    <w:p w14:paraId="6424687D">
      <w:pPr>
        <w:pStyle w:val="4"/>
        <w:rPr>
          <w:sz w:val="28"/>
        </w:rPr>
      </w:pPr>
    </w:p>
    <w:p w14:paraId="0AEF7A71">
      <w:pPr>
        <w:pStyle w:val="4"/>
        <w:rPr>
          <w:sz w:val="28"/>
        </w:rPr>
      </w:pPr>
    </w:p>
    <w:p w14:paraId="32DFC357">
      <w:pPr>
        <w:pStyle w:val="4"/>
        <w:rPr>
          <w:sz w:val="28"/>
        </w:rPr>
      </w:pPr>
    </w:p>
    <w:p w14:paraId="29883687">
      <w:pPr>
        <w:pStyle w:val="4"/>
        <w:rPr>
          <w:sz w:val="22"/>
        </w:rPr>
      </w:pPr>
    </w:p>
    <w:p w14:paraId="4D95F18F">
      <w:pPr>
        <w:spacing w:before="0"/>
        <w:ind w:left="856" w:right="0" w:firstLine="0"/>
        <w:jc w:val="left"/>
        <w:rPr>
          <w:sz w:val="24"/>
        </w:rPr>
      </w:pPr>
      <w:r>
        <w:rPr>
          <w:w w:val="120"/>
          <w:sz w:val="24"/>
        </w:rPr>
        <w:t>EKA</w:t>
      </w:r>
      <w:r>
        <w:rPr>
          <w:spacing w:val="27"/>
          <w:w w:val="120"/>
          <w:sz w:val="24"/>
        </w:rPr>
        <w:t xml:space="preserve"> </w:t>
      </w:r>
      <w:r>
        <w:rPr>
          <w:w w:val="120"/>
          <w:sz w:val="24"/>
        </w:rPr>
        <w:t>HERDI</w:t>
      </w:r>
      <w:r>
        <w:rPr>
          <w:spacing w:val="29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NUGRAHA</w:t>
      </w:r>
    </w:p>
    <w:p w14:paraId="4D81D99B">
      <w:pPr>
        <w:spacing w:before="139"/>
        <w:ind w:left="856" w:right="0" w:firstLine="0"/>
        <w:jc w:val="left"/>
        <w:rPr>
          <w:sz w:val="24"/>
        </w:rPr>
      </w:pPr>
      <w:r>
        <w:rPr>
          <w:w w:val="115"/>
          <w:sz w:val="24"/>
        </w:rPr>
        <w:t>LEMBARAN</w:t>
      </w:r>
      <w:r>
        <w:rPr>
          <w:spacing w:val="62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68"/>
          <w:w w:val="115"/>
          <w:sz w:val="24"/>
        </w:rPr>
        <w:t xml:space="preserve"> </w:t>
      </w:r>
      <w:r>
        <w:rPr>
          <w:w w:val="115"/>
          <w:sz w:val="24"/>
        </w:rPr>
        <w:t>NOMPOREJO</w:t>
      </w:r>
      <w:r>
        <w:rPr>
          <w:spacing w:val="67"/>
          <w:w w:val="115"/>
          <w:sz w:val="24"/>
        </w:rPr>
        <w:t xml:space="preserve"> </w:t>
      </w:r>
      <w:r>
        <w:rPr>
          <w:w w:val="115"/>
          <w:sz w:val="24"/>
        </w:rPr>
        <w:t>TAHUN</w:t>
      </w:r>
      <w:r>
        <w:rPr>
          <w:spacing w:val="56"/>
          <w:w w:val="115"/>
          <w:sz w:val="24"/>
        </w:rPr>
        <w:t xml:space="preserve"> </w:t>
      </w:r>
      <w:r>
        <w:rPr>
          <w:w w:val="115"/>
          <w:sz w:val="24"/>
        </w:rPr>
        <w:t>202</w:t>
      </w:r>
      <w:r>
        <w:rPr>
          <w:rFonts w:hint="default"/>
          <w:w w:val="115"/>
          <w:sz w:val="24"/>
          <w:lang w:val="en-GB"/>
        </w:rPr>
        <w:t>5</w:t>
      </w:r>
      <w:r>
        <w:rPr>
          <w:spacing w:val="65"/>
          <w:w w:val="115"/>
          <w:sz w:val="24"/>
        </w:rPr>
        <w:t xml:space="preserve"> </w:t>
      </w:r>
      <w:r>
        <w:rPr>
          <w:w w:val="115"/>
          <w:sz w:val="24"/>
        </w:rPr>
        <w:t>NOMOR</w:t>
      </w:r>
      <w:r>
        <w:rPr>
          <w:spacing w:val="64"/>
          <w:w w:val="115"/>
          <w:sz w:val="24"/>
        </w:rPr>
        <w:t xml:space="preserve">  </w:t>
      </w:r>
      <w:r>
        <w:rPr>
          <w:spacing w:val="-5"/>
          <w:w w:val="115"/>
          <w:sz w:val="24"/>
        </w:rPr>
        <w:t>01</w:t>
      </w:r>
    </w:p>
    <w:p w14:paraId="438B680E">
      <w:pPr>
        <w:spacing w:after="0"/>
        <w:jc w:val="left"/>
        <w:rPr>
          <w:sz w:val="24"/>
        </w:rPr>
        <w:sectPr>
          <w:pgSz w:w="12240" w:h="20160"/>
          <w:pgMar w:top="1060" w:right="1020" w:bottom="280" w:left="1060" w:header="720" w:footer="720" w:gutter="0"/>
          <w:cols w:space="720" w:num="1"/>
        </w:sectPr>
      </w:pPr>
    </w:p>
    <w:p w14:paraId="4FA4B1C1">
      <w:pPr>
        <w:spacing w:before="164"/>
        <w:ind w:left="8898" w:right="0" w:firstLine="0"/>
        <w:jc w:val="left"/>
        <w:rPr>
          <w:sz w:val="24"/>
        </w:rPr>
      </w:pPr>
      <w:r>
        <w:rPr>
          <w:w w:val="105"/>
          <w:sz w:val="24"/>
        </w:rPr>
        <w:t>LAMPIRAN</w:t>
      </w:r>
      <w:r>
        <w:rPr>
          <w:spacing w:val="74"/>
          <w:w w:val="105"/>
          <w:sz w:val="24"/>
        </w:rPr>
        <w:t xml:space="preserve"> </w:t>
      </w:r>
      <w:r>
        <w:rPr>
          <w:spacing w:val="-12"/>
          <w:w w:val="105"/>
          <w:sz w:val="24"/>
        </w:rPr>
        <w:t>I</w:t>
      </w:r>
    </w:p>
    <w:p w14:paraId="350574AD">
      <w:pPr>
        <w:spacing w:before="143" w:line="357" w:lineRule="auto"/>
        <w:ind w:left="8898" w:right="567" w:firstLine="0"/>
        <w:jc w:val="left"/>
        <w:rPr>
          <w:sz w:val="24"/>
        </w:rPr>
      </w:pPr>
      <w:r>
        <w:rPr>
          <w:w w:val="120"/>
          <w:sz w:val="24"/>
        </w:rPr>
        <w:t>PERATURAN</w:t>
      </w:r>
      <w:r>
        <w:rPr>
          <w:spacing w:val="-7"/>
          <w:w w:val="120"/>
          <w:sz w:val="24"/>
        </w:rPr>
        <w:t xml:space="preserve"> </w:t>
      </w:r>
      <w:r>
        <w:rPr>
          <w:w w:val="120"/>
          <w:sz w:val="24"/>
        </w:rPr>
        <w:t>KALURAHAN</w:t>
      </w:r>
      <w:r>
        <w:rPr>
          <w:spacing w:val="-4"/>
          <w:w w:val="120"/>
          <w:sz w:val="24"/>
        </w:rPr>
        <w:t xml:space="preserve"> </w:t>
      </w:r>
      <w:r>
        <w:rPr>
          <w:w w:val="120"/>
          <w:sz w:val="24"/>
        </w:rPr>
        <w:t>NOMPOREJO</w:t>
      </w:r>
      <w:r>
        <w:rPr>
          <w:spacing w:val="-6"/>
          <w:w w:val="120"/>
          <w:sz w:val="24"/>
        </w:rPr>
        <w:t xml:space="preserve"> </w:t>
      </w:r>
      <w:r>
        <w:rPr>
          <w:w w:val="120"/>
          <w:sz w:val="24"/>
        </w:rPr>
        <w:t>NOMOR</w:t>
      </w:r>
      <w:r>
        <w:rPr>
          <w:spacing w:val="-2"/>
          <w:w w:val="120"/>
          <w:sz w:val="24"/>
        </w:rPr>
        <w:t xml:space="preserve"> </w:t>
      </w:r>
      <w:r>
        <w:rPr>
          <w:w w:val="120"/>
          <w:sz w:val="24"/>
        </w:rPr>
        <w:t>01</w:t>
      </w:r>
      <w:r>
        <w:rPr>
          <w:spacing w:val="-1"/>
          <w:w w:val="120"/>
          <w:sz w:val="24"/>
        </w:rPr>
        <w:t xml:space="preserve"> </w:t>
      </w:r>
      <w:r>
        <w:rPr>
          <w:w w:val="120"/>
          <w:sz w:val="24"/>
        </w:rPr>
        <w:t>TAHUN 202</w:t>
      </w:r>
      <w:r>
        <w:rPr>
          <w:rFonts w:hint="default"/>
          <w:w w:val="120"/>
          <w:sz w:val="24"/>
          <w:lang w:val="en-GB"/>
        </w:rPr>
        <w:t>5</w:t>
      </w:r>
      <w:r>
        <w:rPr>
          <w:w w:val="120"/>
          <w:sz w:val="24"/>
        </w:rPr>
        <w:t xml:space="preserve"> TENTANG</w:t>
      </w:r>
    </w:p>
    <w:p w14:paraId="765C4A97">
      <w:pPr>
        <w:spacing w:before="6"/>
        <w:ind w:left="8898" w:right="0" w:firstLine="0"/>
        <w:jc w:val="left"/>
        <w:rPr>
          <w:sz w:val="24"/>
        </w:rPr>
      </w:pPr>
      <w:r>
        <w:rPr>
          <w:w w:val="120"/>
          <w:sz w:val="24"/>
        </w:rPr>
        <w:t>LAPORAN</w:t>
      </w:r>
      <w:r>
        <w:rPr>
          <w:spacing w:val="24"/>
          <w:w w:val="120"/>
          <w:sz w:val="24"/>
        </w:rPr>
        <w:t xml:space="preserve"> </w:t>
      </w:r>
      <w:r>
        <w:rPr>
          <w:w w:val="120"/>
          <w:sz w:val="24"/>
        </w:rPr>
        <w:t>PERTANGGUNGJAWABAN</w:t>
      </w:r>
      <w:r>
        <w:rPr>
          <w:spacing w:val="22"/>
          <w:w w:val="120"/>
          <w:sz w:val="24"/>
        </w:rPr>
        <w:t xml:space="preserve"> </w:t>
      </w:r>
      <w:r>
        <w:rPr>
          <w:w w:val="120"/>
          <w:sz w:val="24"/>
        </w:rPr>
        <w:t>REALISASI</w:t>
      </w:r>
      <w:r>
        <w:rPr>
          <w:spacing w:val="27"/>
          <w:w w:val="120"/>
          <w:sz w:val="24"/>
        </w:rPr>
        <w:t xml:space="preserve"> </w:t>
      </w:r>
      <w:r>
        <w:rPr>
          <w:w w:val="120"/>
          <w:sz w:val="24"/>
        </w:rPr>
        <w:t>APB</w:t>
      </w:r>
      <w:r>
        <w:rPr>
          <w:spacing w:val="23"/>
          <w:w w:val="120"/>
          <w:sz w:val="24"/>
        </w:rPr>
        <w:t xml:space="preserve"> </w:t>
      </w:r>
      <w:r>
        <w:rPr>
          <w:spacing w:val="-5"/>
          <w:w w:val="120"/>
          <w:sz w:val="24"/>
        </w:rPr>
        <w:t>KAL</w:t>
      </w:r>
    </w:p>
    <w:p w14:paraId="4DE1CD5A">
      <w:pPr>
        <w:pStyle w:val="4"/>
        <w:rPr>
          <w:sz w:val="28"/>
        </w:rPr>
      </w:pPr>
    </w:p>
    <w:p w14:paraId="48480C02">
      <w:pPr>
        <w:spacing w:before="235"/>
        <w:ind w:left="5778" w:right="4849" w:firstLine="0"/>
        <w:jc w:val="center"/>
        <w:rPr>
          <w:sz w:val="24"/>
        </w:rPr>
      </w:pPr>
      <w:r>
        <w:rPr>
          <w:w w:val="125"/>
          <w:sz w:val="24"/>
        </w:rPr>
        <w:t>Laporan</w:t>
      </w:r>
      <w:r>
        <w:rPr>
          <w:spacing w:val="4"/>
          <w:w w:val="125"/>
          <w:sz w:val="24"/>
        </w:rPr>
        <w:t xml:space="preserve"> </w:t>
      </w:r>
      <w:r>
        <w:rPr>
          <w:spacing w:val="-2"/>
          <w:w w:val="125"/>
          <w:sz w:val="24"/>
        </w:rPr>
        <w:t>Keuangan</w:t>
      </w:r>
    </w:p>
    <w:p w14:paraId="7DE01CFB">
      <w:pPr>
        <w:spacing w:before="142" w:line="362" w:lineRule="auto"/>
        <w:ind w:left="5782" w:right="4849" w:firstLine="0"/>
        <w:jc w:val="center"/>
        <w:rPr>
          <w:sz w:val="24"/>
        </w:rPr>
      </w:pPr>
      <w:r>
        <w:rPr>
          <w:w w:val="125"/>
          <w:sz w:val="24"/>
        </w:rPr>
        <w:t>Pemerintah Kalurahan Nomporejo Kapanewon Galur Kabupaten Kulon Progo</w:t>
      </w:r>
    </w:p>
    <w:p w14:paraId="5D79F76F">
      <w:pPr>
        <w:spacing w:before="0" w:line="276" w:lineRule="exact"/>
        <w:ind w:left="5782" w:right="4846" w:firstLine="0"/>
        <w:jc w:val="center"/>
        <w:rPr>
          <w:rFonts w:hint="default"/>
          <w:sz w:val="24"/>
          <w:lang w:val="en-GB"/>
        </w:rPr>
      </w:pPr>
      <w:r>
        <w:rPr>
          <w:w w:val="125"/>
          <w:sz w:val="24"/>
        </w:rPr>
        <w:t>Tahun</w:t>
      </w:r>
      <w:r>
        <w:rPr>
          <w:spacing w:val="22"/>
          <w:w w:val="125"/>
          <w:sz w:val="24"/>
        </w:rPr>
        <w:t xml:space="preserve"> </w:t>
      </w:r>
      <w:r>
        <w:rPr>
          <w:w w:val="125"/>
          <w:sz w:val="24"/>
        </w:rPr>
        <w:t>Anggaran</w:t>
      </w:r>
      <w:r>
        <w:rPr>
          <w:spacing w:val="24"/>
          <w:w w:val="125"/>
          <w:sz w:val="24"/>
        </w:rPr>
        <w:t xml:space="preserve"> </w:t>
      </w:r>
      <w:r>
        <w:rPr>
          <w:spacing w:val="-4"/>
          <w:w w:val="125"/>
          <w:sz w:val="24"/>
        </w:rPr>
        <w:t>202</w:t>
      </w:r>
      <w:r>
        <w:rPr>
          <w:rFonts w:hint="default"/>
          <w:spacing w:val="-4"/>
          <w:w w:val="125"/>
          <w:sz w:val="24"/>
          <w:lang w:val="en-GB"/>
        </w:rPr>
        <w:t>4</w:t>
      </w:r>
    </w:p>
    <w:p w14:paraId="4897E7B4">
      <w:pPr>
        <w:pStyle w:val="4"/>
      </w:pPr>
    </w:p>
    <w:p w14:paraId="47C0B7F2">
      <w:pPr>
        <w:pStyle w:val="4"/>
        <w:spacing w:before="1"/>
        <w:rPr>
          <w:sz w:val="28"/>
        </w:rPr>
      </w:pPr>
      <w:r>
        <w:pict>
          <v:rect id="docshape11" o:spid="_x0000_s1038" o:spt="1" style="position:absolute;left:0pt;margin-left:111.8pt;margin-top:17.65pt;height:2.2pt;width:768.55pt;mso-position-horizontal-relative:page;mso-wrap-distance-bottom:0pt;mso-wrap-distance-top:0pt;z-index:-25165312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0F9D132D">
      <w:pPr>
        <w:pStyle w:val="4"/>
        <w:spacing w:before="5"/>
        <w:rPr>
          <w:sz w:val="27"/>
        </w:rPr>
      </w:pPr>
    </w:p>
    <w:p w14:paraId="4217FF4C">
      <w:pPr>
        <w:spacing w:before="98"/>
        <w:ind w:left="5777" w:right="4849" w:firstLine="0"/>
        <w:jc w:val="center"/>
        <w:rPr>
          <w:sz w:val="24"/>
        </w:rPr>
      </w:pPr>
      <w:r>
        <w:rPr>
          <w:w w:val="115"/>
          <w:sz w:val="24"/>
        </w:rPr>
        <w:t>Daftar</w:t>
      </w:r>
      <w:r>
        <w:rPr>
          <w:spacing w:val="45"/>
          <w:w w:val="115"/>
          <w:sz w:val="24"/>
        </w:rPr>
        <w:t xml:space="preserve"> </w:t>
      </w:r>
      <w:r>
        <w:rPr>
          <w:spacing w:val="-5"/>
          <w:w w:val="115"/>
          <w:sz w:val="24"/>
        </w:rPr>
        <w:t>Isi</w:t>
      </w:r>
    </w:p>
    <w:p w14:paraId="42321407">
      <w:pPr>
        <w:spacing w:before="143"/>
        <w:ind w:left="0" w:right="597" w:firstLine="0"/>
        <w:jc w:val="right"/>
        <w:rPr>
          <w:i/>
          <w:sz w:val="24"/>
        </w:rPr>
      </w:pPr>
      <w:r>
        <w:rPr>
          <w:i/>
          <w:spacing w:val="-2"/>
          <w:w w:val="120"/>
          <w:sz w:val="24"/>
        </w:rPr>
        <w:t>halaman</w:t>
      </w:r>
    </w:p>
    <w:p w14:paraId="7CB44C51">
      <w:pPr>
        <w:pStyle w:val="6"/>
        <w:numPr>
          <w:ilvl w:val="2"/>
          <w:numId w:val="3"/>
        </w:numPr>
        <w:tabs>
          <w:tab w:val="left" w:pos="2092"/>
          <w:tab w:val="left" w:pos="2093"/>
          <w:tab w:val="right" w:pos="16412"/>
        </w:tabs>
        <w:spacing w:before="143" w:after="0" w:line="240" w:lineRule="auto"/>
        <w:ind w:left="2092" w:right="0" w:hanging="569"/>
        <w:jc w:val="left"/>
        <w:rPr>
          <w:sz w:val="24"/>
        </w:rPr>
      </w:pPr>
      <w:r>
        <w:rPr>
          <w:w w:val="120"/>
          <w:sz w:val="22"/>
        </w:rPr>
        <w:t>Laporan</w:t>
      </w:r>
      <w:r>
        <w:rPr>
          <w:spacing w:val="1"/>
          <w:w w:val="120"/>
          <w:sz w:val="22"/>
        </w:rPr>
        <w:t xml:space="preserve"> </w:t>
      </w:r>
      <w:r>
        <w:rPr>
          <w:w w:val="120"/>
          <w:sz w:val="22"/>
        </w:rPr>
        <w:t>Realisasi</w:t>
      </w:r>
      <w:r>
        <w:rPr>
          <w:spacing w:val="7"/>
          <w:w w:val="120"/>
          <w:sz w:val="22"/>
        </w:rPr>
        <w:t xml:space="preserve"> </w:t>
      </w:r>
      <w:r>
        <w:rPr>
          <w:w w:val="120"/>
          <w:sz w:val="22"/>
        </w:rPr>
        <w:t>APB</w:t>
      </w:r>
      <w:r>
        <w:rPr>
          <w:spacing w:val="9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Kalurahan</w:t>
      </w:r>
      <w:r>
        <w:rPr>
          <w:sz w:val="22"/>
        </w:rPr>
        <w:tab/>
      </w:r>
      <w:r>
        <w:rPr>
          <w:spacing w:val="-10"/>
          <w:w w:val="120"/>
          <w:sz w:val="22"/>
        </w:rPr>
        <w:t>9</w:t>
      </w:r>
    </w:p>
    <w:p w14:paraId="26CBE05A">
      <w:pPr>
        <w:pStyle w:val="6"/>
        <w:numPr>
          <w:ilvl w:val="2"/>
          <w:numId w:val="3"/>
        </w:numPr>
        <w:tabs>
          <w:tab w:val="left" w:pos="2092"/>
          <w:tab w:val="left" w:pos="2093"/>
          <w:tab w:val="right" w:pos="16567"/>
        </w:tabs>
        <w:spacing w:before="138" w:after="0" w:line="240" w:lineRule="auto"/>
        <w:ind w:left="2092" w:right="0" w:hanging="569"/>
        <w:jc w:val="left"/>
        <w:rPr>
          <w:sz w:val="22"/>
        </w:rPr>
      </w:pPr>
      <w:r>
        <w:rPr>
          <w:w w:val="125"/>
          <w:sz w:val="22"/>
        </w:rPr>
        <w:t>Catatan</w:t>
      </w:r>
      <w:r>
        <w:rPr>
          <w:spacing w:val="22"/>
          <w:w w:val="125"/>
          <w:sz w:val="22"/>
        </w:rPr>
        <w:t xml:space="preserve"> </w:t>
      </w:r>
      <w:r>
        <w:rPr>
          <w:w w:val="125"/>
          <w:sz w:val="22"/>
        </w:rPr>
        <w:t>Atas</w:t>
      </w:r>
      <w:r>
        <w:rPr>
          <w:spacing w:val="27"/>
          <w:w w:val="125"/>
          <w:sz w:val="22"/>
        </w:rPr>
        <w:t xml:space="preserve"> </w:t>
      </w:r>
      <w:r>
        <w:rPr>
          <w:w w:val="125"/>
          <w:sz w:val="22"/>
        </w:rPr>
        <w:t>Laporan</w:t>
      </w:r>
      <w:r>
        <w:rPr>
          <w:spacing w:val="24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Keuangan</w:t>
      </w:r>
      <w:r>
        <w:rPr>
          <w:sz w:val="22"/>
        </w:rPr>
        <w:tab/>
      </w:r>
      <w:r>
        <w:rPr>
          <w:spacing w:val="-5"/>
          <w:w w:val="125"/>
          <w:sz w:val="22"/>
        </w:rPr>
        <w:t>10</w:t>
      </w:r>
    </w:p>
    <w:p w14:paraId="72558000">
      <w:pPr>
        <w:pStyle w:val="6"/>
        <w:numPr>
          <w:ilvl w:val="3"/>
          <w:numId w:val="3"/>
        </w:numPr>
        <w:tabs>
          <w:tab w:val="left" w:pos="2660"/>
          <w:tab w:val="left" w:pos="2661"/>
          <w:tab w:val="right" w:pos="16567"/>
        </w:tabs>
        <w:spacing w:before="130" w:after="0" w:line="240" w:lineRule="auto"/>
        <w:ind w:left="2660" w:right="0" w:hanging="569"/>
        <w:jc w:val="left"/>
        <w:rPr>
          <w:sz w:val="22"/>
        </w:rPr>
      </w:pPr>
      <w:r>
        <w:rPr>
          <w:w w:val="120"/>
          <w:sz w:val="22"/>
        </w:rPr>
        <w:t>Informasi</w:t>
      </w:r>
      <w:r>
        <w:rPr>
          <w:spacing w:val="36"/>
          <w:w w:val="120"/>
          <w:sz w:val="22"/>
        </w:rPr>
        <w:t xml:space="preserve"> </w:t>
      </w:r>
      <w:r>
        <w:rPr>
          <w:spacing w:val="-4"/>
          <w:w w:val="120"/>
          <w:sz w:val="22"/>
        </w:rPr>
        <w:t>Umum</w:t>
      </w:r>
      <w:r>
        <w:rPr>
          <w:sz w:val="22"/>
        </w:rPr>
        <w:tab/>
      </w:r>
      <w:r>
        <w:rPr>
          <w:spacing w:val="-5"/>
          <w:w w:val="120"/>
          <w:sz w:val="22"/>
        </w:rPr>
        <w:t>10</w:t>
      </w:r>
    </w:p>
    <w:p w14:paraId="523C1104">
      <w:pPr>
        <w:pStyle w:val="6"/>
        <w:numPr>
          <w:ilvl w:val="3"/>
          <w:numId w:val="3"/>
        </w:numPr>
        <w:tabs>
          <w:tab w:val="left" w:pos="2660"/>
          <w:tab w:val="left" w:pos="2661"/>
          <w:tab w:val="right" w:pos="16567"/>
        </w:tabs>
        <w:spacing w:before="128" w:after="0" w:line="240" w:lineRule="auto"/>
        <w:ind w:left="2660" w:right="0" w:hanging="569"/>
        <w:jc w:val="left"/>
        <w:rPr>
          <w:sz w:val="22"/>
        </w:rPr>
      </w:pPr>
      <w:r>
        <w:rPr>
          <w:w w:val="120"/>
          <w:sz w:val="22"/>
        </w:rPr>
        <w:t>Dasar</w:t>
      </w:r>
      <w:r>
        <w:rPr>
          <w:spacing w:val="46"/>
          <w:w w:val="120"/>
          <w:sz w:val="22"/>
        </w:rPr>
        <w:t xml:space="preserve"> </w:t>
      </w:r>
      <w:r>
        <w:rPr>
          <w:w w:val="120"/>
          <w:sz w:val="22"/>
        </w:rPr>
        <w:t>Penyajian</w:t>
      </w:r>
      <w:r>
        <w:rPr>
          <w:spacing w:val="58"/>
          <w:w w:val="120"/>
          <w:sz w:val="22"/>
        </w:rPr>
        <w:t xml:space="preserve"> </w:t>
      </w:r>
      <w:r>
        <w:rPr>
          <w:w w:val="120"/>
          <w:sz w:val="22"/>
        </w:rPr>
        <w:t>Laporan</w:t>
      </w:r>
      <w:r>
        <w:rPr>
          <w:spacing w:val="56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Keuangan</w:t>
      </w:r>
      <w:r>
        <w:rPr>
          <w:sz w:val="22"/>
        </w:rPr>
        <w:tab/>
      </w:r>
      <w:r>
        <w:rPr>
          <w:spacing w:val="-7"/>
          <w:w w:val="120"/>
          <w:sz w:val="22"/>
        </w:rPr>
        <w:t>10</w:t>
      </w:r>
    </w:p>
    <w:p w14:paraId="046A3B43">
      <w:pPr>
        <w:pStyle w:val="6"/>
        <w:numPr>
          <w:ilvl w:val="3"/>
          <w:numId w:val="3"/>
        </w:numPr>
        <w:tabs>
          <w:tab w:val="left" w:pos="2660"/>
          <w:tab w:val="left" w:pos="2661"/>
          <w:tab w:val="right" w:pos="16567"/>
        </w:tabs>
        <w:spacing w:before="122" w:after="0" w:line="240" w:lineRule="auto"/>
        <w:ind w:left="2660" w:right="0" w:hanging="569"/>
        <w:jc w:val="left"/>
        <w:rPr>
          <w:sz w:val="22"/>
        </w:rPr>
      </w:pPr>
      <w:r>
        <w:rPr>
          <w:w w:val="120"/>
          <w:sz w:val="22"/>
        </w:rPr>
        <w:t>Rincian</w:t>
      </w:r>
      <w:r>
        <w:rPr>
          <w:spacing w:val="45"/>
          <w:w w:val="120"/>
          <w:sz w:val="22"/>
        </w:rPr>
        <w:t xml:space="preserve"> </w:t>
      </w:r>
      <w:r>
        <w:rPr>
          <w:w w:val="120"/>
          <w:sz w:val="22"/>
        </w:rPr>
        <w:t>Pos</w:t>
      </w:r>
      <w:r>
        <w:rPr>
          <w:spacing w:val="51"/>
          <w:w w:val="120"/>
          <w:sz w:val="22"/>
        </w:rPr>
        <w:t xml:space="preserve"> </w:t>
      </w:r>
      <w:r>
        <w:rPr>
          <w:w w:val="120"/>
          <w:sz w:val="22"/>
        </w:rPr>
        <w:t>Laporan</w:t>
      </w:r>
      <w:r>
        <w:rPr>
          <w:spacing w:val="52"/>
          <w:w w:val="120"/>
          <w:sz w:val="22"/>
        </w:rPr>
        <w:t xml:space="preserve"> </w:t>
      </w:r>
      <w:r>
        <w:rPr>
          <w:w w:val="120"/>
          <w:sz w:val="22"/>
        </w:rPr>
        <w:t>Realisasi</w:t>
      </w:r>
      <w:r>
        <w:rPr>
          <w:spacing w:val="49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Anggaran</w:t>
      </w:r>
      <w:r>
        <w:rPr>
          <w:sz w:val="22"/>
        </w:rPr>
        <w:tab/>
      </w:r>
      <w:r>
        <w:rPr>
          <w:spacing w:val="-7"/>
          <w:w w:val="120"/>
          <w:sz w:val="22"/>
        </w:rPr>
        <w:t>10</w:t>
      </w:r>
    </w:p>
    <w:p w14:paraId="229B1115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7"/>
        </w:tabs>
        <w:spacing w:before="126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Rekonsiliasi</w:t>
      </w:r>
      <w:r>
        <w:rPr>
          <w:spacing w:val="49"/>
          <w:w w:val="120"/>
          <w:sz w:val="22"/>
        </w:rPr>
        <w:t xml:space="preserve"> </w:t>
      </w:r>
      <w:r>
        <w:rPr>
          <w:w w:val="120"/>
          <w:sz w:val="22"/>
        </w:rPr>
        <w:t>SILPA</w:t>
      </w:r>
      <w:r>
        <w:rPr>
          <w:spacing w:val="53"/>
          <w:w w:val="120"/>
          <w:sz w:val="22"/>
        </w:rPr>
        <w:t xml:space="preserve"> </w:t>
      </w:r>
      <w:r>
        <w:rPr>
          <w:w w:val="120"/>
          <w:sz w:val="22"/>
        </w:rPr>
        <w:t>dan</w:t>
      </w:r>
      <w:r>
        <w:rPr>
          <w:spacing w:val="48"/>
          <w:w w:val="120"/>
          <w:sz w:val="22"/>
        </w:rPr>
        <w:t xml:space="preserve"> </w:t>
      </w:r>
      <w:r>
        <w:rPr>
          <w:w w:val="120"/>
          <w:sz w:val="22"/>
        </w:rPr>
        <w:t>Kas</w:t>
      </w:r>
      <w:r>
        <w:rPr>
          <w:spacing w:val="46"/>
          <w:w w:val="120"/>
          <w:sz w:val="22"/>
        </w:rPr>
        <w:t xml:space="preserve"> </w:t>
      </w:r>
      <w:r>
        <w:rPr>
          <w:w w:val="120"/>
          <w:sz w:val="22"/>
        </w:rPr>
        <w:t>Pendapatan</w:t>
      </w:r>
      <w:r>
        <w:rPr>
          <w:spacing w:val="52"/>
          <w:w w:val="120"/>
          <w:sz w:val="22"/>
        </w:rPr>
        <w:t xml:space="preserve"> </w:t>
      </w:r>
      <w:r>
        <w:rPr>
          <w:w w:val="120"/>
          <w:sz w:val="22"/>
        </w:rPr>
        <w:t>Asli</w:t>
      </w:r>
      <w:r>
        <w:rPr>
          <w:spacing w:val="51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0"/>
          <w:sz w:val="22"/>
        </w:rPr>
        <w:t>10</w:t>
      </w:r>
    </w:p>
    <w:p w14:paraId="5199D444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7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5"/>
          <w:sz w:val="22"/>
        </w:rPr>
        <w:t>Dana</w:t>
      </w:r>
      <w:r>
        <w:rPr>
          <w:spacing w:val="37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5"/>
          <w:sz w:val="22"/>
        </w:rPr>
        <w:t>11</w:t>
      </w:r>
    </w:p>
    <w:p w14:paraId="6341FEFB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7"/>
        </w:tabs>
        <w:spacing w:before="131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Bagian</w:t>
      </w:r>
      <w:r>
        <w:rPr>
          <w:spacing w:val="40"/>
          <w:w w:val="120"/>
          <w:sz w:val="22"/>
        </w:rPr>
        <w:t xml:space="preserve"> </w:t>
      </w:r>
      <w:r>
        <w:rPr>
          <w:w w:val="120"/>
          <w:sz w:val="22"/>
        </w:rPr>
        <w:t>dari</w:t>
      </w:r>
      <w:r>
        <w:rPr>
          <w:spacing w:val="47"/>
          <w:w w:val="120"/>
          <w:sz w:val="22"/>
        </w:rPr>
        <w:t xml:space="preserve"> </w:t>
      </w:r>
      <w:r>
        <w:rPr>
          <w:w w:val="120"/>
          <w:sz w:val="22"/>
        </w:rPr>
        <w:t>hasil</w:t>
      </w:r>
      <w:r>
        <w:rPr>
          <w:spacing w:val="46"/>
          <w:w w:val="120"/>
          <w:sz w:val="22"/>
        </w:rPr>
        <w:t xml:space="preserve"> </w:t>
      </w:r>
      <w:r>
        <w:rPr>
          <w:w w:val="120"/>
          <w:sz w:val="22"/>
        </w:rPr>
        <w:t>pajak</w:t>
      </w:r>
      <w:r>
        <w:rPr>
          <w:spacing w:val="47"/>
          <w:w w:val="120"/>
          <w:sz w:val="22"/>
        </w:rPr>
        <w:t xml:space="preserve"> </w:t>
      </w:r>
      <w:r>
        <w:rPr>
          <w:w w:val="120"/>
          <w:sz w:val="22"/>
        </w:rPr>
        <w:t>dan</w:t>
      </w:r>
      <w:r>
        <w:rPr>
          <w:spacing w:val="44"/>
          <w:w w:val="120"/>
          <w:sz w:val="22"/>
        </w:rPr>
        <w:t xml:space="preserve"> </w:t>
      </w:r>
      <w:r>
        <w:rPr>
          <w:w w:val="120"/>
          <w:sz w:val="22"/>
        </w:rPr>
        <w:t>retribusi</w:t>
      </w:r>
      <w:r>
        <w:rPr>
          <w:spacing w:val="53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Daerah</w:t>
      </w:r>
      <w:r>
        <w:rPr>
          <w:sz w:val="22"/>
        </w:rPr>
        <w:tab/>
      </w:r>
      <w:r>
        <w:rPr>
          <w:spacing w:val="-5"/>
          <w:w w:val="120"/>
          <w:sz w:val="22"/>
        </w:rPr>
        <w:t>11</w:t>
      </w:r>
    </w:p>
    <w:p w14:paraId="31DE5B9D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26" w:after="0" w:line="240" w:lineRule="auto"/>
        <w:ind w:left="3205" w:right="0" w:hanging="569"/>
        <w:jc w:val="left"/>
        <w:rPr>
          <w:sz w:val="22"/>
        </w:rPr>
      </w:pPr>
      <w:r>
        <w:rPr>
          <w:w w:val="125"/>
          <w:sz w:val="22"/>
        </w:rPr>
        <w:t>Alokasi</w:t>
      </w:r>
      <w:r>
        <w:rPr>
          <w:spacing w:val="25"/>
          <w:w w:val="125"/>
          <w:sz w:val="22"/>
        </w:rPr>
        <w:t xml:space="preserve"> </w:t>
      </w:r>
      <w:r>
        <w:rPr>
          <w:w w:val="125"/>
          <w:sz w:val="22"/>
        </w:rPr>
        <w:t>Dana</w:t>
      </w:r>
      <w:r>
        <w:rPr>
          <w:spacing w:val="19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5"/>
          <w:sz w:val="22"/>
        </w:rPr>
        <w:t>11</w:t>
      </w:r>
    </w:p>
    <w:p w14:paraId="4630C817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5"/>
          <w:sz w:val="22"/>
        </w:rPr>
        <w:t>Bantuan</w:t>
      </w:r>
      <w:r>
        <w:rPr>
          <w:spacing w:val="43"/>
          <w:w w:val="125"/>
          <w:sz w:val="22"/>
        </w:rPr>
        <w:t xml:space="preserve"> </w:t>
      </w:r>
      <w:r>
        <w:rPr>
          <w:w w:val="125"/>
          <w:sz w:val="22"/>
        </w:rPr>
        <w:t>Keuangan</w:t>
      </w:r>
      <w:r>
        <w:rPr>
          <w:spacing w:val="44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Propinsi</w:t>
      </w:r>
      <w:r>
        <w:rPr>
          <w:sz w:val="22"/>
        </w:rPr>
        <w:tab/>
      </w:r>
      <w:r>
        <w:rPr>
          <w:spacing w:val="-5"/>
          <w:w w:val="125"/>
          <w:sz w:val="22"/>
        </w:rPr>
        <w:t>12</w:t>
      </w:r>
    </w:p>
    <w:p w14:paraId="2BF9A9D7">
      <w:pPr>
        <w:spacing w:after="0" w:line="240" w:lineRule="auto"/>
        <w:jc w:val="left"/>
        <w:rPr>
          <w:sz w:val="22"/>
        </w:rPr>
        <w:sectPr>
          <w:pgSz w:w="18720" w:h="12200" w:orient="landscape"/>
          <w:pgMar w:top="1380" w:right="540" w:bottom="280" w:left="740" w:header="720" w:footer="720" w:gutter="0"/>
          <w:cols w:space="720" w:num="1"/>
        </w:sectPr>
      </w:pPr>
    </w:p>
    <w:p w14:paraId="6F808775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79" w:after="0" w:line="240" w:lineRule="auto"/>
        <w:ind w:left="3205" w:right="0" w:hanging="569"/>
        <w:jc w:val="left"/>
        <w:rPr>
          <w:sz w:val="22"/>
        </w:rPr>
      </w:pPr>
      <w:r>
        <w:rPr>
          <w:w w:val="125"/>
          <w:sz w:val="22"/>
        </w:rPr>
        <w:t>Bantuan</w:t>
      </w:r>
      <w:r>
        <w:rPr>
          <w:spacing w:val="43"/>
          <w:w w:val="125"/>
          <w:sz w:val="22"/>
        </w:rPr>
        <w:t xml:space="preserve"> </w:t>
      </w:r>
      <w:r>
        <w:rPr>
          <w:w w:val="125"/>
          <w:sz w:val="22"/>
        </w:rPr>
        <w:t>Keuangan</w:t>
      </w:r>
      <w:r>
        <w:rPr>
          <w:spacing w:val="44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Kabupaten</w:t>
      </w:r>
      <w:r>
        <w:rPr>
          <w:sz w:val="22"/>
        </w:rPr>
        <w:tab/>
      </w:r>
      <w:r>
        <w:rPr>
          <w:spacing w:val="-5"/>
          <w:w w:val="125"/>
          <w:sz w:val="22"/>
        </w:rPr>
        <w:t>12</w:t>
      </w:r>
    </w:p>
    <w:p w14:paraId="21044A1D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Pendapatan</w:t>
      </w:r>
      <w:r>
        <w:rPr>
          <w:spacing w:val="21"/>
          <w:w w:val="120"/>
          <w:sz w:val="22"/>
        </w:rPr>
        <w:t xml:space="preserve">  </w:t>
      </w:r>
      <w:r>
        <w:rPr>
          <w:w w:val="120"/>
          <w:sz w:val="22"/>
        </w:rPr>
        <w:t>Lain-</w:t>
      </w:r>
      <w:r>
        <w:rPr>
          <w:spacing w:val="-4"/>
          <w:w w:val="120"/>
          <w:sz w:val="22"/>
        </w:rPr>
        <w:t>lain</w:t>
      </w:r>
      <w:r>
        <w:rPr>
          <w:sz w:val="22"/>
        </w:rPr>
        <w:tab/>
      </w:r>
      <w:r>
        <w:rPr>
          <w:spacing w:val="-5"/>
          <w:w w:val="120"/>
          <w:sz w:val="22"/>
        </w:rPr>
        <w:t>12</w:t>
      </w:r>
    </w:p>
    <w:p w14:paraId="5BD65576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Belanja</w:t>
      </w:r>
      <w:r>
        <w:rPr>
          <w:spacing w:val="57"/>
          <w:w w:val="120"/>
          <w:sz w:val="22"/>
        </w:rPr>
        <w:t xml:space="preserve"> </w:t>
      </w:r>
      <w:r>
        <w:rPr>
          <w:w w:val="120"/>
          <w:sz w:val="22"/>
        </w:rPr>
        <w:t>Bidang</w:t>
      </w:r>
      <w:r>
        <w:rPr>
          <w:spacing w:val="54"/>
          <w:w w:val="120"/>
          <w:sz w:val="22"/>
        </w:rPr>
        <w:t xml:space="preserve"> </w:t>
      </w:r>
      <w:r>
        <w:rPr>
          <w:w w:val="120"/>
          <w:sz w:val="22"/>
        </w:rPr>
        <w:t>Penyelenggaraan</w:t>
      </w:r>
      <w:r>
        <w:rPr>
          <w:spacing w:val="62"/>
          <w:w w:val="120"/>
          <w:sz w:val="22"/>
        </w:rPr>
        <w:t xml:space="preserve"> </w:t>
      </w:r>
      <w:r>
        <w:rPr>
          <w:w w:val="120"/>
          <w:sz w:val="22"/>
        </w:rPr>
        <w:t>Pemerintah</w:t>
      </w:r>
      <w:r>
        <w:rPr>
          <w:spacing w:val="57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0"/>
          <w:sz w:val="22"/>
        </w:rPr>
        <w:t>13</w:t>
      </w:r>
    </w:p>
    <w:p w14:paraId="6B1AAA16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1" w:after="0" w:line="240" w:lineRule="auto"/>
        <w:ind w:left="3205" w:right="0" w:hanging="569"/>
        <w:jc w:val="left"/>
        <w:rPr>
          <w:sz w:val="22"/>
        </w:rPr>
      </w:pPr>
      <w:r>
        <w:rPr>
          <w:w w:val="125"/>
          <w:sz w:val="22"/>
        </w:rPr>
        <w:t>Belanja</w:t>
      </w:r>
      <w:r>
        <w:rPr>
          <w:spacing w:val="27"/>
          <w:w w:val="125"/>
          <w:sz w:val="22"/>
        </w:rPr>
        <w:t xml:space="preserve"> </w:t>
      </w:r>
      <w:r>
        <w:rPr>
          <w:w w:val="125"/>
          <w:sz w:val="22"/>
        </w:rPr>
        <w:t>Bidang</w:t>
      </w:r>
      <w:r>
        <w:rPr>
          <w:spacing w:val="26"/>
          <w:w w:val="125"/>
          <w:sz w:val="22"/>
        </w:rPr>
        <w:t xml:space="preserve"> </w:t>
      </w:r>
      <w:r>
        <w:rPr>
          <w:w w:val="125"/>
          <w:sz w:val="22"/>
        </w:rPr>
        <w:t>Pelaksanaan</w:t>
      </w:r>
      <w:r>
        <w:rPr>
          <w:spacing w:val="32"/>
          <w:w w:val="125"/>
          <w:sz w:val="22"/>
        </w:rPr>
        <w:t xml:space="preserve"> </w:t>
      </w:r>
      <w:r>
        <w:rPr>
          <w:w w:val="125"/>
          <w:sz w:val="22"/>
        </w:rPr>
        <w:t>Pembangunan</w:t>
      </w:r>
      <w:r>
        <w:rPr>
          <w:spacing w:val="28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5"/>
          <w:sz w:val="22"/>
        </w:rPr>
        <w:t>13</w:t>
      </w:r>
    </w:p>
    <w:p w14:paraId="2ADF3F98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Belanja</w:t>
      </w:r>
      <w:r>
        <w:rPr>
          <w:spacing w:val="67"/>
          <w:w w:val="120"/>
          <w:sz w:val="22"/>
        </w:rPr>
        <w:t xml:space="preserve"> </w:t>
      </w:r>
      <w:r>
        <w:rPr>
          <w:w w:val="120"/>
          <w:sz w:val="22"/>
        </w:rPr>
        <w:t>Bidang</w:t>
      </w:r>
      <w:r>
        <w:rPr>
          <w:spacing w:val="65"/>
          <w:w w:val="120"/>
          <w:sz w:val="22"/>
        </w:rPr>
        <w:t xml:space="preserve"> </w:t>
      </w:r>
      <w:r>
        <w:rPr>
          <w:w w:val="120"/>
          <w:sz w:val="22"/>
        </w:rPr>
        <w:t>Pembinaan</w:t>
      </w:r>
      <w:r>
        <w:rPr>
          <w:spacing w:val="72"/>
          <w:w w:val="120"/>
          <w:sz w:val="22"/>
        </w:rPr>
        <w:t xml:space="preserve"> </w:t>
      </w:r>
      <w:r>
        <w:rPr>
          <w:w w:val="120"/>
          <w:sz w:val="22"/>
        </w:rPr>
        <w:t>Kemasyaratan</w:t>
      </w:r>
      <w:r>
        <w:rPr>
          <w:spacing w:val="67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0"/>
          <w:sz w:val="22"/>
        </w:rPr>
        <w:t>13</w:t>
      </w:r>
    </w:p>
    <w:p w14:paraId="77DDBDE7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Belanja</w:t>
      </w:r>
      <w:r>
        <w:rPr>
          <w:spacing w:val="68"/>
          <w:w w:val="120"/>
          <w:sz w:val="22"/>
        </w:rPr>
        <w:t xml:space="preserve"> </w:t>
      </w:r>
      <w:r>
        <w:rPr>
          <w:w w:val="120"/>
          <w:sz w:val="22"/>
        </w:rPr>
        <w:t>Bidang</w:t>
      </w:r>
      <w:r>
        <w:rPr>
          <w:spacing w:val="63"/>
          <w:w w:val="120"/>
          <w:sz w:val="22"/>
        </w:rPr>
        <w:t xml:space="preserve"> </w:t>
      </w:r>
      <w:r>
        <w:rPr>
          <w:w w:val="120"/>
          <w:sz w:val="22"/>
        </w:rPr>
        <w:t>Pemberdayaan</w:t>
      </w:r>
      <w:r>
        <w:rPr>
          <w:spacing w:val="69"/>
          <w:w w:val="120"/>
          <w:sz w:val="22"/>
        </w:rPr>
        <w:t xml:space="preserve"> </w:t>
      </w:r>
      <w:r>
        <w:rPr>
          <w:w w:val="120"/>
          <w:sz w:val="22"/>
        </w:rPr>
        <w:t>Kemasyaratan</w:t>
      </w:r>
      <w:r>
        <w:rPr>
          <w:spacing w:val="66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0"/>
          <w:sz w:val="22"/>
        </w:rPr>
        <w:t>13</w:t>
      </w:r>
    </w:p>
    <w:p w14:paraId="55E0DB8B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5"/>
          <w:sz w:val="22"/>
        </w:rPr>
        <w:t>Belanja</w:t>
      </w:r>
      <w:r>
        <w:rPr>
          <w:spacing w:val="28"/>
          <w:w w:val="125"/>
          <w:sz w:val="22"/>
        </w:rPr>
        <w:t xml:space="preserve"> </w:t>
      </w:r>
      <w:r>
        <w:rPr>
          <w:w w:val="125"/>
          <w:sz w:val="22"/>
        </w:rPr>
        <w:t>Bidang</w:t>
      </w:r>
      <w:r>
        <w:rPr>
          <w:spacing w:val="29"/>
          <w:w w:val="125"/>
          <w:sz w:val="22"/>
        </w:rPr>
        <w:t xml:space="preserve"> </w:t>
      </w:r>
      <w:r>
        <w:rPr>
          <w:w w:val="125"/>
          <w:sz w:val="22"/>
        </w:rPr>
        <w:t>Penanggulangan</w:t>
      </w:r>
      <w:r>
        <w:rPr>
          <w:spacing w:val="25"/>
          <w:w w:val="125"/>
          <w:sz w:val="22"/>
        </w:rPr>
        <w:t xml:space="preserve"> </w:t>
      </w:r>
      <w:r>
        <w:rPr>
          <w:w w:val="125"/>
          <w:sz w:val="22"/>
        </w:rPr>
        <w:t>Bencana,</w:t>
      </w:r>
      <w:r>
        <w:rPr>
          <w:spacing w:val="26"/>
          <w:w w:val="125"/>
          <w:sz w:val="22"/>
        </w:rPr>
        <w:t xml:space="preserve"> </w:t>
      </w:r>
      <w:r>
        <w:rPr>
          <w:w w:val="125"/>
          <w:sz w:val="22"/>
        </w:rPr>
        <w:t>Darurat</w:t>
      </w:r>
      <w:r>
        <w:rPr>
          <w:spacing w:val="27"/>
          <w:w w:val="125"/>
          <w:sz w:val="22"/>
        </w:rPr>
        <w:t xml:space="preserve"> </w:t>
      </w:r>
      <w:r>
        <w:rPr>
          <w:w w:val="125"/>
          <w:sz w:val="22"/>
        </w:rPr>
        <w:t>dan</w:t>
      </w:r>
      <w:r>
        <w:rPr>
          <w:spacing w:val="33"/>
          <w:w w:val="125"/>
          <w:sz w:val="22"/>
        </w:rPr>
        <w:t xml:space="preserve"> </w:t>
      </w:r>
      <w:r>
        <w:rPr>
          <w:w w:val="125"/>
          <w:sz w:val="22"/>
        </w:rPr>
        <w:t>Mendesak</w:t>
      </w:r>
      <w:r>
        <w:rPr>
          <w:spacing w:val="28"/>
          <w:w w:val="125"/>
          <w:sz w:val="22"/>
        </w:rPr>
        <w:t xml:space="preserve"> </w:t>
      </w:r>
      <w:r>
        <w:rPr>
          <w:spacing w:val="-2"/>
          <w:w w:val="125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5"/>
          <w:sz w:val="22"/>
        </w:rPr>
        <w:t>13</w:t>
      </w:r>
    </w:p>
    <w:p w14:paraId="5C78CA1D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27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Belanja</w:t>
      </w:r>
      <w:r>
        <w:rPr>
          <w:spacing w:val="66"/>
          <w:w w:val="120"/>
          <w:sz w:val="22"/>
        </w:rPr>
        <w:t xml:space="preserve"> </w:t>
      </w:r>
      <w:r>
        <w:rPr>
          <w:w w:val="120"/>
          <w:sz w:val="22"/>
        </w:rPr>
        <w:t>Kalurahan</w:t>
      </w:r>
      <w:r>
        <w:rPr>
          <w:spacing w:val="71"/>
          <w:w w:val="120"/>
          <w:sz w:val="22"/>
        </w:rPr>
        <w:t xml:space="preserve"> </w:t>
      </w:r>
      <w:r>
        <w:rPr>
          <w:w w:val="120"/>
          <w:sz w:val="22"/>
        </w:rPr>
        <w:t>dalam</w:t>
      </w:r>
      <w:r>
        <w:rPr>
          <w:spacing w:val="70"/>
          <w:w w:val="120"/>
          <w:sz w:val="22"/>
        </w:rPr>
        <w:t xml:space="preserve"> </w:t>
      </w:r>
      <w:r>
        <w:rPr>
          <w:w w:val="120"/>
          <w:sz w:val="22"/>
        </w:rPr>
        <w:t>Klasifikasi</w:t>
      </w:r>
      <w:r>
        <w:rPr>
          <w:spacing w:val="73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Ekonomi</w:t>
      </w:r>
      <w:r>
        <w:rPr>
          <w:sz w:val="22"/>
        </w:rPr>
        <w:tab/>
      </w:r>
      <w:r>
        <w:rPr>
          <w:spacing w:val="-5"/>
          <w:w w:val="120"/>
          <w:sz w:val="22"/>
        </w:rPr>
        <w:t>13</w:t>
      </w:r>
    </w:p>
    <w:p w14:paraId="5E1B73EB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7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Belanja</w:t>
      </w:r>
      <w:r>
        <w:rPr>
          <w:spacing w:val="64"/>
          <w:w w:val="120"/>
          <w:sz w:val="22"/>
        </w:rPr>
        <w:t xml:space="preserve"> </w:t>
      </w:r>
      <w:r>
        <w:rPr>
          <w:w w:val="120"/>
          <w:sz w:val="22"/>
        </w:rPr>
        <w:t>Kalurahan</w:t>
      </w:r>
      <w:r>
        <w:rPr>
          <w:spacing w:val="68"/>
          <w:w w:val="120"/>
          <w:sz w:val="22"/>
        </w:rPr>
        <w:t xml:space="preserve"> </w:t>
      </w:r>
      <w:r>
        <w:rPr>
          <w:w w:val="120"/>
          <w:sz w:val="22"/>
        </w:rPr>
        <w:t>dalam</w:t>
      </w:r>
      <w:r>
        <w:rPr>
          <w:spacing w:val="66"/>
          <w:w w:val="120"/>
          <w:sz w:val="22"/>
        </w:rPr>
        <w:t xml:space="preserve"> </w:t>
      </w:r>
      <w:r>
        <w:rPr>
          <w:w w:val="120"/>
          <w:sz w:val="22"/>
        </w:rPr>
        <w:t>Klasifikasi</w:t>
      </w:r>
      <w:r>
        <w:rPr>
          <w:spacing w:val="64"/>
          <w:w w:val="120"/>
          <w:sz w:val="22"/>
        </w:rPr>
        <w:t xml:space="preserve"> </w:t>
      </w:r>
      <w:r>
        <w:rPr>
          <w:w w:val="120"/>
          <w:sz w:val="22"/>
        </w:rPr>
        <w:t>Sub</w:t>
      </w:r>
      <w:r>
        <w:rPr>
          <w:spacing w:val="71"/>
          <w:w w:val="120"/>
          <w:sz w:val="22"/>
        </w:rPr>
        <w:t xml:space="preserve"> </w:t>
      </w:r>
      <w:r>
        <w:rPr>
          <w:w w:val="120"/>
          <w:sz w:val="22"/>
        </w:rPr>
        <w:t>Bidang</w:t>
      </w:r>
      <w:r>
        <w:rPr>
          <w:spacing w:val="67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(Fungsi)</w:t>
      </w:r>
      <w:r>
        <w:rPr>
          <w:sz w:val="22"/>
        </w:rPr>
        <w:tab/>
      </w:r>
      <w:r>
        <w:rPr>
          <w:spacing w:val="-5"/>
          <w:w w:val="120"/>
          <w:sz w:val="22"/>
        </w:rPr>
        <w:t>14</w:t>
      </w:r>
    </w:p>
    <w:p w14:paraId="44080A85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spacing w:val="-2"/>
          <w:w w:val="120"/>
          <w:sz w:val="22"/>
        </w:rPr>
        <w:t>Pembiayaan</w:t>
      </w:r>
      <w:r>
        <w:rPr>
          <w:sz w:val="22"/>
        </w:rPr>
        <w:tab/>
      </w:r>
      <w:r>
        <w:rPr>
          <w:spacing w:val="-5"/>
          <w:w w:val="120"/>
          <w:sz w:val="22"/>
        </w:rPr>
        <w:t>14</w:t>
      </w:r>
    </w:p>
    <w:p w14:paraId="02D56FFF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0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Aset</w:t>
      </w:r>
      <w:r>
        <w:rPr>
          <w:spacing w:val="24"/>
          <w:w w:val="120"/>
          <w:sz w:val="22"/>
        </w:rPr>
        <w:t xml:space="preserve"> </w:t>
      </w:r>
      <w:r>
        <w:rPr>
          <w:spacing w:val="-2"/>
          <w:w w:val="115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0"/>
          <w:sz w:val="22"/>
        </w:rPr>
        <w:t>15</w:t>
      </w:r>
    </w:p>
    <w:p w14:paraId="6070CA3D">
      <w:pPr>
        <w:pStyle w:val="6"/>
        <w:numPr>
          <w:ilvl w:val="4"/>
          <w:numId w:val="3"/>
        </w:numPr>
        <w:tabs>
          <w:tab w:val="left" w:pos="3204"/>
          <w:tab w:val="left" w:pos="3205"/>
          <w:tab w:val="right" w:pos="16566"/>
        </w:tabs>
        <w:spacing w:before="131" w:after="0" w:line="240" w:lineRule="auto"/>
        <w:ind w:left="3205" w:right="0" w:hanging="569"/>
        <w:jc w:val="left"/>
        <w:rPr>
          <w:sz w:val="22"/>
        </w:rPr>
      </w:pPr>
      <w:r>
        <w:rPr>
          <w:w w:val="120"/>
          <w:sz w:val="22"/>
        </w:rPr>
        <w:t>Penyertaan</w:t>
      </w:r>
      <w:r>
        <w:rPr>
          <w:spacing w:val="40"/>
          <w:w w:val="120"/>
          <w:sz w:val="22"/>
        </w:rPr>
        <w:t xml:space="preserve"> </w:t>
      </w:r>
      <w:r>
        <w:rPr>
          <w:w w:val="120"/>
          <w:sz w:val="22"/>
        </w:rPr>
        <w:t>Modal</w:t>
      </w:r>
      <w:r>
        <w:rPr>
          <w:spacing w:val="41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20"/>
          <w:sz w:val="22"/>
        </w:rPr>
        <w:t>15</w:t>
      </w:r>
    </w:p>
    <w:p w14:paraId="34AE37A3">
      <w:pPr>
        <w:spacing w:before="132"/>
        <w:ind w:left="2660" w:right="0" w:firstLine="0"/>
        <w:jc w:val="left"/>
        <w:rPr>
          <w:rFonts w:ascii="Trebuchet MS" w:hAnsi="Trebuchet MS"/>
          <w:sz w:val="22"/>
        </w:rPr>
      </w:pPr>
      <w:r>
        <w:rPr>
          <w:rFonts w:ascii="Trebuchet MS" w:hAnsi="Trebuchet MS"/>
          <w:spacing w:val="-4"/>
          <w:w w:val="120"/>
          <w:sz w:val="22"/>
        </w:rPr>
        <w:t>……..</w:t>
      </w:r>
    </w:p>
    <w:p w14:paraId="73AEEFB5">
      <w:pPr>
        <w:spacing w:before="126"/>
        <w:ind w:left="1524" w:right="0" w:firstLine="0"/>
        <w:jc w:val="left"/>
        <w:rPr>
          <w:sz w:val="22"/>
        </w:rPr>
      </w:pPr>
      <w:r>
        <w:rPr>
          <w:spacing w:val="-2"/>
          <w:w w:val="120"/>
          <w:sz w:val="22"/>
        </w:rPr>
        <w:t>Lampiran</w:t>
      </w:r>
    </w:p>
    <w:p w14:paraId="57CA34C4">
      <w:pPr>
        <w:tabs>
          <w:tab w:val="left" w:pos="16271"/>
        </w:tabs>
        <w:spacing w:before="130"/>
        <w:ind w:left="1524" w:right="0" w:firstLine="0"/>
        <w:jc w:val="left"/>
        <w:rPr>
          <w:sz w:val="22"/>
        </w:rPr>
      </w:pPr>
      <w:r>
        <w:rPr>
          <w:w w:val="130"/>
          <w:sz w:val="22"/>
        </w:rPr>
        <w:t>Lampiran</w:t>
      </w:r>
      <w:r>
        <w:rPr>
          <w:spacing w:val="17"/>
          <w:w w:val="130"/>
          <w:sz w:val="22"/>
        </w:rPr>
        <w:t xml:space="preserve"> </w:t>
      </w:r>
      <w:r>
        <w:rPr>
          <w:w w:val="130"/>
          <w:sz w:val="22"/>
        </w:rPr>
        <w:t>1</w:t>
      </w:r>
      <w:r>
        <w:rPr>
          <w:spacing w:val="14"/>
          <w:w w:val="130"/>
          <w:sz w:val="22"/>
        </w:rPr>
        <w:t xml:space="preserve"> </w:t>
      </w:r>
      <w:r>
        <w:rPr>
          <w:w w:val="130"/>
          <w:sz w:val="22"/>
        </w:rPr>
        <w:t>-</w:t>
      </w:r>
      <w:r>
        <w:rPr>
          <w:spacing w:val="14"/>
          <w:w w:val="130"/>
          <w:sz w:val="22"/>
        </w:rPr>
        <w:t xml:space="preserve"> </w:t>
      </w:r>
      <w:r>
        <w:rPr>
          <w:w w:val="130"/>
          <w:sz w:val="22"/>
        </w:rPr>
        <w:t>Rincian</w:t>
      </w:r>
      <w:r>
        <w:rPr>
          <w:spacing w:val="18"/>
          <w:w w:val="130"/>
          <w:sz w:val="22"/>
        </w:rPr>
        <w:t xml:space="preserve"> </w:t>
      </w:r>
      <w:r>
        <w:rPr>
          <w:w w:val="130"/>
          <w:sz w:val="22"/>
        </w:rPr>
        <w:t>Aset</w:t>
      </w:r>
      <w:r>
        <w:rPr>
          <w:spacing w:val="19"/>
          <w:w w:val="130"/>
          <w:sz w:val="22"/>
        </w:rPr>
        <w:t xml:space="preserve"> </w:t>
      </w:r>
      <w:r>
        <w:rPr>
          <w:w w:val="130"/>
          <w:sz w:val="22"/>
        </w:rPr>
        <w:t>Tetap</w:t>
      </w:r>
      <w:r>
        <w:rPr>
          <w:spacing w:val="19"/>
          <w:w w:val="130"/>
          <w:sz w:val="22"/>
        </w:rPr>
        <w:t xml:space="preserve"> </w:t>
      </w:r>
      <w:r>
        <w:rPr>
          <w:spacing w:val="-2"/>
          <w:w w:val="130"/>
          <w:sz w:val="22"/>
        </w:rPr>
        <w:t>Kalurahan</w:t>
      </w:r>
      <w:r>
        <w:rPr>
          <w:sz w:val="22"/>
        </w:rPr>
        <w:tab/>
      </w:r>
      <w:r>
        <w:rPr>
          <w:spacing w:val="-5"/>
          <w:w w:val="130"/>
          <w:sz w:val="22"/>
        </w:rPr>
        <w:t>16</w:t>
      </w:r>
    </w:p>
    <w:p w14:paraId="124930E6">
      <w:pPr>
        <w:spacing w:after="0"/>
        <w:jc w:val="left"/>
        <w:rPr>
          <w:sz w:val="22"/>
        </w:rPr>
        <w:sectPr>
          <w:pgSz w:w="18720" w:h="12200" w:orient="landscape"/>
          <w:pgMar w:top="1040" w:right="540" w:bottom="280" w:left="740" w:header="720" w:footer="720" w:gutter="0"/>
          <w:cols w:space="720" w:num="1"/>
        </w:sectPr>
      </w:pPr>
    </w:p>
    <w:tbl>
      <w:tblPr>
        <w:tblStyle w:val="3"/>
        <w:tblW w:w="0" w:type="auto"/>
        <w:tblInd w:w="170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14"/>
        <w:gridCol w:w="3514"/>
        <w:gridCol w:w="2001"/>
        <w:gridCol w:w="1865"/>
      </w:tblGrid>
      <w:tr w14:paraId="2606C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9" w:hRule="atLeast"/>
        </w:trPr>
        <w:tc>
          <w:tcPr>
            <w:tcW w:w="14494" w:type="dxa"/>
            <w:gridSpan w:val="4"/>
          </w:tcPr>
          <w:p w14:paraId="34743706">
            <w:pPr>
              <w:pStyle w:val="7"/>
              <w:spacing w:line="362" w:lineRule="auto"/>
              <w:ind w:left="1958" w:right="1971"/>
              <w:jc w:val="center"/>
              <w:rPr>
                <w:b/>
                <w:sz w:val="24"/>
              </w:rPr>
            </w:pPr>
            <w:r>
              <w:rPr>
                <w:b/>
                <w:w w:val="120"/>
                <w:sz w:val="24"/>
              </w:rPr>
              <w:t>LAPORAN REALISASI APB KALURAHAN PEMERINTAH KALURAHAN NOMPOREJO KAPANEWON</w:t>
            </w:r>
            <w:r>
              <w:rPr>
                <w:b/>
                <w:spacing w:val="40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GALUR</w:t>
            </w:r>
            <w:r>
              <w:rPr>
                <w:b/>
                <w:spacing w:val="40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KABUPATEN</w:t>
            </w:r>
            <w:r>
              <w:rPr>
                <w:b/>
                <w:spacing w:val="40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KULON</w:t>
            </w:r>
            <w:r>
              <w:rPr>
                <w:b/>
                <w:spacing w:val="40"/>
                <w:w w:val="120"/>
                <w:sz w:val="24"/>
              </w:rPr>
              <w:t xml:space="preserve"> </w:t>
            </w:r>
            <w:r>
              <w:rPr>
                <w:b/>
                <w:w w:val="120"/>
                <w:sz w:val="24"/>
              </w:rPr>
              <w:t>PROGO</w:t>
            </w:r>
          </w:p>
          <w:p w14:paraId="65FC3DBF">
            <w:pPr>
              <w:pStyle w:val="7"/>
              <w:spacing w:line="280" w:lineRule="exact"/>
              <w:ind w:left="1957" w:right="1971"/>
              <w:jc w:val="center"/>
              <w:rPr>
                <w:rFonts w:hint="default"/>
                <w:b/>
                <w:sz w:val="24"/>
                <w:lang w:val="en-GB"/>
              </w:rPr>
            </w:pPr>
            <w:r>
              <w:rPr>
                <w:b/>
                <w:w w:val="115"/>
                <w:sz w:val="24"/>
              </w:rPr>
              <w:t>TAHUN</w:t>
            </w:r>
            <w:r>
              <w:rPr>
                <w:b/>
                <w:spacing w:val="39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ANGGARAN</w:t>
            </w:r>
            <w:r>
              <w:rPr>
                <w:b/>
                <w:spacing w:val="47"/>
                <w:w w:val="115"/>
                <w:sz w:val="24"/>
              </w:rPr>
              <w:t xml:space="preserve"> </w:t>
            </w:r>
            <w:r>
              <w:rPr>
                <w:b/>
                <w:spacing w:val="-4"/>
                <w:w w:val="115"/>
                <w:sz w:val="24"/>
              </w:rPr>
              <w:t>202</w:t>
            </w:r>
            <w:r>
              <w:rPr>
                <w:rFonts w:hint="default"/>
                <w:b/>
                <w:spacing w:val="-4"/>
                <w:w w:val="115"/>
                <w:sz w:val="24"/>
                <w:lang w:val="en-GB"/>
              </w:rPr>
              <w:t>4</w:t>
            </w:r>
          </w:p>
        </w:tc>
      </w:tr>
      <w:tr w14:paraId="1198C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7114" w:type="dxa"/>
          </w:tcPr>
          <w:p w14:paraId="2759F169">
            <w:pPr>
              <w:pStyle w:val="7"/>
              <w:rPr>
                <w:rFonts w:ascii="Times New Roman"/>
                <w:sz w:val="18"/>
              </w:rPr>
            </w:pPr>
          </w:p>
        </w:tc>
        <w:tc>
          <w:tcPr>
            <w:tcW w:w="3514" w:type="dxa"/>
          </w:tcPr>
          <w:p w14:paraId="054DECB8">
            <w:pPr>
              <w:pStyle w:val="7"/>
              <w:spacing w:before="68"/>
              <w:ind w:left="1918"/>
              <w:rPr>
                <w:b/>
                <w:sz w:val="18"/>
              </w:rPr>
            </w:pPr>
            <w:r>
              <w:rPr>
                <w:b/>
                <w:spacing w:val="-2"/>
                <w:w w:val="120"/>
                <w:sz w:val="18"/>
              </w:rPr>
              <w:t>Anggaran</w:t>
            </w:r>
          </w:p>
        </w:tc>
        <w:tc>
          <w:tcPr>
            <w:tcW w:w="2001" w:type="dxa"/>
          </w:tcPr>
          <w:p w14:paraId="2F244E88">
            <w:pPr>
              <w:pStyle w:val="7"/>
              <w:spacing w:before="68"/>
              <w:ind w:left="480"/>
              <w:rPr>
                <w:b/>
                <w:sz w:val="18"/>
              </w:rPr>
            </w:pPr>
            <w:r>
              <w:rPr>
                <w:b/>
                <w:spacing w:val="-2"/>
                <w:w w:val="120"/>
                <w:sz w:val="18"/>
              </w:rPr>
              <w:t>Realisasi</w:t>
            </w:r>
          </w:p>
        </w:tc>
        <w:tc>
          <w:tcPr>
            <w:tcW w:w="1865" w:type="dxa"/>
          </w:tcPr>
          <w:p w14:paraId="74228BE8">
            <w:pPr>
              <w:pStyle w:val="7"/>
              <w:spacing w:before="68"/>
              <w:ind w:left="172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(Lebih)/</w:t>
            </w:r>
            <w:r>
              <w:rPr>
                <w:b/>
                <w:spacing w:val="5"/>
                <w:w w:val="110"/>
                <w:sz w:val="18"/>
              </w:rPr>
              <w:t xml:space="preserve"> </w:t>
            </w:r>
            <w:r>
              <w:rPr>
                <w:b/>
                <w:spacing w:val="-2"/>
                <w:w w:val="110"/>
                <w:sz w:val="18"/>
              </w:rPr>
              <w:t>kurang</w:t>
            </w:r>
          </w:p>
        </w:tc>
      </w:tr>
      <w:tr w14:paraId="54E55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7114" w:type="dxa"/>
            <w:vMerge w:val="restart"/>
          </w:tcPr>
          <w:p w14:paraId="0E6E9FD3">
            <w:pPr>
              <w:pStyle w:val="7"/>
              <w:spacing w:before="53"/>
              <w:ind w:left="50"/>
              <w:rPr>
                <w:b/>
                <w:sz w:val="18"/>
              </w:rPr>
            </w:pPr>
            <w:r>
              <w:rPr>
                <w:b/>
                <w:spacing w:val="-2"/>
                <w:w w:val="110"/>
                <w:sz w:val="18"/>
              </w:rPr>
              <w:t>PENDAPATAN</w:t>
            </w:r>
          </w:p>
          <w:p w14:paraId="226C842B">
            <w:pPr>
              <w:pStyle w:val="7"/>
              <w:spacing w:before="105" w:line="360" w:lineRule="auto"/>
              <w:ind w:left="646" w:right="2754"/>
              <w:rPr>
                <w:sz w:val="18"/>
              </w:rPr>
            </w:pPr>
            <w:r>
              <w:rPr>
                <w:w w:val="125"/>
                <w:sz w:val="18"/>
              </w:rPr>
              <w:t>Pendapatan</w:t>
            </w:r>
            <w:r>
              <w:rPr>
                <w:spacing w:val="-11"/>
                <w:w w:val="125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Asli</w:t>
            </w:r>
            <w:r>
              <w:rPr>
                <w:spacing w:val="-3"/>
                <w:w w:val="125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Kalurahan Pendapatan Transfer</w:t>
            </w:r>
          </w:p>
          <w:p w14:paraId="62A760A8">
            <w:pPr>
              <w:pStyle w:val="7"/>
              <w:spacing w:line="211" w:lineRule="exact"/>
              <w:ind w:left="1214"/>
              <w:rPr>
                <w:sz w:val="18"/>
              </w:rPr>
            </w:pPr>
            <w:r>
              <w:rPr>
                <w:w w:val="130"/>
                <w:sz w:val="18"/>
              </w:rPr>
              <w:t>Dana</w:t>
            </w:r>
            <w:r>
              <w:rPr>
                <w:spacing w:val="10"/>
                <w:w w:val="130"/>
                <w:sz w:val="18"/>
              </w:rPr>
              <w:t xml:space="preserve"> </w:t>
            </w:r>
            <w:r>
              <w:rPr>
                <w:spacing w:val="-2"/>
                <w:w w:val="130"/>
                <w:sz w:val="18"/>
              </w:rPr>
              <w:t>Kalurahan</w:t>
            </w:r>
          </w:p>
          <w:p w14:paraId="269830AB">
            <w:pPr>
              <w:pStyle w:val="7"/>
              <w:spacing w:before="109" w:line="360" w:lineRule="auto"/>
              <w:ind w:left="1214" w:right="1532"/>
              <w:rPr>
                <w:sz w:val="18"/>
              </w:rPr>
            </w:pPr>
            <w:r>
              <w:rPr>
                <w:w w:val="125"/>
                <w:sz w:val="18"/>
              </w:rPr>
              <w:t>Bagian dr hasil pajak dan Retribusi Daerah Alokasi Dana Kalurahan</w:t>
            </w:r>
          </w:p>
          <w:p w14:paraId="45009A95">
            <w:pPr>
              <w:pStyle w:val="7"/>
              <w:spacing w:line="360" w:lineRule="auto"/>
              <w:ind w:left="1214" w:right="2754"/>
              <w:rPr>
                <w:sz w:val="18"/>
              </w:rPr>
            </w:pPr>
            <w:r>
              <w:rPr>
                <w:w w:val="125"/>
                <w:sz w:val="18"/>
              </w:rPr>
              <w:t>Bantuan Keuangan Propinsi Bantuan Keuangan Kabupaten</w:t>
            </w:r>
          </w:p>
          <w:p w14:paraId="3D722E5D">
            <w:pPr>
              <w:pStyle w:val="7"/>
              <w:spacing w:before="2"/>
              <w:ind w:left="646"/>
              <w:rPr>
                <w:sz w:val="18"/>
              </w:rPr>
            </w:pPr>
            <w:r>
              <w:rPr>
                <w:w w:val="125"/>
                <w:sz w:val="18"/>
              </w:rPr>
              <w:t>Pendapatan</w:t>
            </w:r>
            <w:r>
              <w:rPr>
                <w:spacing w:val="8"/>
                <w:w w:val="125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Lain</w:t>
            </w:r>
            <w:r>
              <w:rPr>
                <w:spacing w:val="9"/>
                <w:w w:val="125"/>
                <w:sz w:val="18"/>
              </w:rPr>
              <w:t xml:space="preserve"> </w:t>
            </w:r>
            <w:r>
              <w:rPr>
                <w:spacing w:val="-4"/>
                <w:w w:val="125"/>
                <w:sz w:val="18"/>
              </w:rPr>
              <w:t>lain</w:t>
            </w:r>
          </w:p>
          <w:p w14:paraId="5B034E75">
            <w:pPr>
              <w:pStyle w:val="7"/>
              <w:spacing w:before="105"/>
              <w:ind w:left="2902"/>
              <w:rPr>
                <w:b/>
                <w:sz w:val="18"/>
              </w:rPr>
            </w:pPr>
            <w:r>
              <w:rPr>
                <w:b/>
                <w:w w:val="120"/>
                <w:sz w:val="18"/>
              </w:rPr>
              <w:t>JUMLAH</w:t>
            </w:r>
            <w:r>
              <w:rPr>
                <w:b/>
                <w:spacing w:val="-5"/>
                <w:w w:val="120"/>
                <w:sz w:val="18"/>
              </w:rPr>
              <w:t xml:space="preserve"> </w:t>
            </w:r>
            <w:r>
              <w:rPr>
                <w:b/>
                <w:spacing w:val="-2"/>
                <w:w w:val="120"/>
                <w:sz w:val="18"/>
              </w:rPr>
              <w:t>PENDAPATAN</w:t>
            </w:r>
          </w:p>
          <w:p w14:paraId="3E995045">
            <w:pPr>
              <w:pStyle w:val="7"/>
              <w:spacing w:before="105"/>
              <w:ind w:left="50"/>
              <w:rPr>
                <w:b/>
                <w:sz w:val="18"/>
              </w:rPr>
            </w:pPr>
            <w:r>
              <w:rPr>
                <w:b/>
                <w:spacing w:val="-2"/>
                <w:w w:val="130"/>
                <w:sz w:val="18"/>
              </w:rPr>
              <w:t>BELANJA</w:t>
            </w:r>
          </w:p>
          <w:p w14:paraId="77232DFE">
            <w:pPr>
              <w:pStyle w:val="7"/>
              <w:spacing w:before="105" w:line="360" w:lineRule="auto"/>
              <w:ind w:left="646" w:right="1532"/>
              <w:rPr>
                <w:sz w:val="18"/>
              </w:rPr>
            </w:pPr>
            <w:r>
              <w:rPr>
                <w:w w:val="125"/>
                <w:sz w:val="18"/>
              </w:rPr>
              <w:t>Bidang Penyelenggaraan Pemerintah Kalurahan Bidang Pelaksanaan Pembangunan Kalurahan Bidang Pembinaan Kemasyaratan Kalurahan Bidang Pemberdayaan Masyarakat Kalurahan Bidang Tak Terduga</w:t>
            </w:r>
          </w:p>
          <w:p w14:paraId="531B87ED">
            <w:pPr>
              <w:pStyle w:val="7"/>
              <w:spacing w:before="2" w:line="364" w:lineRule="auto"/>
              <w:ind w:left="3038" w:right="1532" w:firstLine="28"/>
              <w:rPr>
                <w:b/>
                <w:sz w:val="18"/>
              </w:rPr>
            </w:pPr>
            <w:r>
              <w:rPr>
                <w:w w:val="120"/>
                <w:sz w:val="18"/>
              </w:rPr>
              <w:t>J</w:t>
            </w:r>
            <w:r>
              <w:rPr>
                <w:b/>
                <w:w w:val="120"/>
                <w:sz w:val="18"/>
              </w:rPr>
              <w:t xml:space="preserve">UMLAH BELANJA </w:t>
            </w:r>
            <w:r>
              <w:rPr>
                <w:b/>
                <w:spacing w:val="-2"/>
                <w:w w:val="110"/>
                <w:sz w:val="18"/>
              </w:rPr>
              <w:t>SURPLUS/(DEFISIT)</w:t>
            </w:r>
          </w:p>
          <w:p w14:paraId="48C65FDB">
            <w:pPr>
              <w:pStyle w:val="7"/>
              <w:spacing w:line="206" w:lineRule="exact"/>
              <w:ind w:left="50"/>
              <w:rPr>
                <w:b/>
                <w:sz w:val="18"/>
              </w:rPr>
            </w:pPr>
            <w:r>
              <w:rPr>
                <w:b/>
                <w:spacing w:val="-2"/>
                <w:w w:val="110"/>
                <w:sz w:val="18"/>
              </w:rPr>
              <w:t>PEMBIAYAAN</w:t>
            </w:r>
          </w:p>
          <w:p w14:paraId="661C4666">
            <w:pPr>
              <w:pStyle w:val="7"/>
              <w:spacing w:before="105" w:line="360" w:lineRule="auto"/>
              <w:ind w:left="50" w:right="4618"/>
              <w:rPr>
                <w:sz w:val="18"/>
              </w:rPr>
            </w:pPr>
            <w:r>
              <w:rPr>
                <w:w w:val="125"/>
                <w:sz w:val="18"/>
              </w:rPr>
              <w:t>Penerimaan Pembiayaan Pengeluaran</w:t>
            </w:r>
            <w:r>
              <w:rPr>
                <w:spacing w:val="-11"/>
                <w:w w:val="125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Pembiayaan</w:t>
            </w:r>
          </w:p>
          <w:p w14:paraId="4779A78F">
            <w:pPr>
              <w:pStyle w:val="7"/>
              <w:spacing w:before="2"/>
              <w:ind w:left="2986"/>
              <w:rPr>
                <w:b/>
                <w:sz w:val="18"/>
              </w:rPr>
            </w:pPr>
            <w:r>
              <w:rPr>
                <w:b/>
                <w:w w:val="110"/>
                <w:sz w:val="18"/>
              </w:rPr>
              <w:t>PEMBIAYAAN</w:t>
            </w:r>
            <w:r>
              <w:rPr>
                <w:b/>
                <w:spacing w:val="26"/>
                <w:w w:val="110"/>
                <w:sz w:val="18"/>
              </w:rPr>
              <w:t xml:space="preserve"> </w:t>
            </w:r>
            <w:r>
              <w:rPr>
                <w:b/>
                <w:spacing w:val="-2"/>
                <w:w w:val="110"/>
                <w:sz w:val="18"/>
              </w:rPr>
              <w:t>NETTO</w:t>
            </w:r>
          </w:p>
          <w:p w14:paraId="5F08B7BA">
            <w:pPr>
              <w:pStyle w:val="7"/>
              <w:spacing w:before="106"/>
              <w:ind w:left="2842"/>
              <w:rPr>
                <w:sz w:val="18"/>
              </w:rPr>
            </w:pPr>
            <w:r>
              <w:rPr>
                <w:w w:val="115"/>
                <w:sz w:val="18"/>
              </w:rPr>
              <w:t>SILPA</w:t>
            </w:r>
            <w:r>
              <w:rPr>
                <w:spacing w:val="-3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TAHUN</w:t>
            </w:r>
            <w:r>
              <w:rPr>
                <w:spacing w:val="-6"/>
                <w:w w:val="115"/>
                <w:sz w:val="18"/>
              </w:rPr>
              <w:t xml:space="preserve"> </w:t>
            </w:r>
            <w:r>
              <w:rPr>
                <w:spacing w:val="-2"/>
                <w:w w:val="115"/>
                <w:sz w:val="18"/>
              </w:rPr>
              <w:t>BERJALAN</w:t>
            </w:r>
          </w:p>
        </w:tc>
        <w:tc>
          <w:tcPr>
            <w:tcW w:w="3514" w:type="dxa"/>
          </w:tcPr>
          <w:p w14:paraId="6EE939C9">
            <w:pPr>
              <w:pStyle w:val="7"/>
              <w:rPr>
                <w:sz w:val="20"/>
              </w:rPr>
            </w:pPr>
          </w:p>
          <w:p w14:paraId="4ABF843F">
            <w:pPr>
              <w:pStyle w:val="7"/>
              <w:spacing w:before="134"/>
              <w:ind w:right="159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1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68.163.700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45B078C7">
            <w:pPr>
              <w:pStyle w:val="7"/>
              <w:rPr>
                <w:sz w:val="20"/>
              </w:rPr>
            </w:pPr>
          </w:p>
          <w:p w14:paraId="1AC2592B">
            <w:pPr>
              <w:pStyle w:val="7"/>
              <w:spacing w:before="134"/>
              <w:ind w:right="17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165.075.000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4037AC8C">
            <w:pPr>
              <w:pStyle w:val="7"/>
              <w:rPr>
                <w:sz w:val="20"/>
              </w:rPr>
            </w:pPr>
          </w:p>
          <w:p w14:paraId="79928BE6">
            <w:pPr>
              <w:pStyle w:val="7"/>
              <w:spacing w:before="134"/>
              <w:ind w:right="5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3.088.700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</w:tr>
      <w:tr w14:paraId="7933C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3A7F1021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5135E012">
            <w:pPr>
              <w:pStyle w:val="7"/>
              <w:spacing w:before="51"/>
              <w:ind w:right="158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1.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574.532.257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38453330">
            <w:pPr>
              <w:pStyle w:val="7"/>
              <w:spacing w:before="51"/>
              <w:ind w:right="175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1.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555.975.225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56A12FA3">
            <w:pPr>
              <w:pStyle w:val="7"/>
              <w:spacing w:before="51"/>
              <w:ind w:right="55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1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8.557.032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</w:tr>
      <w:tr w14:paraId="69EF7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40100179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37C49F62">
            <w:pPr>
              <w:pStyle w:val="7"/>
              <w:spacing w:before="51"/>
              <w:ind w:right="163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774.796.000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6F4FBF92">
            <w:pPr>
              <w:pStyle w:val="7"/>
              <w:spacing w:before="51"/>
              <w:ind w:right="17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774.796</w:t>
            </w:r>
            <w:r>
              <w:rPr>
                <w:spacing w:val="-2"/>
                <w:w w:val="120"/>
                <w:sz w:val="18"/>
              </w:rPr>
              <w:t>.000,00</w:t>
            </w:r>
          </w:p>
        </w:tc>
        <w:tc>
          <w:tcPr>
            <w:tcW w:w="1865" w:type="dxa"/>
          </w:tcPr>
          <w:p w14:paraId="4C0EAF75">
            <w:pPr>
              <w:pStyle w:val="7"/>
              <w:spacing w:before="51"/>
              <w:ind w:right="55"/>
              <w:jc w:val="right"/>
              <w:rPr>
                <w:sz w:val="18"/>
              </w:rPr>
            </w:pPr>
            <w:r>
              <w:rPr>
                <w:spacing w:val="-4"/>
                <w:w w:val="120"/>
                <w:sz w:val="18"/>
              </w:rPr>
              <w:t>0,00</w:t>
            </w:r>
          </w:p>
        </w:tc>
      </w:tr>
      <w:tr w14:paraId="67CD8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7045FCBE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2040B270">
            <w:pPr>
              <w:pStyle w:val="7"/>
              <w:spacing w:before="53"/>
              <w:ind w:right="158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1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19.716.193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1B46A070">
            <w:pPr>
              <w:pStyle w:val="7"/>
              <w:spacing w:before="53"/>
              <w:ind w:right="175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1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01.159.161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7E713F1B">
            <w:pPr>
              <w:pStyle w:val="7"/>
              <w:spacing w:before="53"/>
              <w:ind w:right="5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18.557.032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</w:tr>
      <w:tr w14:paraId="451815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74E66A8F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10103CA8">
            <w:pPr>
              <w:pStyle w:val="7"/>
              <w:spacing w:before="51"/>
              <w:ind w:right="158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6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80.020.064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26971279">
            <w:pPr>
              <w:pStyle w:val="7"/>
              <w:spacing w:before="51"/>
              <w:ind w:right="175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6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80.020,064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522DF3E6">
            <w:pPr>
              <w:pStyle w:val="7"/>
              <w:spacing w:before="51"/>
              <w:ind w:right="5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</w:tr>
      <w:tr w14:paraId="3A49A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00E59C4C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20860B54">
            <w:pPr>
              <w:pStyle w:val="7"/>
              <w:spacing w:before="51"/>
              <w:ind w:right="158"/>
              <w:jc w:val="right"/>
              <w:rPr>
                <w:rFonts w:hint="default"/>
                <w:sz w:val="18"/>
                <w:lang w:val="en-GB"/>
              </w:rPr>
            </w:pPr>
            <w:r>
              <w:rPr>
                <w:rFonts w:hint="default"/>
                <w:sz w:val="18"/>
                <w:lang w:val="en-GB"/>
              </w:rPr>
              <w:t>0,00</w:t>
            </w:r>
          </w:p>
        </w:tc>
        <w:tc>
          <w:tcPr>
            <w:tcW w:w="2001" w:type="dxa"/>
          </w:tcPr>
          <w:p w14:paraId="6C419967">
            <w:pPr>
              <w:pStyle w:val="7"/>
              <w:spacing w:before="51"/>
              <w:ind w:right="175"/>
              <w:jc w:val="right"/>
              <w:rPr>
                <w:rFonts w:hint="default"/>
                <w:sz w:val="18"/>
                <w:lang w:val="en-GB"/>
              </w:rPr>
            </w:pPr>
            <w:r>
              <w:rPr>
                <w:rFonts w:hint="default"/>
                <w:sz w:val="18"/>
                <w:lang w:val="en-GB"/>
              </w:rPr>
              <w:t>0,00</w:t>
            </w:r>
          </w:p>
        </w:tc>
        <w:tc>
          <w:tcPr>
            <w:tcW w:w="1865" w:type="dxa"/>
          </w:tcPr>
          <w:p w14:paraId="6026D7D5">
            <w:pPr>
              <w:pStyle w:val="7"/>
              <w:spacing w:before="51"/>
              <w:ind w:right="55"/>
              <w:jc w:val="right"/>
              <w:rPr>
                <w:rFonts w:hint="default"/>
                <w:sz w:val="18"/>
                <w:lang w:val="en-GB"/>
              </w:rPr>
            </w:pPr>
            <w:r>
              <w:rPr>
                <w:rFonts w:hint="default"/>
                <w:sz w:val="18"/>
                <w:lang w:val="en-GB"/>
              </w:rPr>
              <w:t>0,00</w:t>
            </w:r>
          </w:p>
        </w:tc>
      </w:tr>
      <w:tr w14:paraId="537A2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6510CF38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2526C2A1">
            <w:pPr>
              <w:pStyle w:val="7"/>
              <w:spacing w:before="50"/>
              <w:ind w:right="158"/>
              <w:jc w:val="right"/>
              <w:rPr>
                <w:rFonts w:hint="default"/>
                <w:sz w:val="18"/>
                <w:lang w:val="en-GB"/>
              </w:rPr>
            </w:pPr>
            <w:r>
              <w:rPr>
                <w:rFonts w:hint="default"/>
                <w:sz w:val="18"/>
                <w:lang w:val="en-GB"/>
              </w:rPr>
              <w:t>0,00</w:t>
            </w:r>
          </w:p>
        </w:tc>
        <w:tc>
          <w:tcPr>
            <w:tcW w:w="2001" w:type="dxa"/>
          </w:tcPr>
          <w:p w14:paraId="4EC1E04D">
            <w:pPr>
              <w:pStyle w:val="7"/>
              <w:spacing w:before="50"/>
              <w:ind w:right="175"/>
              <w:jc w:val="right"/>
              <w:rPr>
                <w:rFonts w:hint="default"/>
                <w:sz w:val="18"/>
                <w:lang w:val="en-GB"/>
              </w:rPr>
            </w:pPr>
            <w:r>
              <w:rPr>
                <w:rFonts w:hint="default"/>
                <w:sz w:val="18"/>
                <w:lang w:val="en-GB"/>
              </w:rPr>
              <w:t>0,00</w:t>
            </w:r>
          </w:p>
        </w:tc>
        <w:tc>
          <w:tcPr>
            <w:tcW w:w="1865" w:type="dxa"/>
          </w:tcPr>
          <w:p w14:paraId="44CAA396">
            <w:pPr>
              <w:pStyle w:val="7"/>
              <w:spacing w:before="50"/>
              <w:ind w:right="55"/>
              <w:jc w:val="right"/>
              <w:rPr>
                <w:rFonts w:hint="default"/>
                <w:sz w:val="18"/>
                <w:lang w:val="en-GB"/>
              </w:rPr>
            </w:pPr>
            <w:r>
              <w:rPr>
                <w:rFonts w:hint="default"/>
                <w:sz w:val="18"/>
                <w:lang w:val="en-GB"/>
              </w:rPr>
              <w:t>0,00</w:t>
            </w:r>
          </w:p>
        </w:tc>
      </w:tr>
      <w:tr w14:paraId="1A332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1B253499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59D17AA7">
            <w:pPr>
              <w:pStyle w:val="7"/>
              <w:spacing w:before="53"/>
              <w:ind w:right="158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u w:val="single"/>
                <w:lang w:val="en-GB"/>
              </w:rPr>
              <w:t>11.283.600</w:t>
            </w:r>
            <w:r>
              <w:rPr>
                <w:spacing w:val="-2"/>
                <w:w w:val="120"/>
                <w:sz w:val="18"/>
                <w:u w:val="single"/>
              </w:rPr>
              <w:t>,00</w:t>
            </w:r>
          </w:p>
        </w:tc>
        <w:tc>
          <w:tcPr>
            <w:tcW w:w="2001" w:type="dxa"/>
          </w:tcPr>
          <w:p w14:paraId="6D6C2358">
            <w:pPr>
              <w:pStyle w:val="7"/>
              <w:spacing w:before="53"/>
              <w:ind w:right="175"/>
              <w:jc w:val="right"/>
              <w:rPr>
                <w:sz w:val="18"/>
              </w:rPr>
            </w:pPr>
            <w:r>
              <w:rPr>
                <w:spacing w:val="-2"/>
                <w:w w:val="115"/>
                <w:sz w:val="18"/>
                <w:u w:val="single"/>
              </w:rPr>
              <w:t>1</w:t>
            </w:r>
            <w:r>
              <w:rPr>
                <w:rFonts w:hint="default"/>
                <w:spacing w:val="-2"/>
                <w:w w:val="115"/>
                <w:sz w:val="18"/>
                <w:u w:val="single"/>
                <w:lang w:val="en-GB"/>
              </w:rPr>
              <w:t>3.929.590</w:t>
            </w:r>
            <w:r>
              <w:rPr>
                <w:spacing w:val="-2"/>
                <w:w w:val="115"/>
                <w:sz w:val="18"/>
                <w:u w:val="single"/>
              </w:rPr>
              <w:t>,00</w:t>
            </w:r>
          </w:p>
        </w:tc>
        <w:tc>
          <w:tcPr>
            <w:tcW w:w="1865" w:type="dxa"/>
          </w:tcPr>
          <w:p w14:paraId="40B4F1F2">
            <w:pPr>
              <w:pStyle w:val="7"/>
              <w:spacing w:before="53"/>
              <w:ind w:right="5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u w:val="single"/>
                <w:lang w:val="en-GB"/>
              </w:rPr>
              <w:t>2.645.990</w:t>
            </w:r>
            <w:r>
              <w:rPr>
                <w:spacing w:val="-2"/>
                <w:w w:val="120"/>
                <w:sz w:val="18"/>
                <w:u w:val="single"/>
              </w:rPr>
              <w:t>,00</w:t>
            </w:r>
          </w:p>
        </w:tc>
      </w:tr>
      <w:tr w14:paraId="5F293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3142EF96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7EB901E4">
            <w:pPr>
              <w:pStyle w:val="7"/>
              <w:spacing w:before="51"/>
              <w:ind w:right="155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w w:val="120"/>
                <w:sz w:val="18"/>
              </w:rPr>
              <w:t>1.</w:t>
            </w:r>
            <w:r>
              <w:rPr>
                <w:rFonts w:hint="default"/>
                <w:b/>
                <w:spacing w:val="-2"/>
                <w:w w:val="120"/>
                <w:sz w:val="18"/>
                <w:lang w:val="en-GB"/>
              </w:rPr>
              <w:t>753.979.557</w:t>
            </w:r>
            <w:r>
              <w:rPr>
                <w:b/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0E0AEA9A">
            <w:pPr>
              <w:pStyle w:val="7"/>
              <w:spacing w:before="51"/>
              <w:ind w:right="171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w w:val="120"/>
                <w:sz w:val="18"/>
              </w:rPr>
              <w:t>1.</w:t>
            </w:r>
            <w:r>
              <w:rPr>
                <w:rFonts w:hint="default"/>
                <w:b/>
                <w:spacing w:val="-2"/>
                <w:w w:val="120"/>
                <w:sz w:val="18"/>
                <w:lang w:val="en-GB"/>
              </w:rPr>
              <w:t>734.979.815</w:t>
            </w:r>
            <w:r>
              <w:rPr>
                <w:b/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6FFCAFF0">
            <w:pPr>
              <w:pStyle w:val="7"/>
              <w:spacing w:before="51"/>
              <w:ind w:right="52"/>
              <w:jc w:val="right"/>
              <w:rPr>
                <w:b/>
                <w:sz w:val="18"/>
              </w:rPr>
            </w:pPr>
            <w:r>
              <w:rPr>
                <w:rFonts w:hint="default"/>
                <w:b/>
                <w:spacing w:val="-2"/>
                <w:w w:val="120"/>
                <w:sz w:val="18"/>
                <w:lang w:val="en-GB"/>
              </w:rPr>
              <w:t>18.999.742</w:t>
            </w:r>
            <w:r>
              <w:rPr>
                <w:b/>
                <w:spacing w:val="-2"/>
                <w:w w:val="120"/>
                <w:sz w:val="18"/>
              </w:rPr>
              <w:t>,00</w:t>
            </w:r>
          </w:p>
        </w:tc>
      </w:tr>
      <w:tr w14:paraId="7E74C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64CBCA4E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1DFE4D28">
            <w:pPr>
              <w:pStyle w:val="7"/>
              <w:spacing w:before="9"/>
              <w:rPr>
                <w:sz w:val="17"/>
              </w:rPr>
            </w:pPr>
          </w:p>
          <w:p w14:paraId="0673B1B4">
            <w:pPr>
              <w:pStyle w:val="7"/>
              <w:ind w:right="157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1.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122.413.536</w:t>
            </w:r>
            <w:r>
              <w:rPr>
                <w:spacing w:val="-2"/>
                <w:w w:val="120"/>
                <w:sz w:val="18"/>
              </w:rPr>
              <w:t>,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0</w:t>
            </w:r>
            <w:r>
              <w:rPr>
                <w:spacing w:val="-2"/>
                <w:w w:val="120"/>
                <w:sz w:val="18"/>
              </w:rPr>
              <w:t>0</w:t>
            </w:r>
          </w:p>
        </w:tc>
        <w:tc>
          <w:tcPr>
            <w:tcW w:w="2001" w:type="dxa"/>
          </w:tcPr>
          <w:p w14:paraId="2CA78DB3">
            <w:pPr>
              <w:pStyle w:val="7"/>
              <w:spacing w:before="9"/>
              <w:rPr>
                <w:sz w:val="17"/>
              </w:rPr>
            </w:pPr>
          </w:p>
          <w:p w14:paraId="0608E207">
            <w:pPr>
              <w:pStyle w:val="7"/>
              <w:ind w:right="17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949.447.235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4799740B">
            <w:pPr>
              <w:pStyle w:val="7"/>
              <w:spacing w:before="9"/>
              <w:rPr>
                <w:sz w:val="17"/>
              </w:rPr>
            </w:pPr>
          </w:p>
          <w:p w14:paraId="68A26286">
            <w:pPr>
              <w:pStyle w:val="7"/>
              <w:ind w:right="55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1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72.966.301,0</w:t>
            </w:r>
            <w:r>
              <w:rPr>
                <w:spacing w:val="-2"/>
                <w:w w:val="120"/>
                <w:sz w:val="18"/>
              </w:rPr>
              <w:t>0</w:t>
            </w:r>
          </w:p>
        </w:tc>
      </w:tr>
      <w:tr w14:paraId="54333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5717E2F1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6C21D0C6">
            <w:pPr>
              <w:pStyle w:val="7"/>
              <w:spacing w:before="51"/>
              <w:ind w:right="158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521.570.200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321F34C1">
            <w:pPr>
              <w:pStyle w:val="7"/>
              <w:spacing w:before="51"/>
              <w:ind w:right="17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471.225.768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6412AA37">
            <w:pPr>
              <w:pStyle w:val="7"/>
              <w:spacing w:before="51"/>
              <w:ind w:right="59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5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0.344.432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</w:tr>
      <w:tr w14:paraId="213F2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77949D31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00DFD20F">
            <w:pPr>
              <w:pStyle w:val="7"/>
              <w:spacing w:before="53"/>
              <w:ind w:right="158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94.208.955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76999FDD">
            <w:pPr>
              <w:pStyle w:val="7"/>
              <w:spacing w:before="53"/>
              <w:ind w:right="17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50.515.000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2D7DF816">
            <w:pPr>
              <w:pStyle w:val="7"/>
              <w:spacing w:before="53"/>
              <w:ind w:right="5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43.693.955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</w:tr>
      <w:tr w14:paraId="5F081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2F38B36A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24299496">
            <w:pPr>
              <w:pStyle w:val="7"/>
              <w:spacing w:before="51"/>
              <w:ind w:right="158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96.507.650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43108841">
            <w:pPr>
              <w:pStyle w:val="7"/>
              <w:spacing w:before="51"/>
              <w:ind w:right="17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92.842.000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02A566FB">
            <w:pPr>
              <w:pStyle w:val="7"/>
              <w:spacing w:before="51"/>
              <w:ind w:right="7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3.665.650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</w:tr>
      <w:tr w14:paraId="7543B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22789B65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48384837">
            <w:pPr>
              <w:pStyle w:val="7"/>
              <w:spacing w:before="51"/>
              <w:ind w:right="174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  <w:u w:val="single"/>
              </w:rPr>
              <w:t>1</w:t>
            </w:r>
            <w:r>
              <w:rPr>
                <w:rFonts w:hint="default"/>
                <w:spacing w:val="-2"/>
                <w:w w:val="120"/>
                <w:sz w:val="18"/>
                <w:u w:val="single"/>
                <w:lang w:val="en-GB"/>
              </w:rPr>
              <w:t>04.000.000</w:t>
            </w:r>
            <w:r>
              <w:rPr>
                <w:spacing w:val="-2"/>
                <w:w w:val="120"/>
                <w:sz w:val="18"/>
                <w:u w:val="single"/>
              </w:rPr>
              <w:t>,00</w:t>
            </w:r>
          </w:p>
        </w:tc>
        <w:tc>
          <w:tcPr>
            <w:tcW w:w="2001" w:type="dxa"/>
          </w:tcPr>
          <w:p w14:paraId="695F4063">
            <w:pPr>
              <w:pStyle w:val="7"/>
              <w:spacing w:before="51"/>
              <w:ind w:right="176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  <w:u w:val="single"/>
              </w:rPr>
              <w:t>1</w:t>
            </w:r>
            <w:r>
              <w:rPr>
                <w:rFonts w:hint="default"/>
                <w:spacing w:val="-2"/>
                <w:w w:val="120"/>
                <w:sz w:val="18"/>
                <w:u w:val="single"/>
                <w:lang w:val="en-GB"/>
              </w:rPr>
              <w:t>02</w:t>
            </w:r>
            <w:r>
              <w:rPr>
                <w:spacing w:val="-2"/>
                <w:w w:val="120"/>
                <w:sz w:val="18"/>
                <w:u w:val="single"/>
              </w:rPr>
              <w:t>.8</w:t>
            </w:r>
            <w:r>
              <w:rPr>
                <w:rFonts w:hint="default"/>
                <w:spacing w:val="-2"/>
                <w:w w:val="120"/>
                <w:sz w:val="18"/>
                <w:u w:val="single"/>
                <w:lang w:val="en-GB"/>
              </w:rPr>
              <w:t>00</w:t>
            </w:r>
            <w:r>
              <w:rPr>
                <w:spacing w:val="-2"/>
                <w:w w:val="120"/>
                <w:sz w:val="18"/>
                <w:u w:val="single"/>
              </w:rPr>
              <w:t>.000,00</w:t>
            </w:r>
          </w:p>
        </w:tc>
        <w:tc>
          <w:tcPr>
            <w:tcW w:w="1865" w:type="dxa"/>
          </w:tcPr>
          <w:p w14:paraId="2C04B958">
            <w:pPr>
              <w:pStyle w:val="7"/>
              <w:spacing w:before="51"/>
              <w:ind w:right="5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u w:val="single"/>
                <w:lang w:val="en-GB"/>
              </w:rPr>
              <w:t>1.200.</w:t>
            </w:r>
            <w:r>
              <w:rPr>
                <w:spacing w:val="-2"/>
                <w:w w:val="120"/>
                <w:sz w:val="18"/>
                <w:u w:val="single"/>
              </w:rPr>
              <w:t>000,00</w:t>
            </w:r>
          </w:p>
        </w:tc>
      </w:tr>
      <w:tr w14:paraId="646C99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68EEA4FF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14F97130">
            <w:pPr>
              <w:pStyle w:val="7"/>
              <w:spacing w:before="51"/>
              <w:ind w:right="155"/>
              <w:jc w:val="right"/>
              <w:rPr>
                <w:b/>
                <w:sz w:val="18"/>
              </w:rPr>
            </w:pPr>
            <w:r>
              <w:rPr>
                <w:rFonts w:hint="default"/>
                <w:b/>
                <w:spacing w:val="-2"/>
                <w:w w:val="120"/>
                <w:sz w:val="18"/>
                <w:lang w:val="en-GB"/>
              </w:rPr>
              <w:t>1.938.700.341,0</w:t>
            </w:r>
            <w:r>
              <w:rPr>
                <w:b/>
                <w:spacing w:val="-2"/>
                <w:w w:val="120"/>
                <w:sz w:val="18"/>
              </w:rPr>
              <w:t>0</w:t>
            </w:r>
          </w:p>
        </w:tc>
        <w:tc>
          <w:tcPr>
            <w:tcW w:w="2001" w:type="dxa"/>
          </w:tcPr>
          <w:p w14:paraId="63386062">
            <w:pPr>
              <w:pStyle w:val="7"/>
              <w:spacing w:before="51"/>
              <w:ind w:right="171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w w:val="120"/>
                <w:sz w:val="18"/>
              </w:rPr>
              <w:t>1.</w:t>
            </w:r>
            <w:r>
              <w:rPr>
                <w:rFonts w:hint="default"/>
                <w:b/>
                <w:spacing w:val="-2"/>
                <w:w w:val="120"/>
                <w:sz w:val="18"/>
                <w:lang w:val="en-GB"/>
              </w:rPr>
              <w:t>666.830.003</w:t>
            </w:r>
            <w:r>
              <w:rPr>
                <w:b/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794D274A">
            <w:pPr>
              <w:pStyle w:val="7"/>
              <w:spacing w:before="51"/>
              <w:ind w:right="52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w w:val="120"/>
                <w:sz w:val="18"/>
              </w:rPr>
              <w:t>2</w:t>
            </w:r>
            <w:r>
              <w:rPr>
                <w:rFonts w:hint="default"/>
                <w:b/>
                <w:spacing w:val="-2"/>
                <w:w w:val="120"/>
                <w:sz w:val="18"/>
                <w:lang w:val="en-GB"/>
              </w:rPr>
              <w:t>71.870.338,0</w:t>
            </w:r>
            <w:r>
              <w:rPr>
                <w:b/>
                <w:spacing w:val="-2"/>
                <w:w w:val="120"/>
                <w:sz w:val="18"/>
              </w:rPr>
              <w:t>0</w:t>
            </w:r>
          </w:p>
        </w:tc>
      </w:tr>
      <w:tr w14:paraId="3C2FC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4C3ED1B3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4AD1666A">
            <w:pPr>
              <w:pStyle w:val="7"/>
              <w:spacing w:before="53"/>
              <w:ind w:right="151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w w:val="115"/>
                <w:sz w:val="18"/>
              </w:rPr>
              <w:t>(</w:t>
            </w:r>
            <w:r>
              <w:rPr>
                <w:rFonts w:hint="default"/>
                <w:b/>
                <w:spacing w:val="-2"/>
                <w:w w:val="115"/>
                <w:sz w:val="18"/>
                <w:lang w:val="en-GB"/>
              </w:rPr>
              <w:t>184.720.784,00</w:t>
            </w:r>
            <w:r>
              <w:rPr>
                <w:b/>
                <w:spacing w:val="-2"/>
                <w:w w:val="115"/>
                <w:sz w:val="18"/>
              </w:rPr>
              <w:t>)</w:t>
            </w:r>
          </w:p>
        </w:tc>
        <w:tc>
          <w:tcPr>
            <w:tcW w:w="2001" w:type="dxa"/>
          </w:tcPr>
          <w:p w14:paraId="1D20981B">
            <w:pPr>
              <w:pStyle w:val="7"/>
              <w:spacing w:before="53"/>
              <w:ind w:right="173"/>
              <w:jc w:val="right"/>
              <w:rPr>
                <w:rFonts w:hint="default"/>
                <w:b/>
                <w:sz w:val="18"/>
                <w:lang w:val="en-GB"/>
              </w:rPr>
            </w:pPr>
            <w:r>
              <w:rPr>
                <w:rFonts w:hint="default"/>
                <w:b/>
                <w:sz w:val="18"/>
                <w:lang w:val="en-GB"/>
              </w:rPr>
              <w:t>68.149.812,00</w:t>
            </w:r>
          </w:p>
        </w:tc>
        <w:tc>
          <w:tcPr>
            <w:tcW w:w="1865" w:type="dxa"/>
          </w:tcPr>
          <w:p w14:paraId="3A42E0DA">
            <w:pPr>
              <w:pStyle w:val="7"/>
              <w:spacing w:before="53"/>
              <w:ind w:right="49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w w:val="110"/>
                <w:sz w:val="18"/>
              </w:rPr>
              <w:t>(</w:t>
            </w:r>
            <w:r>
              <w:rPr>
                <w:rFonts w:hint="default"/>
                <w:b/>
                <w:spacing w:val="-2"/>
                <w:w w:val="110"/>
                <w:sz w:val="18"/>
                <w:lang w:val="en-GB"/>
              </w:rPr>
              <w:t>252.870.596,00</w:t>
            </w:r>
            <w:r>
              <w:rPr>
                <w:b/>
                <w:spacing w:val="-2"/>
                <w:w w:val="110"/>
                <w:sz w:val="18"/>
              </w:rPr>
              <w:t>)</w:t>
            </w:r>
          </w:p>
        </w:tc>
      </w:tr>
      <w:tr w14:paraId="000E7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73211431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7EF694DD">
            <w:pPr>
              <w:pStyle w:val="7"/>
              <w:spacing w:before="9"/>
              <w:rPr>
                <w:sz w:val="17"/>
              </w:rPr>
            </w:pPr>
          </w:p>
          <w:p w14:paraId="4D637038">
            <w:pPr>
              <w:pStyle w:val="7"/>
              <w:ind w:right="158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187.585.125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55FCF4EB">
            <w:pPr>
              <w:pStyle w:val="7"/>
              <w:spacing w:before="9"/>
              <w:rPr>
                <w:sz w:val="17"/>
              </w:rPr>
            </w:pPr>
          </w:p>
          <w:p w14:paraId="2F93688A">
            <w:pPr>
              <w:pStyle w:val="7"/>
              <w:ind w:right="175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187.585.125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1A43A406">
            <w:pPr>
              <w:pStyle w:val="7"/>
              <w:spacing w:before="9"/>
              <w:rPr>
                <w:sz w:val="17"/>
              </w:rPr>
            </w:pPr>
          </w:p>
          <w:p w14:paraId="73AB0AC2">
            <w:pPr>
              <w:pStyle w:val="7"/>
              <w:ind w:right="53"/>
              <w:jc w:val="right"/>
              <w:rPr>
                <w:rFonts w:hint="default"/>
                <w:sz w:val="18"/>
                <w:lang w:val="en-GB"/>
              </w:rPr>
            </w:pPr>
            <w:r>
              <w:rPr>
                <w:rFonts w:hint="default"/>
                <w:spacing w:val="-2"/>
                <w:w w:val="115"/>
                <w:sz w:val="18"/>
                <w:lang w:val="en-GB"/>
              </w:rPr>
              <w:t>0,00</w:t>
            </w:r>
          </w:p>
        </w:tc>
      </w:tr>
      <w:tr w14:paraId="0DA11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30BD51C7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50DFB8A0">
            <w:pPr>
              <w:pStyle w:val="7"/>
              <w:spacing w:before="51"/>
              <w:ind w:right="158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2.864.330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2001" w:type="dxa"/>
          </w:tcPr>
          <w:p w14:paraId="39072229">
            <w:pPr>
              <w:pStyle w:val="7"/>
              <w:spacing w:before="51"/>
              <w:ind w:right="174"/>
              <w:jc w:val="right"/>
              <w:rPr>
                <w:sz w:val="18"/>
              </w:rPr>
            </w:pPr>
            <w:r>
              <w:rPr>
                <w:rFonts w:hint="default"/>
                <w:spacing w:val="-2"/>
                <w:w w:val="120"/>
                <w:sz w:val="18"/>
                <w:u w:val="single"/>
                <w:lang w:val="en-GB"/>
              </w:rPr>
              <w:t>2.864.330</w:t>
            </w:r>
            <w:r>
              <w:rPr>
                <w:spacing w:val="-2"/>
                <w:w w:val="120"/>
                <w:sz w:val="18"/>
                <w:u w:val="single"/>
              </w:rPr>
              <w:t>,00</w:t>
            </w:r>
          </w:p>
        </w:tc>
        <w:tc>
          <w:tcPr>
            <w:tcW w:w="1865" w:type="dxa"/>
          </w:tcPr>
          <w:p w14:paraId="08EAE304">
            <w:pPr>
              <w:pStyle w:val="7"/>
              <w:spacing w:before="51"/>
              <w:ind w:right="55"/>
              <w:jc w:val="right"/>
              <w:rPr>
                <w:sz w:val="18"/>
              </w:rPr>
            </w:pPr>
            <w:r>
              <w:rPr>
                <w:spacing w:val="-4"/>
                <w:w w:val="120"/>
                <w:sz w:val="18"/>
                <w:u w:val="single"/>
              </w:rPr>
              <w:t>0,00</w:t>
            </w:r>
          </w:p>
        </w:tc>
      </w:tr>
      <w:tr w14:paraId="06B7F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1778DD7D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2C03C2BF">
            <w:pPr>
              <w:pStyle w:val="7"/>
              <w:spacing w:before="53"/>
              <w:ind w:right="155"/>
              <w:jc w:val="right"/>
              <w:rPr>
                <w:b/>
                <w:sz w:val="18"/>
              </w:rPr>
            </w:pPr>
            <w:r>
              <w:rPr>
                <w:rFonts w:hint="default"/>
                <w:b/>
                <w:spacing w:val="-2"/>
                <w:w w:val="120"/>
                <w:sz w:val="18"/>
                <w:u w:val="single"/>
                <w:lang w:val="en-GB"/>
              </w:rPr>
              <w:t>184.720.795</w:t>
            </w:r>
            <w:r>
              <w:rPr>
                <w:b/>
                <w:spacing w:val="-2"/>
                <w:w w:val="120"/>
                <w:sz w:val="18"/>
                <w:u w:val="single"/>
              </w:rPr>
              <w:t>,00</w:t>
            </w:r>
          </w:p>
        </w:tc>
        <w:tc>
          <w:tcPr>
            <w:tcW w:w="2001" w:type="dxa"/>
          </w:tcPr>
          <w:p w14:paraId="38A90F48">
            <w:pPr>
              <w:pStyle w:val="7"/>
              <w:spacing w:before="53"/>
              <w:ind w:right="171"/>
              <w:jc w:val="right"/>
              <w:rPr>
                <w:b/>
                <w:sz w:val="18"/>
              </w:rPr>
            </w:pPr>
            <w:r>
              <w:rPr>
                <w:rFonts w:hint="default"/>
                <w:b/>
                <w:spacing w:val="-2"/>
                <w:w w:val="120"/>
                <w:sz w:val="18"/>
                <w:lang w:val="en-GB"/>
              </w:rPr>
              <w:t>184.720.795</w:t>
            </w:r>
            <w:r>
              <w:rPr>
                <w:b/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077D025B">
            <w:pPr>
              <w:pStyle w:val="7"/>
              <w:spacing w:before="53"/>
              <w:ind w:right="49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w w:val="115"/>
                <w:sz w:val="18"/>
              </w:rPr>
              <w:t>(</w:t>
            </w:r>
            <w:r>
              <w:rPr>
                <w:rFonts w:hint="default"/>
                <w:b/>
                <w:spacing w:val="-2"/>
                <w:w w:val="115"/>
                <w:sz w:val="18"/>
                <w:lang w:val="en-GB"/>
              </w:rPr>
              <w:t>0</w:t>
            </w:r>
            <w:r>
              <w:rPr>
                <w:b/>
                <w:spacing w:val="-2"/>
                <w:w w:val="115"/>
                <w:sz w:val="18"/>
              </w:rPr>
              <w:t>,00)</w:t>
            </w:r>
          </w:p>
        </w:tc>
      </w:tr>
      <w:tr w14:paraId="195B4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53F40E43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58538466">
            <w:pPr>
              <w:pStyle w:val="7"/>
              <w:spacing w:before="51"/>
              <w:ind w:right="154"/>
              <w:jc w:val="right"/>
              <w:rPr>
                <w:b/>
                <w:sz w:val="18"/>
              </w:rPr>
            </w:pPr>
            <w:r>
              <w:rPr>
                <w:rFonts w:hint="default"/>
                <w:b/>
                <w:spacing w:val="-2"/>
                <w:w w:val="115"/>
                <w:sz w:val="18"/>
                <w:lang w:val="en-GB"/>
              </w:rPr>
              <w:t>11,0</w:t>
            </w:r>
            <w:r>
              <w:rPr>
                <w:b/>
                <w:spacing w:val="-2"/>
                <w:w w:val="115"/>
                <w:sz w:val="18"/>
              </w:rPr>
              <w:t>0</w:t>
            </w:r>
          </w:p>
        </w:tc>
        <w:tc>
          <w:tcPr>
            <w:tcW w:w="2001" w:type="dxa"/>
          </w:tcPr>
          <w:p w14:paraId="483780BC">
            <w:pPr>
              <w:pStyle w:val="7"/>
              <w:spacing w:before="51"/>
              <w:ind w:right="175"/>
              <w:jc w:val="right"/>
              <w:rPr>
                <w:sz w:val="18"/>
              </w:rPr>
            </w:pPr>
            <w:r>
              <w:rPr>
                <w:spacing w:val="-2"/>
                <w:w w:val="120"/>
                <w:sz w:val="18"/>
              </w:rPr>
              <w:t>2</w:t>
            </w:r>
            <w:r>
              <w:rPr>
                <w:rFonts w:hint="default"/>
                <w:spacing w:val="-2"/>
                <w:w w:val="120"/>
                <w:sz w:val="18"/>
                <w:lang w:val="en-GB"/>
              </w:rPr>
              <w:t>52.870.607</w:t>
            </w:r>
            <w:r>
              <w:rPr>
                <w:spacing w:val="-2"/>
                <w:w w:val="120"/>
                <w:sz w:val="18"/>
              </w:rPr>
              <w:t>,00</w:t>
            </w:r>
          </w:p>
        </w:tc>
        <w:tc>
          <w:tcPr>
            <w:tcW w:w="1865" w:type="dxa"/>
          </w:tcPr>
          <w:p w14:paraId="750F97E3">
            <w:pPr>
              <w:pStyle w:val="7"/>
              <w:spacing w:before="51"/>
              <w:ind w:right="52"/>
              <w:jc w:val="right"/>
              <w:rPr>
                <w:sz w:val="18"/>
              </w:rPr>
            </w:pPr>
            <w:r>
              <w:rPr>
                <w:spacing w:val="-2"/>
                <w:w w:val="115"/>
                <w:sz w:val="18"/>
              </w:rPr>
              <w:t>(2</w:t>
            </w:r>
            <w:r>
              <w:rPr>
                <w:rFonts w:hint="default"/>
                <w:spacing w:val="-2"/>
                <w:w w:val="115"/>
                <w:sz w:val="18"/>
                <w:lang w:val="en-GB"/>
              </w:rPr>
              <w:t>52.870.596,0</w:t>
            </w:r>
            <w:r>
              <w:rPr>
                <w:spacing w:val="-2"/>
                <w:w w:val="115"/>
                <w:sz w:val="18"/>
              </w:rPr>
              <w:t>0)</w:t>
            </w:r>
          </w:p>
        </w:tc>
      </w:tr>
      <w:tr w14:paraId="7EA19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7114" w:type="dxa"/>
            <w:vMerge w:val="continue"/>
            <w:tcBorders>
              <w:top w:val="nil"/>
            </w:tcBorders>
          </w:tcPr>
          <w:p w14:paraId="7A336C70">
            <w:pPr>
              <w:rPr>
                <w:sz w:val="2"/>
                <w:szCs w:val="2"/>
              </w:rPr>
            </w:pPr>
          </w:p>
        </w:tc>
        <w:tc>
          <w:tcPr>
            <w:tcW w:w="3514" w:type="dxa"/>
          </w:tcPr>
          <w:p w14:paraId="1C7F13BF">
            <w:pPr>
              <w:pStyle w:val="7"/>
              <w:spacing w:before="51" w:line="206" w:lineRule="exact"/>
              <w:ind w:right="158"/>
              <w:jc w:val="right"/>
              <w:rPr>
                <w:sz w:val="18"/>
              </w:rPr>
            </w:pPr>
            <w:r>
              <w:rPr>
                <w:spacing w:val="-4"/>
                <w:w w:val="115"/>
                <w:sz w:val="18"/>
              </w:rPr>
              <w:t>0,00</w:t>
            </w:r>
          </w:p>
        </w:tc>
        <w:tc>
          <w:tcPr>
            <w:tcW w:w="2001" w:type="dxa"/>
          </w:tcPr>
          <w:p w14:paraId="70E614EF">
            <w:pPr>
              <w:pStyle w:val="7"/>
              <w:spacing w:before="47" w:line="210" w:lineRule="exact"/>
              <w:ind w:right="178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4"/>
                <w:sz w:val="20"/>
              </w:rPr>
              <w:t>0,00</w:t>
            </w:r>
          </w:p>
        </w:tc>
        <w:tc>
          <w:tcPr>
            <w:tcW w:w="1865" w:type="dxa"/>
          </w:tcPr>
          <w:p w14:paraId="4EA6C80D">
            <w:pPr>
              <w:pStyle w:val="7"/>
              <w:spacing w:before="51" w:line="206" w:lineRule="exact"/>
              <w:ind w:right="55"/>
              <w:jc w:val="right"/>
              <w:rPr>
                <w:sz w:val="18"/>
              </w:rPr>
            </w:pPr>
            <w:r>
              <w:rPr>
                <w:spacing w:val="-4"/>
                <w:w w:val="120"/>
                <w:sz w:val="18"/>
              </w:rPr>
              <w:t>0,00</w:t>
            </w:r>
          </w:p>
        </w:tc>
      </w:tr>
    </w:tbl>
    <w:p w14:paraId="4781BAAA">
      <w:pPr>
        <w:spacing w:after="0" w:line="206" w:lineRule="exact"/>
        <w:jc w:val="right"/>
        <w:rPr>
          <w:sz w:val="18"/>
        </w:rPr>
        <w:sectPr>
          <w:pgSz w:w="18720" w:h="12200" w:orient="landscape"/>
          <w:pgMar w:top="1100" w:right="540" w:bottom="280" w:left="740" w:header="720" w:footer="720" w:gutter="0"/>
          <w:cols w:space="720" w:num="1"/>
        </w:sectPr>
      </w:pPr>
    </w:p>
    <w:p w14:paraId="7275D3E9">
      <w:pPr>
        <w:spacing w:before="78"/>
        <w:ind w:left="4644" w:right="4849" w:firstLine="0"/>
        <w:jc w:val="center"/>
        <w:rPr>
          <w:b/>
          <w:sz w:val="20"/>
        </w:rPr>
      </w:pPr>
      <w:r>
        <w:rPr>
          <w:b/>
          <w:w w:val="120"/>
          <w:sz w:val="20"/>
        </w:rPr>
        <w:t>Catatan</w:t>
      </w:r>
      <w:r>
        <w:rPr>
          <w:b/>
          <w:spacing w:val="36"/>
          <w:w w:val="120"/>
          <w:sz w:val="20"/>
        </w:rPr>
        <w:t xml:space="preserve"> </w:t>
      </w:r>
      <w:r>
        <w:rPr>
          <w:b/>
          <w:w w:val="120"/>
          <w:sz w:val="20"/>
        </w:rPr>
        <w:t>Atas</w:t>
      </w:r>
      <w:r>
        <w:rPr>
          <w:b/>
          <w:spacing w:val="41"/>
          <w:w w:val="120"/>
          <w:sz w:val="20"/>
        </w:rPr>
        <w:t xml:space="preserve"> </w:t>
      </w:r>
      <w:r>
        <w:rPr>
          <w:b/>
          <w:w w:val="120"/>
          <w:sz w:val="20"/>
        </w:rPr>
        <w:t>Laporan</w:t>
      </w:r>
      <w:r>
        <w:rPr>
          <w:b/>
          <w:spacing w:val="38"/>
          <w:w w:val="120"/>
          <w:sz w:val="20"/>
        </w:rPr>
        <w:t xml:space="preserve"> </w:t>
      </w:r>
      <w:r>
        <w:rPr>
          <w:b/>
          <w:spacing w:val="-2"/>
          <w:w w:val="120"/>
          <w:sz w:val="20"/>
        </w:rPr>
        <w:t>Keuangan</w:t>
      </w:r>
    </w:p>
    <w:p w14:paraId="3725BFAE">
      <w:pPr>
        <w:spacing w:before="122" w:line="360" w:lineRule="auto"/>
        <w:ind w:left="4868" w:right="3942" w:firstLine="0"/>
        <w:jc w:val="center"/>
        <w:rPr>
          <w:rFonts w:hint="default"/>
          <w:b/>
          <w:sz w:val="20"/>
          <w:lang w:val="en-GB"/>
        </w:rPr>
      </w:pPr>
      <w:r>
        <w:pict>
          <v:rect id="docshape12" o:spid="_x0000_s1039" o:spt="1" style="position:absolute;left:0pt;margin-left:111.8pt;margin-top:42.35pt;height:2.2pt;width:768.55pt;mso-position-horizontal-relative:page;mso-wrap-distance-bottom:0pt;mso-wrap-distance-top:0pt;z-index:-25165312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  <w:r>
        <w:rPr>
          <w:b/>
          <w:w w:val="120"/>
          <w:sz w:val="20"/>
        </w:rPr>
        <w:t>Pemerintah</w:t>
      </w:r>
      <w:r>
        <w:rPr>
          <w:b/>
          <w:spacing w:val="30"/>
          <w:w w:val="120"/>
          <w:sz w:val="20"/>
        </w:rPr>
        <w:t xml:space="preserve"> </w:t>
      </w:r>
      <w:r>
        <w:rPr>
          <w:b/>
          <w:w w:val="120"/>
          <w:sz w:val="20"/>
        </w:rPr>
        <w:t>Kalurahan</w:t>
      </w:r>
      <w:r>
        <w:rPr>
          <w:b/>
          <w:spacing w:val="29"/>
          <w:w w:val="120"/>
          <w:sz w:val="20"/>
        </w:rPr>
        <w:t xml:space="preserve"> </w:t>
      </w:r>
      <w:r>
        <w:rPr>
          <w:b/>
          <w:w w:val="120"/>
          <w:sz w:val="20"/>
        </w:rPr>
        <w:t>Nomporejo Kapanewon Galur Kabupaten Kulon Progo Tahun Anggaran 202</w:t>
      </w:r>
      <w:r>
        <w:rPr>
          <w:rFonts w:hint="default"/>
          <w:b/>
          <w:w w:val="120"/>
          <w:sz w:val="20"/>
          <w:lang w:val="en-GB"/>
        </w:rPr>
        <w:t>4</w:t>
      </w:r>
    </w:p>
    <w:p w14:paraId="036360E1">
      <w:pPr>
        <w:pStyle w:val="4"/>
        <w:spacing w:before="5"/>
        <w:rPr>
          <w:b/>
          <w:sz w:val="21"/>
        </w:rPr>
      </w:pPr>
    </w:p>
    <w:p w14:paraId="6DBD97BE">
      <w:pPr>
        <w:pStyle w:val="6"/>
        <w:numPr>
          <w:ilvl w:val="0"/>
          <w:numId w:val="4"/>
        </w:numPr>
        <w:tabs>
          <w:tab w:val="left" w:pos="2092"/>
          <w:tab w:val="left" w:pos="2093"/>
        </w:tabs>
        <w:spacing w:before="102" w:after="0" w:line="240" w:lineRule="auto"/>
        <w:ind w:left="2092" w:right="0" w:hanging="569"/>
        <w:jc w:val="left"/>
        <w:rPr>
          <w:sz w:val="20"/>
        </w:rPr>
      </w:pPr>
      <w:r>
        <w:rPr>
          <w:w w:val="115"/>
          <w:sz w:val="20"/>
        </w:rPr>
        <w:t>Informasi</w:t>
      </w:r>
      <w:r>
        <w:rPr>
          <w:spacing w:val="27"/>
          <w:w w:val="120"/>
          <w:sz w:val="20"/>
        </w:rPr>
        <w:t xml:space="preserve"> </w:t>
      </w:r>
      <w:r>
        <w:rPr>
          <w:spacing w:val="-4"/>
          <w:w w:val="120"/>
          <w:sz w:val="20"/>
        </w:rPr>
        <w:t>Umum</w:t>
      </w:r>
    </w:p>
    <w:p w14:paraId="5EB12D9D">
      <w:pPr>
        <w:pStyle w:val="4"/>
        <w:spacing w:before="111" w:line="360" w:lineRule="auto"/>
        <w:ind w:left="2092" w:right="567"/>
      </w:pPr>
      <w:r>
        <w:rPr>
          <w:w w:val="125"/>
        </w:rPr>
        <w:t>Pemerintah Kalurahan Nomporejo merupakan Kalurahan di Kapanewon Galur, Kabupaten Kulon Progo Sesuai dengan Keputusan Bupati No. 457 /A/2021 Tanggal 30 November 2021</w:t>
      </w:r>
    </w:p>
    <w:p w14:paraId="7A6E5447">
      <w:pPr>
        <w:pStyle w:val="4"/>
        <w:spacing w:before="1"/>
        <w:ind w:left="2092"/>
      </w:pPr>
      <w:r>
        <w:rPr>
          <w:w w:val="125"/>
        </w:rPr>
        <w:t>,</w:t>
      </w:r>
      <w:r>
        <w:rPr>
          <w:spacing w:val="20"/>
          <w:w w:val="125"/>
        </w:rPr>
        <w:t xml:space="preserve"> </w:t>
      </w:r>
      <w:r>
        <w:rPr>
          <w:w w:val="125"/>
        </w:rPr>
        <w:t>saat</w:t>
      </w:r>
      <w:r>
        <w:rPr>
          <w:spacing w:val="20"/>
          <w:w w:val="125"/>
        </w:rPr>
        <w:t xml:space="preserve"> </w:t>
      </w:r>
      <w:r>
        <w:rPr>
          <w:w w:val="125"/>
        </w:rPr>
        <w:t>ini</w:t>
      </w:r>
      <w:r>
        <w:rPr>
          <w:spacing w:val="24"/>
          <w:w w:val="125"/>
        </w:rPr>
        <w:t xml:space="preserve"> </w:t>
      </w:r>
      <w:r>
        <w:rPr>
          <w:w w:val="125"/>
        </w:rPr>
        <w:t>kepengurusan</w:t>
      </w:r>
      <w:r>
        <w:rPr>
          <w:spacing w:val="23"/>
          <w:w w:val="125"/>
        </w:rPr>
        <w:t xml:space="preserve"> </w:t>
      </w:r>
      <w:r>
        <w:rPr>
          <w:w w:val="125"/>
        </w:rPr>
        <w:t>Pemerintahan</w:t>
      </w:r>
      <w:r>
        <w:rPr>
          <w:spacing w:val="26"/>
          <w:w w:val="125"/>
        </w:rPr>
        <w:t xml:space="preserve"> </w:t>
      </w:r>
      <w:r>
        <w:rPr>
          <w:w w:val="125"/>
        </w:rPr>
        <w:t>Kalurahan</w:t>
      </w:r>
      <w:r>
        <w:rPr>
          <w:spacing w:val="25"/>
          <w:w w:val="125"/>
        </w:rPr>
        <w:t xml:space="preserve"> </w:t>
      </w:r>
      <w:r>
        <w:rPr>
          <w:spacing w:val="-2"/>
          <w:w w:val="125"/>
        </w:rPr>
        <w:t>Nomporejo:</w:t>
      </w:r>
    </w:p>
    <w:p w14:paraId="60AE25E9">
      <w:pPr>
        <w:pStyle w:val="6"/>
        <w:numPr>
          <w:ilvl w:val="1"/>
          <w:numId w:val="4"/>
        </w:numPr>
        <w:tabs>
          <w:tab w:val="left" w:pos="2660"/>
          <w:tab w:val="left" w:pos="2661"/>
          <w:tab w:val="left" w:pos="5213"/>
          <w:tab w:val="left" w:pos="5781"/>
        </w:tabs>
        <w:spacing w:before="120" w:after="0" w:line="240" w:lineRule="auto"/>
        <w:ind w:left="2660" w:right="0" w:hanging="569"/>
        <w:jc w:val="left"/>
        <w:rPr>
          <w:rFonts w:ascii="Times New Roman"/>
          <w:sz w:val="24"/>
        </w:rPr>
      </w:pPr>
      <w:r>
        <w:rPr>
          <w:spacing w:val="-2"/>
          <w:w w:val="120"/>
          <w:sz w:val="20"/>
        </w:rPr>
        <w:t>Lurah</w:t>
      </w:r>
      <w:r>
        <w:rPr>
          <w:sz w:val="20"/>
        </w:rPr>
        <w:tab/>
      </w:r>
      <w:r>
        <w:rPr>
          <w:spacing w:val="-10"/>
          <w:w w:val="120"/>
          <w:sz w:val="20"/>
        </w:rPr>
        <w:t>:</w:t>
      </w:r>
      <w:r>
        <w:rPr>
          <w:sz w:val="20"/>
        </w:rPr>
        <w:tab/>
      </w:r>
      <w:r>
        <w:rPr>
          <w:spacing w:val="-4"/>
          <w:w w:val="120"/>
          <w:sz w:val="20"/>
        </w:rPr>
        <w:t>SAPON</w:t>
      </w:r>
    </w:p>
    <w:p w14:paraId="4BEE0FBC">
      <w:pPr>
        <w:pStyle w:val="6"/>
        <w:numPr>
          <w:ilvl w:val="1"/>
          <w:numId w:val="4"/>
        </w:numPr>
        <w:tabs>
          <w:tab w:val="left" w:pos="2660"/>
          <w:tab w:val="left" w:pos="2661"/>
          <w:tab w:val="left" w:pos="5213"/>
          <w:tab w:val="left" w:pos="5781"/>
        </w:tabs>
        <w:spacing w:before="112" w:after="0" w:line="240" w:lineRule="auto"/>
        <w:ind w:left="2660" w:right="0" w:hanging="569"/>
        <w:jc w:val="left"/>
        <w:rPr>
          <w:rFonts w:ascii="Times New Roman"/>
          <w:sz w:val="24"/>
        </w:rPr>
      </w:pPr>
      <w:r>
        <w:rPr>
          <w:spacing w:val="-2"/>
          <w:w w:val="125"/>
          <w:sz w:val="20"/>
        </w:rPr>
        <w:t>Carik</w:t>
      </w:r>
      <w:r>
        <w:rPr>
          <w:sz w:val="20"/>
        </w:rPr>
        <w:tab/>
      </w:r>
      <w:r>
        <w:rPr>
          <w:spacing w:val="-10"/>
          <w:w w:val="125"/>
          <w:sz w:val="20"/>
        </w:rPr>
        <w:t>:</w:t>
      </w:r>
      <w:r>
        <w:rPr>
          <w:sz w:val="20"/>
        </w:rPr>
        <w:tab/>
      </w:r>
      <w:r>
        <w:rPr>
          <w:w w:val="125"/>
          <w:sz w:val="20"/>
        </w:rPr>
        <w:t>EKA</w:t>
      </w:r>
      <w:r>
        <w:rPr>
          <w:spacing w:val="28"/>
          <w:w w:val="125"/>
          <w:sz w:val="20"/>
        </w:rPr>
        <w:t xml:space="preserve"> </w:t>
      </w:r>
      <w:r>
        <w:rPr>
          <w:w w:val="125"/>
          <w:sz w:val="20"/>
        </w:rPr>
        <w:t>HERDI</w:t>
      </w:r>
      <w:r>
        <w:rPr>
          <w:spacing w:val="26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NUGRAHA</w:t>
      </w:r>
    </w:p>
    <w:p w14:paraId="52012EB6">
      <w:pPr>
        <w:pStyle w:val="6"/>
        <w:numPr>
          <w:ilvl w:val="1"/>
          <w:numId w:val="4"/>
        </w:numPr>
        <w:tabs>
          <w:tab w:val="left" w:pos="2660"/>
          <w:tab w:val="left" w:pos="2661"/>
          <w:tab w:val="left" w:pos="5213"/>
          <w:tab w:val="left" w:pos="5781"/>
        </w:tabs>
        <w:spacing w:before="108" w:after="0" w:line="336" w:lineRule="auto"/>
        <w:ind w:left="2092" w:right="10233" w:firstLine="0"/>
        <w:jc w:val="left"/>
        <w:rPr>
          <w:rFonts w:ascii="Times New Roman"/>
          <w:sz w:val="24"/>
        </w:rPr>
      </w:pPr>
      <w:r>
        <w:rPr>
          <w:spacing w:val="-2"/>
          <w:w w:val="125"/>
          <w:sz w:val="20"/>
        </w:rPr>
        <w:t>Danarta</w:t>
      </w:r>
      <w:r>
        <w:rPr>
          <w:sz w:val="20"/>
        </w:rPr>
        <w:tab/>
      </w:r>
      <w:r>
        <w:rPr>
          <w:spacing w:val="-10"/>
          <w:w w:val="125"/>
          <w:sz w:val="20"/>
        </w:rPr>
        <w:t>:</w:t>
      </w:r>
      <w:r>
        <w:rPr>
          <w:sz w:val="20"/>
        </w:rPr>
        <w:tab/>
      </w:r>
      <w:r>
        <w:rPr>
          <w:w w:val="125"/>
          <w:sz w:val="20"/>
        </w:rPr>
        <w:t>MUH UTOYO Kantor Pemerintahan Kalurahan</w:t>
      </w:r>
    </w:p>
    <w:p w14:paraId="37C26B35">
      <w:pPr>
        <w:pStyle w:val="4"/>
        <w:spacing w:before="24"/>
        <w:ind w:left="2092"/>
      </w:pPr>
      <w:r>
        <w:rPr>
          <w:w w:val="125"/>
        </w:rPr>
        <w:t>beralamat</w:t>
      </w:r>
      <w:r>
        <w:rPr>
          <w:spacing w:val="21"/>
          <w:w w:val="125"/>
        </w:rPr>
        <w:t xml:space="preserve"> </w:t>
      </w:r>
      <w:r>
        <w:rPr>
          <w:w w:val="125"/>
        </w:rPr>
        <w:t>di</w:t>
      </w:r>
      <w:r>
        <w:rPr>
          <w:spacing w:val="21"/>
          <w:w w:val="125"/>
        </w:rPr>
        <w:t xml:space="preserve"> </w:t>
      </w:r>
      <w:r>
        <w:rPr>
          <w:w w:val="125"/>
        </w:rPr>
        <w:t>Jalan</w:t>
      </w:r>
      <w:r>
        <w:rPr>
          <w:spacing w:val="20"/>
          <w:w w:val="125"/>
        </w:rPr>
        <w:t xml:space="preserve"> </w:t>
      </w:r>
      <w:r>
        <w:rPr>
          <w:w w:val="125"/>
        </w:rPr>
        <w:t>Daendels,</w:t>
      </w:r>
      <w:r>
        <w:rPr>
          <w:spacing w:val="24"/>
          <w:w w:val="125"/>
        </w:rPr>
        <w:t xml:space="preserve"> </w:t>
      </w:r>
      <w:r>
        <w:rPr>
          <w:w w:val="125"/>
        </w:rPr>
        <w:t>Kalurahan</w:t>
      </w:r>
      <w:r>
        <w:rPr>
          <w:spacing w:val="26"/>
          <w:w w:val="125"/>
        </w:rPr>
        <w:t xml:space="preserve"> </w:t>
      </w:r>
      <w:r>
        <w:rPr>
          <w:w w:val="125"/>
        </w:rPr>
        <w:t>Nomporejo,</w:t>
      </w:r>
      <w:r>
        <w:rPr>
          <w:spacing w:val="18"/>
          <w:w w:val="125"/>
        </w:rPr>
        <w:t xml:space="preserve"> </w:t>
      </w:r>
      <w:r>
        <w:rPr>
          <w:w w:val="125"/>
        </w:rPr>
        <w:t>Kapanewon</w:t>
      </w:r>
      <w:r>
        <w:rPr>
          <w:spacing w:val="27"/>
          <w:w w:val="125"/>
        </w:rPr>
        <w:t xml:space="preserve"> </w:t>
      </w:r>
      <w:r>
        <w:rPr>
          <w:w w:val="125"/>
        </w:rPr>
        <w:t>Galur,</w:t>
      </w:r>
      <w:r>
        <w:rPr>
          <w:spacing w:val="22"/>
          <w:w w:val="125"/>
        </w:rPr>
        <w:t xml:space="preserve"> </w:t>
      </w:r>
      <w:r>
        <w:rPr>
          <w:w w:val="125"/>
        </w:rPr>
        <w:t>Kabupaten</w:t>
      </w:r>
      <w:r>
        <w:rPr>
          <w:spacing w:val="22"/>
          <w:w w:val="125"/>
        </w:rPr>
        <w:t xml:space="preserve"> </w:t>
      </w:r>
      <w:r>
        <w:rPr>
          <w:w w:val="125"/>
        </w:rPr>
        <w:t>Kulon</w:t>
      </w:r>
      <w:r>
        <w:rPr>
          <w:spacing w:val="25"/>
          <w:w w:val="125"/>
        </w:rPr>
        <w:t xml:space="preserve"> </w:t>
      </w:r>
      <w:r>
        <w:rPr>
          <w:spacing w:val="-2"/>
          <w:w w:val="125"/>
        </w:rPr>
        <w:t>Progo</w:t>
      </w:r>
    </w:p>
    <w:p w14:paraId="3A26994B">
      <w:pPr>
        <w:pStyle w:val="4"/>
        <w:rPr>
          <w:sz w:val="22"/>
        </w:rPr>
      </w:pPr>
    </w:p>
    <w:p w14:paraId="63AD5627">
      <w:pPr>
        <w:pStyle w:val="4"/>
        <w:spacing w:before="3"/>
        <w:rPr>
          <w:sz w:val="18"/>
        </w:rPr>
      </w:pPr>
    </w:p>
    <w:p w14:paraId="718B5096">
      <w:pPr>
        <w:pStyle w:val="6"/>
        <w:numPr>
          <w:ilvl w:val="0"/>
          <w:numId w:val="4"/>
        </w:numPr>
        <w:tabs>
          <w:tab w:val="left" w:pos="2092"/>
          <w:tab w:val="left" w:pos="2093"/>
        </w:tabs>
        <w:spacing w:before="0" w:after="0" w:line="240" w:lineRule="auto"/>
        <w:ind w:left="2092" w:right="0" w:hanging="569"/>
        <w:jc w:val="left"/>
        <w:rPr>
          <w:sz w:val="20"/>
        </w:rPr>
      </w:pPr>
      <w:r>
        <w:rPr>
          <w:w w:val="125"/>
          <w:sz w:val="20"/>
        </w:rPr>
        <w:t>Dasar</w:t>
      </w:r>
      <w:r>
        <w:rPr>
          <w:spacing w:val="12"/>
          <w:w w:val="125"/>
          <w:sz w:val="20"/>
        </w:rPr>
        <w:t xml:space="preserve"> </w:t>
      </w:r>
      <w:r>
        <w:rPr>
          <w:w w:val="125"/>
          <w:sz w:val="20"/>
        </w:rPr>
        <w:t>Penyajian</w:t>
      </w:r>
      <w:r>
        <w:rPr>
          <w:spacing w:val="9"/>
          <w:w w:val="125"/>
          <w:sz w:val="20"/>
        </w:rPr>
        <w:t xml:space="preserve"> </w:t>
      </w:r>
      <w:r>
        <w:rPr>
          <w:w w:val="125"/>
          <w:sz w:val="20"/>
        </w:rPr>
        <w:t>Laporan</w:t>
      </w:r>
      <w:r>
        <w:rPr>
          <w:spacing w:val="16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Keuangan</w:t>
      </w:r>
    </w:p>
    <w:p w14:paraId="00C9EF0B">
      <w:pPr>
        <w:pStyle w:val="4"/>
        <w:spacing w:before="113" w:line="360" w:lineRule="auto"/>
        <w:ind w:left="2092" w:right="567"/>
      </w:pPr>
      <w:r>
        <w:rPr>
          <w:w w:val="125"/>
        </w:rPr>
        <w:t>Laporan</w:t>
      </w:r>
      <w:r>
        <w:rPr>
          <w:spacing w:val="40"/>
          <w:w w:val="125"/>
        </w:rPr>
        <w:t xml:space="preserve"> </w:t>
      </w:r>
      <w:r>
        <w:rPr>
          <w:w w:val="125"/>
        </w:rPr>
        <w:t>Keuangan</w:t>
      </w:r>
      <w:r>
        <w:rPr>
          <w:spacing w:val="40"/>
          <w:w w:val="125"/>
        </w:rPr>
        <w:t xml:space="preserve"> </w:t>
      </w:r>
      <w:r>
        <w:rPr>
          <w:w w:val="125"/>
        </w:rPr>
        <w:t>Kalurahan</w:t>
      </w:r>
      <w:r>
        <w:rPr>
          <w:spacing w:val="40"/>
          <w:w w:val="125"/>
        </w:rPr>
        <w:t xml:space="preserve"> </w:t>
      </w:r>
      <w:r>
        <w:rPr>
          <w:w w:val="125"/>
        </w:rPr>
        <w:t>berupa</w:t>
      </w:r>
      <w:r>
        <w:rPr>
          <w:spacing w:val="40"/>
          <w:w w:val="125"/>
        </w:rPr>
        <w:t xml:space="preserve"> </w:t>
      </w:r>
      <w:r>
        <w:rPr>
          <w:w w:val="125"/>
        </w:rPr>
        <w:t>Laporan</w:t>
      </w:r>
      <w:r>
        <w:rPr>
          <w:spacing w:val="40"/>
          <w:w w:val="125"/>
        </w:rPr>
        <w:t xml:space="preserve"> </w:t>
      </w:r>
      <w:r>
        <w:rPr>
          <w:w w:val="125"/>
        </w:rPr>
        <w:t>Realisasi</w:t>
      </w:r>
      <w:r>
        <w:rPr>
          <w:spacing w:val="40"/>
          <w:w w:val="125"/>
        </w:rPr>
        <w:t xml:space="preserve"> </w:t>
      </w:r>
      <w:r>
        <w:rPr>
          <w:w w:val="125"/>
        </w:rPr>
        <w:t>APB</w:t>
      </w:r>
      <w:r>
        <w:rPr>
          <w:spacing w:val="40"/>
          <w:w w:val="125"/>
        </w:rPr>
        <w:t xml:space="preserve"> </w:t>
      </w:r>
      <w:r>
        <w:rPr>
          <w:w w:val="125"/>
        </w:rPr>
        <w:t>Kalurahan</w:t>
      </w:r>
      <w:r>
        <w:rPr>
          <w:spacing w:val="40"/>
          <w:w w:val="125"/>
        </w:rPr>
        <w:t xml:space="preserve"> </w:t>
      </w:r>
      <w:r>
        <w:rPr>
          <w:w w:val="125"/>
        </w:rPr>
        <w:t>sesuai</w:t>
      </w:r>
      <w:r>
        <w:rPr>
          <w:spacing w:val="40"/>
          <w:w w:val="125"/>
        </w:rPr>
        <w:t xml:space="preserve"> </w:t>
      </w:r>
      <w:r>
        <w:rPr>
          <w:w w:val="125"/>
        </w:rPr>
        <w:t>basis</w:t>
      </w:r>
      <w:r>
        <w:rPr>
          <w:spacing w:val="40"/>
          <w:w w:val="125"/>
        </w:rPr>
        <w:t xml:space="preserve"> </w:t>
      </w:r>
      <w:r>
        <w:rPr>
          <w:w w:val="125"/>
        </w:rPr>
        <w:t>kas</w:t>
      </w:r>
      <w:r>
        <w:rPr>
          <w:spacing w:val="40"/>
          <w:w w:val="125"/>
        </w:rPr>
        <w:t xml:space="preserve"> </w:t>
      </w:r>
      <w:r>
        <w:rPr>
          <w:w w:val="125"/>
        </w:rPr>
        <w:t>dengan</w:t>
      </w:r>
      <w:r>
        <w:rPr>
          <w:spacing w:val="40"/>
          <w:w w:val="125"/>
        </w:rPr>
        <w:t xml:space="preserve"> </w:t>
      </w:r>
      <w:r>
        <w:rPr>
          <w:w w:val="125"/>
        </w:rPr>
        <w:t>dasar</w:t>
      </w:r>
      <w:r>
        <w:rPr>
          <w:spacing w:val="40"/>
          <w:w w:val="125"/>
        </w:rPr>
        <w:t xml:space="preserve"> </w:t>
      </w:r>
      <w:r>
        <w:rPr>
          <w:w w:val="125"/>
        </w:rPr>
        <w:t>harga</w:t>
      </w:r>
      <w:r>
        <w:rPr>
          <w:spacing w:val="40"/>
          <w:w w:val="125"/>
        </w:rPr>
        <w:t xml:space="preserve"> </w:t>
      </w:r>
      <w:r>
        <w:rPr>
          <w:w w:val="125"/>
        </w:rPr>
        <w:t>perolehan.</w:t>
      </w:r>
      <w:r>
        <w:rPr>
          <w:spacing w:val="40"/>
          <w:w w:val="125"/>
        </w:rPr>
        <w:t xml:space="preserve"> </w:t>
      </w:r>
      <w:r>
        <w:rPr>
          <w:w w:val="125"/>
        </w:rPr>
        <w:t>Pendapatan dicatat</w:t>
      </w:r>
      <w:r>
        <w:rPr>
          <w:spacing w:val="27"/>
          <w:w w:val="125"/>
        </w:rPr>
        <w:t xml:space="preserve"> </w:t>
      </w:r>
      <w:r>
        <w:rPr>
          <w:w w:val="125"/>
        </w:rPr>
        <w:t>pada</w:t>
      </w:r>
      <w:r>
        <w:rPr>
          <w:spacing w:val="24"/>
          <w:w w:val="125"/>
        </w:rPr>
        <w:t xml:space="preserve"> </w:t>
      </w:r>
      <w:r>
        <w:rPr>
          <w:w w:val="125"/>
        </w:rPr>
        <w:t>saat</w:t>
      </w:r>
      <w:r>
        <w:rPr>
          <w:spacing w:val="31"/>
          <w:w w:val="125"/>
        </w:rPr>
        <w:t xml:space="preserve"> </w:t>
      </w:r>
      <w:r>
        <w:rPr>
          <w:w w:val="125"/>
        </w:rPr>
        <w:t>kas</w:t>
      </w:r>
      <w:r>
        <w:rPr>
          <w:spacing w:val="29"/>
          <w:w w:val="125"/>
        </w:rPr>
        <w:t xml:space="preserve"> </w:t>
      </w:r>
      <w:r>
        <w:rPr>
          <w:w w:val="125"/>
        </w:rPr>
        <w:t>diterima</w:t>
      </w:r>
      <w:r>
        <w:rPr>
          <w:spacing w:val="24"/>
          <w:w w:val="125"/>
        </w:rPr>
        <w:t xml:space="preserve"> </w:t>
      </w:r>
      <w:r>
        <w:rPr>
          <w:w w:val="125"/>
        </w:rPr>
        <w:t>di</w:t>
      </w:r>
      <w:r>
        <w:rPr>
          <w:spacing w:val="25"/>
          <w:w w:val="125"/>
        </w:rPr>
        <w:t xml:space="preserve"> </w:t>
      </w:r>
      <w:r>
        <w:rPr>
          <w:w w:val="125"/>
        </w:rPr>
        <w:t>Bank</w:t>
      </w:r>
      <w:r>
        <w:rPr>
          <w:spacing w:val="27"/>
          <w:w w:val="125"/>
        </w:rPr>
        <w:t xml:space="preserve"> </w:t>
      </w:r>
      <w:r>
        <w:rPr>
          <w:w w:val="125"/>
        </w:rPr>
        <w:t>atau</w:t>
      </w:r>
      <w:r>
        <w:rPr>
          <w:spacing w:val="35"/>
          <w:w w:val="125"/>
        </w:rPr>
        <w:t xml:space="preserve"> </w:t>
      </w:r>
      <w:r>
        <w:rPr>
          <w:w w:val="125"/>
        </w:rPr>
        <w:t>Kas</w:t>
      </w:r>
      <w:r>
        <w:rPr>
          <w:spacing w:val="29"/>
          <w:w w:val="125"/>
        </w:rPr>
        <w:t xml:space="preserve"> </w:t>
      </w:r>
      <w:r>
        <w:rPr>
          <w:w w:val="125"/>
        </w:rPr>
        <w:t>dan</w:t>
      </w:r>
      <w:r>
        <w:rPr>
          <w:spacing w:val="27"/>
          <w:w w:val="125"/>
        </w:rPr>
        <w:t xml:space="preserve"> </w:t>
      </w:r>
      <w:r>
        <w:rPr>
          <w:w w:val="125"/>
        </w:rPr>
        <w:t>Belanja</w:t>
      </w:r>
      <w:r>
        <w:rPr>
          <w:spacing w:val="28"/>
          <w:w w:val="125"/>
        </w:rPr>
        <w:t xml:space="preserve"> </w:t>
      </w:r>
      <w:r>
        <w:rPr>
          <w:w w:val="125"/>
        </w:rPr>
        <w:t>dicatat</w:t>
      </w:r>
      <w:r>
        <w:rPr>
          <w:spacing w:val="31"/>
          <w:w w:val="125"/>
        </w:rPr>
        <w:t xml:space="preserve"> </w:t>
      </w:r>
      <w:r>
        <w:rPr>
          <w:w w:val="125"/>
        </w:rPr>
        <w:t>pada</w:t>
      </w:r>
      <w:r>
        <w:rPr>
          <w:spacing w:val="24"/>
          <w:w w:val="125"/>
        </w:rPr>
        <w:t xml:space="preserve"> </w:t>
      </w:r>
      <w:r>
        <w:rPr>
          <w:w w:val="125"/>
        </w:rPr>
        <w:t>saat</w:t>
      </w:r>
      <w:r>
        <w:rPr>
          <w:spacing w:val="31"/>
          <w:w w:val="125"/>
        </w:rPr>
        <w:t xml:space="preserve"> </w:t>
      </w:r>
      <w:r>
        <w:rPr>
          <w:w w:val="125"/>
        </w:rPr>
        <w:t>kas</w:t>
      </w:r>
      <w:r>
        <w:rPr>
          <w:spacing w:val="29"/>
          <w:w w:val="125"/>
        </w:rPr>
        <w:t xml:space="preserve"> </w:t>
      </w:r>
      <w:r>
        <w:rPr>
          <w:w w:val="125"/>
        </w:rPr>
        <w:t>dikeluarkan</w:t>
      </w:r>
      <w:r>
        <w:rPr>
          <w:spacing w:val="30"/>
          <w:w w:val="125"/>
        </w:rPr>
        <w:t xml:space="preserve"> </w:t>
      </w:r>
      <w:r>
        <w:rPr>
          <w:w w:val="125"/>
        </w:rPr>
        <w:t>dan</w:t>
      </w:r>
      <w:r>
        <w:rPr>
          <w:spacing w:val="27"/>
          <w:w w:val="125"/>
        </w:rPr>
        <w:t xml:space="preserve"> </w:t>
      </w:r>
      <w:r>
        <w:rPr>
          <w:w w:val="125"/>
        </w:rPr>
        <w:t>telah</w:t>
      </w:r>
      <w:r>
        <w:rPr>
          <w:spacing w:val="26"/>
          <w:w w:val="125"/>
        </w:rPr>
        <w:t xml:space="preserve"> </w:t>
      </w:r>
      <w:r>
        <w:rPr>
          <w:w w:val="125"/>
        </w:rPr>
        <w:t>bersifat</w:t>
      </w:r>
      <w:r>
        <w:rPr>
          <w:spacing w:val="40"/>
          <w:w w:val="125"/>
        </w:rPr>
        <w:t xml:space="preserve"> </w:t>
      </w:r>
      <w:r>
        <w:rPr>
          <w:w w:val="125"/>
        </w:rPr>
        <w:t>definitif.</w:t>
      </w:r>
    </w:p>
    <w:p w14:paraId="5D2FEDC3">
      <w:pPr>
        <w:pStyle w:val="4"/>
        <w:spacing w:before="3"/>
        <w:rPr>
          <w:sz w:val="30"/>
        </w:rPr>
      </w:pPr>
    </w:p>
    <w:p w14:paraId="5307D98A">
      <w:pPr>
        <w:pStyle w:val="6"/>
        <w:numPr>
          <w:ilvl w:val="0"/>
          <w:numId w:val="4"/>
        </w:numPr>
        <w:tabs>
          <w:tab w:val="left" w:pos="2092"/>
          <w:tab w:val="left" w:pos="2093"/>
        </w:tabs>
        <w:spacing w:before="1" w:after="0" w:line="240" w:lineRule="auto"/>
        <w:ind w:left="2092" w:right="0" w:hanging="569"/>
        <w:jc w:val="left"/>
        <w:rPr>
          <w:sz w:val="20"/>
        </w:rPr>
      </w:pPr>
      <w:r>
        <w:rPr>
          <w:w w:val="125"/>
          <w:sz w:val="20"/>
        </w:rPr>
        <w:t>Rincian</w:t>
      </w:r>
      <w:r>
        <w:rPr>
          <w:spacing w:val="7"/>
          <w:w w:val="125"/>
          <w:sz w:val="20"/>
        </w:rPr>
        <w:t xml:space="preserve"> </w:t>
      </w:r>
      <w:r>
        <w:rPr>
          <w:w w:val="125"/>
          <w:sz w:val="20"/>
        </w:rPr>
        <w:t>Pos</w:t>
      </w:r>
      <w:r>
        <w:rPr>
          <w:spacing w:val="7"/>
          <w:w w:val="125"/>
          <w:sz w:val="20"/>
        </w:rPr>
        <w:t xml:space="preserve"> </w:t>
      </w:r>
      <w:r>
        <w:rPr>
          <w:w w:val="125"/>
          <w:sz w:val="20"/>
        </w:rPr>
        <w:t>Laporan</w:t>
      </w:r>
      <w:r>
        <w:rPr>
          <w:spacing w:val="12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Keuangan</w:t>
      </w:r>
    </w:p>
    <w:p w14:paraId="4D371A1E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113" w:after="0" w:line="240" w:lineRule="auto"/>
        <w:ind w:left="2660" w:right="0" w:hanging="569"/>
        <w:jc w:val="left"/>
        <w:rPr>
          <w:rFonts w:ascii="Times New Roman"/>
          <w:sz w:val="24"/>
        </w:rPr>
      </w:pPr>
      <w:r>
        <w:rPr>
          <w:w w:val="125"/>
          <w:sz w:val="20"/>
        </w:rPr>
        <w:t>Rekonsiliasi</w:t>
      </w:r>
      <w:r>
        <w:rPr>
          <w:spacing w:val="8"/>
          <w:w w:val="125"/>
          <w:sz w:val="20"/>
        </w:rPr>
        <w:t xml:space="preserve"> </w:t>
      </w:r>
      <w:r>
        <w:rPr>
          <w:w w:val="125"/>
          <w:sz w:val="20"/>
        </w:rPr>
        <w:t>SILPA</w:t>
      </w:r>
      <w:r>
        <w:rPr>
          <w:spacing w:val="14"/>
          <w:w w:val="125"/>
          <w:sz w:val="20"/>
        </w:rPr>
        <w:t xml:space="preserve"> </w:t>
      </w:r>
      <w:r>
        <w:rPr>
          <w:w w:val="125"/>
          <w:sz w:val="20"/>
        </w:rPr>
        <w:t>dan</w:t>
      </w:r>
      <w:r>
        <w:rPr>
          <w:spacing w:val="15"/>
          <w:w w:val="125"/>
          <w:sz w:val="20"/>
        </w:rPr>
        <w:t xml:space="preserve"> </w:t>
      </w:r>
      <w:r>
        <w:rPr>
          <w:spacing w:val="-5"/>
          <w:w w:val="125"/>
          <w:sz w:val="20"/>
        </w:rPr>
        <w:t>Kas</w:t>
      </w:r>
    </w:p>
    <w:p w14:paraId="25CD579F">
      <w:pPr>
        <w:pStyle w:val="4"/>
        <w:tabs>
          <w:tab w:val="left" w:pos="10922"/>
        </w:tabs>
        <w:spacing w:before="110"/>
        <w:ind w:left="2660"/>
      </w:pPr>
      <w:r>
        <w:rPr>
          <w:w w:val="125"/>
        </w:rPr>
        <w:t>SILPA</w:t>
      </w:r>
      <w:r>
        <w:rPr>
          <w:spacing w:val="15"/>
          <w:w w:val="125"/>
        </w:rPr>
        <w:t xml:space="preserve"> </w:t>
      </w:r>
      <w:r>
        <w:rPr>
          <w:w w:val="125"/>
        </w:rPr>
        <w:t>Tahun</w:t>
      </w:r>
      <w:r>
        <w:rPr>
          <w:spacing w:val="15"/>
          <w:w w:val="125"/>
        </w:rPr>
        <w:t xml:space="preserve"> </w:t>
      </w:r>
      <w:r>
        <w:rPr>
          <w:w w:val="125"/>
        </w:rPr>
        <w:t>Anggaran</w:t>
      </w:r>
      <w:r>
        <w:rPr>
          <w:spacing w:val="15"/>
          <w:w w:val="125"/>
        </w:rPr>
        <w:t xml:space="preserve"> </w:t>
      </w:r>
      <w:r>
        <w:rPr>
          <w:spacing w:val="-4"/>
          <w:w w:val="125"/>
        </w:rPr>
        <w:t>202</w:t>
      </w:r>
      <w:r>
        <w:rPr>
          <w:rFonts w:hint="default"/>
          <w:spacing w:val="-4"/>
          <w:w w:val="125"/>
          <w:lang w:val="en-GB"/>
        </w:rPr>
        <w:t>4</w:t>
      </w:r>
      <w:r>
        <w:tab/>
      </w:r>
      <w:r>
        <w:rPr>
          <w:rFonts w:hint="default"/>
          <w:spacing w:val="-2"/>
          <w:w w:val="125"/>
          <w:lang w:val="en-GB"/>
        </w:rPr>
        <w:t>252.870.607</w:t>
      </w:r>
      <w:r>
        <w:rPr>
          <w:spacing w:val="-2"/>
          <w:w w:val="125"/>
        </w:rPr>
        <w:t>,00</w:t>
      </w:r>
    </w:p>
    <w:p w14:paraId="316FD839">
      <w:pPr>
        <w:pStyle w:val="4"/>
        <w:spacing w:before="118"/>
        <w:ind w:left="2660"/>
      </w:pPr>
      <w:r>
        <w:rPr>
          <w:w w:val="125"/>
        </w:rPr>
        <w:t>Mutasi</w:t>
      </w:r>
      <w:r>
        <w:rPr>
          <w:spacing w:val="6"/>
          <w:w w:val="125"/>
        </w:rPr>
        <w:t xml:space="preserve"> </w:t>
      </w:r>
      <w:r>
        <w:rPr>
          <w:w w:val="125"/>
        </w:rPr>
        <w:t>Potongan</w:t>
      </w:r>
      <w:r>
        <w:rPr>
          <w:spacing w:val="12"/>
          <w:w w:val="125"/>
        </w:rPr>
        <w:t xml:space="preserve"> </w:t>
      </w:r>
      <w:r>
        <w:rPr>
          <w:spacing w:val="-4"/>
          <w:w w:val="125"/>
        </w:rPr>
        <w:t>Pajak</w:t>
      </w:r>
    </w:p>
    <w:p w14:paraId="1AFBCD57">
      <w:pPr>
        <w:pStyle w:val="4"/>
        <w:spacing w:before="1" w:after="1"/>
        <w:rPr>
          <w:sz w:val="10"/>
        </w:rPr>
      </w:pPr>
    </w:p>
    <w:tbl>
      <w:tblPr>
        <w:tblStyle w:val="3"/>
        <w:tblW w:w="0" w:type="auto"/>
        <w:tblInd w:w="26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10"/>
        <w:gridCol w:w="2181"/>
      </w:tblGrid>
      <w:tr w14:paraId="36F944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8110" w:type="dxa"/>
          </w:tcPr>
          <w:p w14:paraId="009DED9A">
            <w:pPr>
              <w:pStyle w:val="7"/>
              <w:tabs>
                <w:tab w:val="left" w:pos="618"/>
              </w:tabs>
              <w:spacing w:before="2"/>
              <w:ind w:left="50"/>
              <w:rPr>
                <w:sz w:val="20"/>
              </w:rPr>
            </w:pPr>
            <w:r>
              <w:rPr>
                <w:rFonts w:ascii="Georgia"/>
                <w:spacing w:val="-10"/>
                <w:w w:val="115"/>
                <w:sz w:val="23"/>
              </w:rPr>
              <w:t>-</w:t>
            </w:r>
            <w:r>
              <w:rPr>
                <w:rFonts w:ascii="Georgia"/>
                <w:sz w:val="23"/>
              </w:rPr>
              <w:tab/>
            </w:r>
            <w:r>
              <w:rPr>
                <w:w w:val="115"/>
                <w:sz w:val="20"/>
              </w:rPr>
              <w:t>Saldo</w:t>
            </w:r>
            <w:r>
              <w:rPr>
                <w:spacing w:val="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Awal</w:t>
            </w:r>
            <w:r>
              <w:rPr>
                <w:spacing w:val="2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Periode</w:t>
            </w:r>
            <w:r>
              <w:rPr>
                <w:spacing w:val="2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Potongan</w:t>
            </w:r>
            <w:r>
              <w:rPr>
                <w:spacing w:val="2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Pajak</w:t>
            </w:r>
            <w:r>
              <w:rPr>
                <w:spacing w:val="2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yang</w:t>
            </w:r>
            <w:r>
              <w:rPr>
                <w:spacing w:val="2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belum</w:t>
            </w:r>
            <w:r>
              <w:rPr>
                <w:spacing w:val="2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disetor</w:t>
            </w:r>
            <w:r>
              <w:rPr>
                <w:spacing w:val="2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ke</w:t>
            </w:r>
            <w:r>
              <w:rPr>
                <w:spacing w:val="3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Kas</w:t>
            </w:r>
            <w:r>
              <w:rPr>
                <w:spacing w:val="26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Negara</w:t>
            </w:r>
          </w:p>
        </w:tc>
        <w:tc>
          <w:tcPr>
            <w:tcW w:w="2181" w:type="dxa"/>
          </w:tcPr>
          <w:p w14:paraId="79AF65FE">
            <w:pPr>
              <w:pStyle w:val="7"/>
              <w:spacing w:before="22"/>
              <w:ind w:right="87"/>
              <w:jc w:val="right"/>
              <w:rPr>
                <w:sz w:val="20"/>
              </w:rPr>
            </w:pPr>
            <w:r>
              <w:rPr>
                <w:spacing w:val="-4"/>
                <w:w w:val="130"/>
                <w:sz w:val="20"/>
              </w:rPr>
              <w:t>0,00</w:t>
            </w:r>
          </w:p>
        </w:tc>
      </w:tr>
      <w:tr w14:paraId="66D5A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8110" w:type="dxa"/>
          </w:tcPr>
          <w:p w14:paraId="3C2D037A">
            <w:pPr>
              <w:pStyle w:val="7"/>
              <w:tabs>
                <w:tab w:val="left" w:pos="618"/>
              </w:tabs>
              <w:spacing w:before="56"/>
              <w:ind w:left="50"/>
              <w:rPr>
                <w:sz w:val="20"/>
              </w:rPr>
            </w:pPr>
            <w:r>
              <w:rPr>
                <w:rFonts w:ascii="Georgia"/>
                <w:spacing w:val="-10"/>
                <w:w w:val="120"/>
                <w:sz w:val="23"/>
              </w:rPr>
              <w:t>-</w:t>
            </w:r>
            <w:r>
              <w:rPr>
                <w:rFonts w:ascii="Georgia"/>
                <w:sz w:val="23"/>
              </w:rPr>
              <w:tab/>
            </w:r>
            <w:r>
              <w:rPr>
                <w:w w:val="120"/>
                <w:sz w:val="20"/>
              </w:rPr>
              <w:t>Penerimaan</w:t>
            </w:r>
            <w:r>
              <w:rPr>
                <w:spacing w:val="4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Potongan</w:t>
            </w:r>
            <w:r>
              <w:rPr>
                <w:spacing w:val="5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Pajak</w:t>
            </w:r>
            <w:r>
              <w:rPr>
                <w:spacing w:val="4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tahun</w:t>
            </w:r>
            <w:r>
              <w:rPr>
                <w:spacing w:val="6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anggaran</w:t>
            </w:r>
            <w:r>
              <w:rPr>
                <w:spacing w:val="51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berjalan</w:t>
            </w:r>
          </w:p>
        </w:tc>
        <w:tc>
          <w:tcPr>
            <w:tcW w:w="2181" w:type="dxa"/>
          </w:tcPr>
          <w:p w14:paraId="3A39DBD0">
            <w:pPr>
              <w:pStyle w:val="7"/>
              <w:spacing w:before="77"/>
              <w:ind w:right="54"/>
              <w:jc w:val="right"/>
              <w:rPr>
                <w:sz w:val="20"/>
              </w:rPr>
            </w:pPr>
            <w:r>
              <w:rPr>
                <w:spacing w:val="-4"/>
                <w:w w:val="130"/>
                <w:sz w:val="20"/>
              </w:rPr>
              <w:t>0,00</w:t>
            </w:r>
          </w:p>
        </w:tc>
      </w:tr>
      <w:tr w14:paraId="01137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110" w:type="dxa"/>
          </w:tcPr>
          <w:p w14:paraId="5EF2DD36">
            <w:pPr>
              <w:pStyle w:val="7"/>
              <w:tabs>
                <w:tab w:val="left" w:pos="618"/>
              </w:tabs>
              <w:spacing w:before="58"/>
              <w:ind w:left="50"/>
              <w:rPr>
                <w:sz w:val="20"/>
              </w:rPr>
            </w:pPr>
            <w:r>
              <w:rPr>
                <w:rFonts w:ascii="Georgia"/>
                <w:spacing w:val="-10"/>
                <w:w w:val="125"/>
                <w:sz w:val="23"/>
              </w:rPr>
              <w:t>-</w:t>
            </w:r>
            <w:r>
              <w:rPr>
                <w:rFonts w:ascii="Georgia"/>
                <w:sz w:val="23"/>
              </w:rPr>
              <w:tab/>
            </w:r>
            <w:r>
              <w:rPr>
                <w:w w:val="125"/>
                <w:sz w:val="20"/>
              </w:rPr>
              <w:t>Setoran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Pajak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ke</w:t>
            </w:r>
            <w:r>
              <w:rPr>
                <w:spacing w:val="1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Kas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Negara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selama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tahun</w:t>
            </w:r>
            <w:r>
              <w:rPr>
                <w:spacing w:val="2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anggaran</w:t>
            </w:r>
            <w:r>
              <w:rPr>
                <w:spacing w:val="2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berjalan</w:t>
            </w:r>
          </w:p>
        </w:tc>
        <w:tc>
          <w:tcPr>
            <w:tcW w:w="2181" w:type="dxa"/>
          </w:tcPr>
          <w:p w14:paraId="5A9E6869">
            <w:pPr>
              <w:pStyle w:val="7"/>
              <w:spacing w:before="79"/>
              <w:ind w:right="47"/>
              <w:jc w:val="right"/>
              <w:rPr>
                <w:sz w:val="20"/>
              </w:rPr>
            </w:pPr>
            <w:r>
              <w:rPr>
                <w:spacing w:val="-4"/>
                <w:w w:val="130"/>
                <w:sz w:val="20"/>
              </w:rPr>
              <w:t>0,00</w:t>
            </w:r>
          </w:p>
        </w:tc>
      </w:tr>
      <w:tr w14:paraId="01475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8110" w:type="dxa"/>
          </w:tcPr>
          <w:p w14:paraId="1253E02E">
            <w:pPr>
              <w:pStyle w:val="7"/>
              <w:tabs>
                <w:tab w:val="left" w:pos="618"/>
              </w:tabs>
              <w:spacing w:before="58"/>
              <w:ind w:left="50"/>
              <w:rPr>
                <w:sz w:val="20"/>
              </w:rPr>
            </w:pPr>
            <w:r>
              <w:rPr>
                <w:rFonts w:ascii="Georgia"/>
                <w:spacing w:val="-10"/>
                <w:w w:val="115"/>
                <w:sz w:val="23"/>
              </w:rPr>
              <w:t>-</w:t>
            </w:r>
            <w:r>
              <w:rPr>
                <w:rFonts w:ascii="Georgia"/>
                <w:sz w:val="23"/>
              </w:rPr>
              <w:tab/>
            </w:r>
            <w:r>
              <w:rPr>
                <w:w w:val="115"/>
                <w:sz w:val="20"/>
              </w:rPr>
              <w:t>Saldo</w:t>
            </w:r>
            <w:r>
              <w:rPr>
                <w:spacing w:val="2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Akhir</w:t>
            </w:r>
            <w:r>
              <w:rPr>
                <w:spacing w:val="3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Periode</w:t>
            </w:r>
            <w:r>
              <w:rPr>
                <w:spacing w:val="2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Potongan</w:t>
            </w:r>
            <w:r>
              <w:rPr>
                <w:spacing w:val="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Pajak</w:t>
            </w:r>
            <w:r>
              <w:rPr>
                <w:spacing w:val="2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yang</w:t>
            </w:r>
            <w:r>
              <w:rPr>
                <w:spacing w:val="2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belum</w:t>
            </w:r>
            <w:r>
              <w:rPr>
                <w:spacing w:val="3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disetor</w:t>
            </w:r>
            <w:r>
              <w:rPr>
                <w:spacing w:val="3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ke</w:t>
            </w:r>
            <w:r>
              <w:rPr>
                <w:spacing w:val="2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Kas</w:t>
            </w:r>
            <w:r>
              <w:rPr>
                <w:spacing w:val="31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Negara</w:t>
            </w:r>
          </w:p>
        </w:tc>
        <w:tc>
          <w:tcPr>
            <w:tcW w:w="2181" w:type="dxa"/>
          </w:tcPr>
          <w:p w14:paraId="656E935E">
            <w:pPr>
              <w:pStyle w:val="7"/>
              <w:spacing w:before="79"/>
              <w:ind w:right="83"/>
              <w:jc w:val="right"/>
              <w:rPr>
                <w:sz w:val="20"/>
              </w:rPr>
            </w:pPr>
            <w:r>
              <w:rPr>
                <w:spacing w:val="-4"/>
                <w:w w:val="130"/>
                <w:sz w:val="20"/>
              </w:rPr>
              <w:t>0,00</w:t>
            </w:r>
          </w:p>
        </w:tc>
      </w:tr>
      <w:tr w14:paraId="4F294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8110" w:type="dxa"/>
          </w:tcPr>
          <w:p w14:paraId="7A5360CD">
            <w:pPr>
              <w:pStyle w:val="7"/>
              <w:spacing w:before="52" w:line="216" w:lineRule="exact"/>
              <w:ind w:left="50"/>
              <w:rPr>
                <w:rFonts w:hint="default"/>
                <w:sz w:val="20"/>
                <w:lang w:val="en-GB"/>
              </w:rPr>
            </w:pPr>
            <w:r>
              <w:rPr>
                <w:w w:val="120"/>
                <w:sz w:val="20"/>
              </w:rPr>
              <w:t>Saldo</w:t>
            </w:r>
            <w:r>
              <w:rPr>
                <w:spacing w:val="28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Kas</w:t>
            </w:r>
            <w:r>
              <w:rPr>
                <w:spacing w:val="3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per</w:t>
            </w:r>
            <w:r>
              <w:rPr>
                <w:spacing w:val="3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31</w:t>
            </w:r>
            <w:r>
              <w:rPr>
                <w:spacing w:val="37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Desember</w:t>
            </w:r>
            <w:r>
              <w:rPr>
                <w:spacing w:val="38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202</w:t>
            </w:r>
            <w:r>
              <w:rPr>
                <w:rFonts w:hint="default"/>
                <w:spacing w:val="-4"/>
                <w:w w:val="120"/>
                <w:sz w:val="20"/>
                <w:lang w:val="en-GB"/>
              </w:rPr>
              <w:t>4</w:t>
            </w:r>
          </w:p>
        </w:tc>
        <w:tc>
          <w:tcPr>
            <w:tcW w:w="2181" w:type="dxa"/>
          </w:tcPr>
          <w:p w14:paraId="1CD9288A">
            <w:pPr>
              <w:pStyle w:val="7"/>
              <w:spacing w:before="52" w:line="216" w:lineRule="exact"/>
              <w:ind w:left="242"/>
              <w:rPr>
                <w:sz w:val="20"/>
              </w:rPr>
            </w:pPr>
            <w:r>
              <w:rPr>
                <w:rFonts w:hint="default"/>
                <w:spacing w:val="-2"/>
                <w:w w:val="130"/>
                <w:sz w:val="20"/>
                <w:lang w:val="en-GB"/>
              </w:rPr>
              <w:t>252.870.607</w:t>
            </w:r>
            <w:r>
              <w:rPr>
                <w:spacing w:val="-2"/>
                <w:w w:val="130"/>
                <w:sz w:val="20"/>
              </w:rPr>
              <w:t>,00</w:t>
            </w:r>
          </w:p>
        </w:tc>
      </w:tr>
    </w:tbl>
    <w:p w14:paraId="11BB10FE">
      <w:pPr>
        <w:spacing w:after="0" w:line="216" w:lineRule="exact"/>
        <w:rPr>
          <w:sz w:val="20"/>
        </w:rPr>
        <w:sectPr>
          <w:pgSz w:w="18720" w:h="12200" w:orient="landscape"/>
          <w:pgMar w:top="1040" w:right="540" w:bottom="280" w:left="740" w:header="720" w:footer="720" w:gutter="0"/>
          <w:cols w:space="720" w:num="1"/>
        </w:sectPr>
      </w:pPr>
    </w:p>
    <w:p w14:paraId="0FF0BDA1">
      <w:pPr>
        <w:pStyle w:val="4"/>
      </w:pPr>
    </w:p>
    <w:p w14:paraId="4AC8E6B6">
      <w:pPr>
        <w:pStyle w:val="4"/>
        <w:spacing w:before="3"/>
        <w:rPr>
          <w:sz w:val="18"/>
        </w:rPr>
      </w:pPr>
    </w:p>
    <w:p w14:paraId="23DFEF70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0" w:after="31" w:line="333" w:lineRule="auto"/>
        <w:ind w:left="2660" w:right="10516" w:hanging="568"/>
        <w:jc w:val="left"/>
        <w:rPr>
          <w:rFonts w:ascii="Times New Roman"/>
          <w:sz w:val="24"/>
        </w:rPr>
      </w:pPr>
      <w:r>
        <w:rPr>
          <w:w w:val="125"/>
          <w:sz w:val="20"/>
        </w:rPr>
        <w:t>Pendapatan Asli</w:t>
      </w:r>
      <w:r>
        <w:rPr>
          <w:spacing w:val="40"/>
          <w:w w:val="125"/>
          <w:sz w:val="20"/>
        </w:rPr>
        <w:t xml:space="preserve"> </w:t>
      </w:r>
      <w:r>
        <w:rPr>
          <w:w w:val="125"/>
          <w:sz w:val="20"/>
        </w:rPr>
        <w:t>Kalurahan</w:t>
      </w:r>
      <w:r>
        <w:rPr>
          <w:spacing w:val="80"/>
          <w:w w:val="125"/>
          <w:sz w:val="20"/>
        </w:rPr>
        <w:t xml:space="preserve"> </w:t>
      </w:r>
      <w:r>
        <w:rPr>
          <w:w w:val="125"/>
          <w:sz w:val="20"/>
        </w:rPr>
        <w:t>Pendapatan Asli Kalurahan terdiri dari:</w:t>
      </w:r>
    </w:p>
    <w:tbl>
      <w:tblPr>
        <w:tblStyle w:val="3"/>
        <w:tblW w:w="0" w:type="auto"/>
        <w:tblInd w:w="27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5"/>
        <w:gridCol w:w="1985"/>
        <w:gridCol w:w="2130"/>
      </w:tblGrid>
      <w:tr w14:paraId="1589D9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488D1CD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11C1CB95">
            <w:pPr>
              <w:pStyle w:val="7"/>
              <w:spacing w:line="231" w:lineRule="exact"/>
              <w:ind w:left="52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Anggaran</w:t>
            </w:r>
          </w:p>
        </w:tc>
        <w:tc>
          <w:tcPr>
            <w:tcW w:w="1985" w:type="dxa"/>
          </w:tcPr>
          <w:p w14:paraId="39222026">
            <w:pPr>
              <w:pStyle w:val="7"/>
              <w:spacing w:line="231" w:lineRule="exact"/>
              <w:ind w:left="554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Realisasi</w:t>
            </w:r>
          </w:p>
        </w:tc>
        <w:tc>
          <w:tcPr>
            <w:tcW w:w="2130" w:type="dxa"/>
          </w:tcPr>
          <w:p w14:paraId="008142B7">
            <w:pPr>
              <w:pStyle w:val="7"/>
              <w:spacing w:line="231" w:lineRule="exact"/>
              <w:ind w:left="373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Lebih/Kurang</w:t>
            </w:r>
          </w:p>
        </w:tc>
      </w:tr>
      <w:tr w14:paraId="0D168D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7374" w:type="dxa"/>
          </w:tcPr>
          <w:p w14:paraId="04AC7015">
            <w:pPr>
              <w:pStyle w:val="7"/>
              <w:spacing w:before="1"/>
              <w:ind w:left="111"/>
              <w:rPr>
                <w:sz w:val="20"/>
              </w:rPr>
            </w:pPr>
            <w:r>
              <w:rPr>
                <w:w w:val="120"/>
                <w:sz w:val="20"/>
              </w:rPr>
              <w:t>Pendapatan</w:t>
            </w:r>
            <w:r>
              <w:rPr>
                <w:spacing w:val="4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Asli</w:t>
            </w:r>
            <w:r>
              <w:rPr>
                <w:spacing w:val="4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Kalurahan</w:t>
            </w:r>
            <w:r>
              <w:rPr>
                <w:spacing w:val="4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terdiri</w:t>
            </w:r>
            <w:r>
              <w:rPr>
                <w:spacing w:val="46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dari:</w:t>
            </w:r>
          </w:p>
        </w:tc>
        <w:tc>
          <w:tcPr>
            <w:tcW w:w="1985" w:type="dxa"/>
          </w:tcPr>
          <w:p w14:paraId="4E98DB9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0A33C3F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</w:tcPr>
          <w:p w14:paraId="2373A39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7B6C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0A82274C">
            <w:pPr>
              <w:pStyle w:val="7"/>
              <w:tabs>
                <w:tab w:val="left" w:pos="678"/>
              </w:tabs>
              <w:spacing w:line="231" w:lineRule="exact"/>
              <w:ind w:left="111"/>
              <w:rPr>
                <w:sz w:val="20"/>
              </w:rPr>
            </w:pPr>
            <w:r>
              <w:rPr>
                <w:spacing w:val="-5"/>
                <w:w w:val="130"/>
                <w:sz w:val="20"/>
              </w:rPr>
              <w:t>a.</w:t>
            </w:r>
            <w:r>
              <w:rPr>
                <w:sz w:val="20"/>
              </w:rPr>
              <w:tab/>
            </w:r>
            <w:r>
              <w:rPr>
                <w:w w:val="130"/>
                <w:sz w:val="20"/>
              </w:rPr>
              <w:t>Hasil</w:t>
            </w:r>
            <w:r>
              <w:rPr>
                <w:spacing w:val="-3"/>
                <w:w w:val="130"/>
                <w:sz w:val="20"/>
              </w:rPr>
              <w:t xml:space="preserve"> </w:t>
            </w:r>
            <w:r>
              <w:rPr>
                <w:spacing w:val="-4"/>
                <w:w w:val="130"/>
                <w:sz w:val="20"/>
              </w:rPr>
              <w:t>Usaha</w:t>
            </w:r>
          </w:p>
        </w:tc>
        <w:tc>
          <w:tcPr>
            <w:tcW w:w="1985" w:type="dxa"/>
          </w:tcPr>
          <w:p w14:paraId="177DF6CF">
            <w:pPr>
              <w:pStyle w:val="7"/>
              <w:spacing w:line="231" w:lineRule="exact"/>
              <w:ind w:right="98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7.763.700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85" w:type="dxa"/>
          </w:tcPr>
          <w:p w14:paraId="4D2896E6">
            <w:pPr>
              <w:pStyle w:val="7"/>
              <w:spacing w:line="231" w:lineRule="exact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2.105.000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2130" w:type="dxa"/>
          </w:tcPr>
          <w:p w14:paraId="3A5142F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690A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3F30E67E">
            <w:pPr>
              <w:pStyle w:val="7"/>
              <w:tabs>
                <w:tab w:val="left" w:pos="678"/>
              </w:tabs>
              <w:spacing w:before="1"/>
              <w:ind w:left="111"/>
              <w:rPr>
                <w:sz w:val="20"/>
              </w:rPr>
            </w:pPr>
            <w:r>
              <w:rPr>
                <w:spacing w:val="-5"/>
                <w:w w:val="130"/>
                <w:sz w:val="20"/>
              </w:rPr>
              <w:t>b.</w:t>
            </w:r>
            <w:r>
              <w:rPr>
                <w:sz w:val="20"/>
              </w:rPr>
              <w:tab/>
            </w:r>
            <w:r>
              <w:rPr>
                <w:w w:val="130"/>
                <w:sz w:val="20"/>
              </w:rPr>
              <w:t>Hasil</w:t>
            </w:r>
            <w:r>
              <w:rPr>
                <w:spacing w:val="-6"/>
                <w:w w:val="130"/>
                <w:sz w:val="20"/>
              </w:rPr>
              <w:t xml:space="preserve"> </w:t>
            </w:r>
            <w:r>
              <w:rPr>
                <w:spacing w:val="-4"/>
                <w:w w:val="130"/>
                <w:sz w:val="20"/>
              </w:rPr>
              <w:t>Aset</w:t>
            </w:r>
          </w:p>
        </w:tc>
        <w:tc>
          <w:tcPr>
            <w:tcW w:w="1985" w:type="dxa"/>
          </w:tcPr>
          <w:p w14:paraId="321B57C7">
            <w:pPr>
              <w:pStyle w:val="7"/>
              <w:spacing w:before="1"/>
              <w:ind w:right="98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60.400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  <w:tc>
          <w:tcPr>
            <w:tcW w:w="1985" w:type="dxa"/>
          </w:tcPr>
          <w:p w14:paraId="55212177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62.970.0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2130" w:type="dxa"/>
          </w:tcPr>
          <w:p w14:paraId="319C9C9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2DE32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541F68E7">
            <w:pPr>
              <w:pStyle w:val="7"/>
              <w:tabs>
                <w:tab w:val="left" w:pos="678"/>
              </w:tabs>
              <w:spacing w:line="231" w:lineRule="exact"/>
              <w:ind w:left="111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c.</w:t>
            </w:r>
            <w:r>
              <w:rPr>
                <w:sz w:val="20"/>
              </w:rPr>
              <w:tab/>
            </w:r>
            <w:r>
              <w:rPr>
                <w:w w:val="125"/>
                <w:sz w:val="20"/>
              </w:rPr>
              <w:t>Swadaya,</w:t>
            </w:r>
            <w:r>
              <w:rPr>
                <w:spacing w:val="2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partisipasi,</w:t>
            </w:r>
            <w:r>
              <w:rPr>
                <w:spacing w:val="2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dan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Gotong</w:t>
            </w:r>
            <w:r>
              <w:rPr>
                <w:spacing w:val="20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Royong</w:t>
            </w:r>
          </w:p>
        </w:tc>
        <w:tc>
          <w:tcPr>
            <w:tcW w:w="1985" w:type="dxa"/>
          </w:tcPr>
          <w:p w14:paraId="53AFA9D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7F79B5B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30" w:type="dxa"/>
          </w:tcPr>
          <w:p w14:paraId="6CD4C0C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574C4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5FBF4C05">
            <w:pPr>
              <w:pStyle w:val="7"/>
              <w:tabs>
                <w:tab w:val="left" w:pos="678"/>
              </w:tabs>
              <w:spacing w:before="1"/>
              <w:ind w:left="111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d.</w:t>
            </w:r>
            <w:r>
              <w:rPr>
                <w:sz w:val="20"/>
              </w:rPr>
              <w:tab/>
            </w:r>
            <w:r>
              <w:rPr>
                <w:w w:val="125"/>
                <w:sz w:val="20"/>
              </w:rPr>
              <w:t>Lain-lain</w:t>
            </w:r>
            <w:r>
              <w:rPr>
                <w:spacing w:val="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PADKal</w:t>
            </w:r>
            <w:r>
              <w:rPr>
                <w:spacing w:val="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yang</w:t>
            </w:r>
            <w:r>
              <w:rPr>
                <w:spacing w:val="1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sah</w:t>
            </w:r>
          </w:p>
        </w:tc>
        <w:tc>
          <w:tcPr>
            <w:tcW w:w="1985" w:type="dxa"/>
          </w:tcPr>
          <w:p w14:paraId="4A9812D1">
            <w:pPr>
              <w:pStyle w:val="7"/>
              <w:spacing w:before="1"/>
              <w:ind w:right="98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1985" w:type="dxa"/>
          </w:tcPr>
          <w:p w14:paraId="1A0BEB0D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2130" w:type="dxa"/>
          </w:tcPr>
          <w:p w14:paraId="5AD8A22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0F321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74" w:type="dxa"/>
          </w:tcPr>
          <w:p w14:paraId="74FA4797">
            <w:pPr>
              <w:pStyle w:val="7"/>
              <w:spacing w:line="231" w:lineRule="exact"/>
              <w:ind w:left="111"/>
              <w:rPr>
                <w:sz w:val="20"/>
              </w:rPr>
            </w:pPr>
            <w:r>
              <w:rPr>
                <w:w w:val="125"/>
                <w:sz w:val="20"/>
              </w:rPr>
              <w:t>Pendapatan</w:t>
            </w:r>
            <w:r>
              <w:rPr>
                <w:spacing w:val="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Asli</w:t>
            </w:r>
            <w:r>
              <w:rPr>
                <w:spacing w:val="9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Kalurahan</w:t>
            </w:r>
          </w:p>
        </w:tc>
        <w:tc>
          <w:tcPr>
            <w:tcW w:w="1985" w:type="dxa"/>
          </w:tcPr>
          <w:p w14:paraId="208EC333">
            <w:pPr>
              <w:pStyle w:val="7"/>
              <w:spacing w:line="231" w:lineRule="exact"/>
              <w:ind w:right="98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b/>
                <w:spacing w:val="-2"/>
                <w:w w:val="115"/>
                <w:sz w:val="20"/>
                <w:lang w:val="en-GB"/>
              </w:rPr>
              <w:t>68.163.700</w:t>
            </w:r>
            <w:r>
              <w:rPr>
                <w:b/>
                <w:spacing w:val="-2"/>
                <w:w w:val="115"/>
                <w:sz w:val="20"/>
              </w:rPr>
              <w:t>,00</w:t>
            </w:r>
          </w:p>
        </w:tc>
        <w:tc>
          <w:tcPr>
            <w:tcW w:w="1985" w:type="dxa"/>
          </w:tcPr>
          <w:p w14:paraId="060027E3">
            <w:pPr>
              <w:pStyle w:val="7"/>
              <w:spacing w:line="231" w:lineRule="exact"/>
              <w:ind w:right="99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b/>
                <w:spacing w:val="-2"/>
                <w:w w:val="115"/>
                <w:sz w:val="20"/>
                <w:lang w:val="en-GB"/>
              </w:rPr>
              <w:t>65.075.000</w:t>
            </w:r>
            <w:r>
              <w:rPr>
                <w:b/>
                <w:spacing w:val="-2"/>
                <w:w w:val="115"/>
                <w:sz w:val="20"/>
              </w:rPr>
              <w:t>,00</w:t>
            </w:r>
          </w:p>
        </w:tc>
        <w:tc>
          <w:tcPr>
            <w:tcW w:w="2130" w:type="dxa"/>
          </w:tcPr>
          <w:p w14:paraId="2089150F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596F6F32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3" w:after="0" w:line="240" w:lineRule="auto"/>
        <w:ind w:left="2660" w:right="0" w:hanging="569"/>
        <w:jc w:val="left"/>
        <w:rPr>
          <w:sz w:val="20"/>
        </w:rPr>
      </w:pPr>
      <w:r>
        <w:rPr>
          <w:w w:val="125"/>
          <w:sz w:val="20"/>
        </w:rPr>
        <w:t>Dana</w:t>
      </w:r>
      <w:r>
        <w:rPr>
          <w:spacing w:val="36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Kalurahan</w:t>
      </w:r>
    </w:p>
    <w:p w14:paraId="23EF03B6">
      <w:pPr>
        <w:pStyle w:val="4"/>
        <w:spacing w:before="117" w:after="3" w:line="360" w:lineRule="auto"/>
        <w:ind w:left="2660"/>
      </w:pPr>
      <w:r>
        <w:rPr>
          <w:w w:val="125"/>
        </w:rPr>
        <w:t>Dana</w:t>
      </w:r>
      <w:r>
        <w:rPr>
          <w:spacing w:val="23"/>
          <w:w w:val="125"/>
        </w:rPr>
        <w:t xml:space="preserve"> </w:t>
      </w:r>
      <w:r>
        <w:rPr>
          <w:w w:val="125"/>
        </w:rPr>
        <w:t>Kalurahan</w:t>
      </w:r>
      <w:r>
        <w:rPr>
          <w:spacing w:val="26"/>
          <w:w w:val="125"/>
        </w:rPr>
        <w:t xml:space="preserve"> </w:t>
      </w:r>
      <w:r>
        <w:rPr>
          <w:w w:val="125"/>
        </w:rPr>
        <w:t>merupakan</w:t>
      </w:r>
      <w:r>
        <w:rPr>
          <w:spacing w:val="28"/>
          <w:w w:val="125"/>
        </w:rPr>
        <w:t xml:space="preserve"> </w:t>
      </w:r>
      <w:r>
        <w:rPr>
          <w:w w:val="125"/>
        </w:rPr>
        <w:t>penerimaan</w:t>
      </w:r>
      <w:r>
        <w:rPr>
          <w:spacing w:val="29"/>
          <w:w w:val="125"/>
        </w:rPr>
        <w:t xml:space="preserve"> </w:t>
      </w:r>
      <w:r>
        <w:rPr>
          <w:w w:val="125"/>
        </w:rPr>
        <w:t>Kalurahan</w:t>
      </w:r>
      <w:r>
        <w:rPr>
          <w:spacing w:val="24"/>
          <w:w w:val="125"/>
        </w:rPr>
        <w:t xml:space="preserve"> </w:t>
      </w:r>
      <w:r>
        <w:rPr>
          <w:w w:val="125"/>
        </w:rPr>
        <w:t>yang</w:t>
      </w:r>
      <w:r>
        <w:rPr>
          <w:spacing w:val="26"/>
          <w:w w:val="125"/>
        </w:rPr>
        <w:t xml:space="preserve"> </w:t>
      </w:r>
      <w:r>
        <w:rPr>
          <w:w w:val="125"/>
        </w:rPr>
        <w:t>diperoleh</w:t>
      </w:r>
      <w:r>
        <w:rPr>
          <w:spacing w:val="28"/>
          <w:w w:val="125"/>
        </w:rPr>
        <w:t xml:space="preserve"> </w:t>
      </w:r>
      <w:r>
        <w:rPr>
          <w:w w:val="125"/>
        </w:rPr>
        <w:t>dari</w:t>
      </w:r>
      <w:r>
        <w:rPr>
          <w:spacing w:val="22"/>
          <w:w w:val="125"/>
        </w:rPr>
        <w:t xml:space="preserve"> </w:t>
      </w:r>
      <w:r>
        <w:rPr>
          <w:w w:val="125"/>
        </w:rPr>
        <w:t>APBN.</w:t>
      </w:r>
      <w:r>
        <w:rPr>
          <w:spacing w:val="26"/>
          <w:w w:val="125"/>
        </w:rPr>
        <w:t xml:space="preserve"> </w:t>
      </w:r>
      <w:r>
        <w:rPr>
          <w:w w:val="125"/>
        </w:rPr>
        <w:t>Jumlah</w:t>
      </w:r>
      <w:r>
        <w:rPr>
          <w:spacing w:val="28"/>
          <w:w w:val="125"/>
        </w:rPr>
        <w:t xml:space="preserve"> </w:t>
      </w:r>
      <w:r>
        <w:rPr>
          <w:w w:val="125"/>
        </w:rPr>
        <w:t>penerimaan</w:t>
      </w:r>
      <w:r>
        <w:rPr>
          <w:spacing w:val="28"/>
          <w:w w:val="125"/>
        </w:rPr>
        <w:t xml:space="preserve"> </w:t>
      </w:r>
      <w:r>
        <w:rPr>
          <w:w w:val="125"/>
        </w:rPr>
        <w:t>Dana</w:t>
      </w:r>
      <w:r>
        <w:rPr>
          <w:spacing w:val="30"/>
          <w:w w:val="125"/>
        </w:rPr>
        <w:t xml:space="preserve"> </w:t>
      </w:r>
      <w:r>
        <w:rPr>
          <w:w w:val="125"/>
        </w:rPr>
        <w:t>Kalurahan</w:t>
      </w:r>
      <w:r>
        <w:rPr>
          <w:spacing w:val="30"/>
          <w:w w:val="125"/>
        </w:rPr>
        <w:t xml:space="preserve"> </w:t>
      </w:r>
      <w:r>
        <w:rPr>
          <w:w w:val="125"/>
        </w:rPr>
        <w:t>selama</w:t>
      </w:r>
      <w:r>
        <w:rPr>
          <w:spacing w:val="23"/>
          <w:w w:val="125"/>
        </w:rPr>
        <w:t xml:space="preserve"> </w:t>
      </w:r>
      <w:r>
        <w:rPr>
          <w:w w:val="125"/>
        </w:rPr>
        <w:t>tahun anggaran 202</w:t>
      </w:r>
      <w:r>
        <w:rPr>
          <w:rFonts w:hint="default"/>
          <w:w w:val="125"/>
          <w:lang w:val="en-GB"/>
        </w:rPr>
        <w:t>4</w:t>
      </w:r>
      <w:r>
        <w:rPr>
          <w:w w:val="125"/>
        </w:rPr>
        <w:t xml:space="preserve"> adalah sebagai berikut:</w:t>
      </w:r>
    </w:p>
    <w:tbl>
      <w:tblPr>
        <w:tblStyle w:val="3"/>
        <w:tblW w:w="0" w:type="auto"/>
        <w:tblInd w:w="27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5"/>
        <w:gridCol w:w="1985"/>
        <w:gridCol w:w="2130"/>
      </w:tblGrid>
      <w:tr w14:paraId="57829B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303A5DB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4558CB6E">
            <w:pPr>
              <w:pStyle w:val="7"/>
              <w:spacing w:line="231" w:lineRule="exact"/>
              <w:ind w:left="52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Anggaran</w:t>
            </w:r>
          </w:p>
        </w:tc>
        <w:tc>
          <w:tcPr>
            <w:tcW w:w="1985" w:type="dxa"/>
          </w:tcPr>
          <w:p w14:paraId="4213995B">
            <w:pPr>
              <w:pStyle w:val="7"/>
              <w:spacing w:line="231" w:lineRule="exact"/>
              <w:ind w:left="55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Realisasi</w:t>
            </w:r>
          </w:p>
        </w:tc>
        <w:tc>
          <w:tcPr>
            <w:tcW w:w="2130" w:type="dxa"/>
          </w:tcPr>
          <w:p w14:paraId="7B79A3CD">
            <w:pPr>
              <w:pStyle w:val="7"/>
              <w:spacing w:line="231" w:lineRule="exact"/>
              <w:ind w:left="373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Lebih/Kurang</w:t>
            </w:r>
          </w:p>
        </w:tc>
      </w:tr>
      <w:tr w14:paraId="1E8AB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4CB77A15">
            <w:pPr>
              <w:pStyle w:val="7"/>
              <w:spacing w:before="1"/>
              <w:ind w:left="111"/>
              <w:rPr>
                <w:sz w:val="20"/>
              </w:rPr>
            </w:pPr>
            <w:r>
              <w:rPr>
                <w:w w:val="115"/>
                <w:sz w:val="20"/>
              </w:rPr>
              <w:t>Tahap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1</w:t>
            </w:r>
          </w:p>
        </w:tc>
        <w:tc>
          <w:tcPr>
            <w:tcW w:w="1985" w:type="dxa"/>
            <w:shd w:val="clear" w:color="auto" w:fill="auto"/>
            <w:vAlign w:val="top"/>
          </w:tcPr>
          <w:p w14:paraId="1D8DBF3E">
            <w:pPr>
              <w:pStyle w:val="7"/>
              <w:spacing w:line="231" w:lineRule="exact"/>
              <w:ind w:left="0" w:leftChars="0" w:right="98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336.998.000,</w:t>
            </w:r>
            <w:r>
              <w:rPr>
                <w:spacing w:val="-2"/>
                <w:w w:val="115"/>
                <w:sz w:val="20"/>
              </w:rPr>
              <w:t>00</w:t>
            </w:r>
          </w:p>
        </w:tc>
        <w:tc>
          <w:tcPr>
            <w:tcW w:w="1985" w:type="dxa"/>
            <w:shd w:val="clear" w:color="auto" w:fill="auto"/>
            <w:vAlign w:val="top"/>
          </w:tcPr>
          <w:p w14:paraId="1CC66837">
            <w:pPr>
              <w:pStyle w:val="7"/>
              <w:spacing w:line="231" w:lineRule="exact"/>
              <w:ind w:left="0" w:leftChars="0" w:right="95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336.998.000,</w:t>
            </w:r>
            <w:r>
              <w:rPr>
                <w:spacing w:val="-2"/>
                <w:w w:val="115"/>
                <w:sz w:val="20"/>
              </w:rPr>
              <w:t>00</w:t>
            </w:r>
          </w:p>
        </w:tc>
        <w:tc>
          <w:tcPr>
            <w:tcW w:w="2130" w:type="dxa"/>
          </w:tcPr>
          <w:p w14:paraId="34F6BF13">
            <w:pPr>
              <w:pStyle w:val="7"/>
              <w:spacing w:before="1"/>
              <w:ind w:right="96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</w:tr>
      <w:tr w14:paraId="2F2AE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7374" w:type="dxa"/>
          </w:tcPr>
          <w:p w14:paraId="4883150F">
            <w:pPr>
              <w:pStyle w:val="7"/>
              <w:spacing w:line="231" w:lineRule="exact"/>
              <w:ind w:left="111"/>
              <w:rPr>
                <w:sz w:val="20"/>
              </w:rPr>
            </w:pPr>
            <w:r>
              <w:rPr>
                <w:w w:val="115"/>
                <w:sz w:val="20"/>
              </w:rPr>
              <w:t>Tahap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2</w:t>
            </w:r>
          </w:p>
        </w:tc>
        <w:tc>
          <w:tcPr>
            <w:tcW w:w="1985" w:type="dxa"/>
          </w:tcPr>
          <w:p w14:paraId="53759C6D">
            <w:pPr>
              <w:pStyle w:val="7"/>
              <w:spacing w:line="231" w:lineRule="exact"/>
              <w:ind w:right="98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336.998.000,</w:t>
            </w:r>
            <w:r>
              <w:rPr>
                <w:spacing w:val="-2"/>
                <w:w w:val="115"/>
                <w:sz w:val="20"/>
              </w:rPr>
              <w:t>00</w:t>
            </w:r>
          </w:p>
        </w:tc>
        <w:tc>
          <w:tcPr>
            <w:tcW w:w="1985" w:type="dxa"/>
          </w:tcPr>
          <w:p w14:paraId="6098D530">
            <w:pPr>
              <w:pStyle w:val="7"/>
              <w:spacing w:line="231" w:lineRule="exact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336.998.000,</w:t>
            </w:r>
            <w:r>
              <w:rPr>
                <w:spacing w:val="-2"/>
                <w:w w:val="115"/>
                <w:sz w:val="20"/>
              </w:rPr>
              <w:t>00</w:t>
            </w:r>
          </w:p>
        </w:tc>
        <w:tc>
          <w:tcPr>
            <w:tcW w:w="2130" w:type="dxa"/>
          </w:tcPr>
          <w:p w14:paraId="2B641F80">
            <w:pPr>
              <w:pStyle w:val="7"/>
              <w:spacing w:line="231" w:lineRule="exact"/>
              <w:ind w:right="96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</w:tr>
      <w:tr w14:paraId="10A095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1488E6D1">
            <w:pPr>
              <w:pStyle w:val="7"/>
              <w:spacing w:line="231" w:lineRule="exact"/>
              <w:ind w:left="111"/>
              <w:rPr>
                <w:sz w:val="20"/>
              </w:rPr>
            </w:pPr>
            <w:r>
              <w:rPr>
                <w:w w:val="115"/>
                <w:sz w:val="20"/>
              </w:rPr>
              <w:t>Tahap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3</w:t>
            </w:r>
          </w:p>
        </w:tc>
        <w:tc>
          <w:tcPr>
            <w:tcW w:w="1985" w:type="dxa"/>
          </w:tcPr>
          <w:p w14:paraId="4DA20F81">
            <w:pPr>
              <w:pStyle w:val="7"/>
              <w:spacing w:line="231" w:lineRule="exact"/>
              <w:ind w:right="98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</w:t>
            </w:r>
          </w:p>
        </w:tc>
        <w:tc>
          <w:tcPr>
            <w:tcW w:w="1985" w:type="dxa"/>
          </w:tcPr>
          <w:p w14:paraId="1EE5DF66">
            <w:pPr>
              <w:pStyle w:val="7"/>
              <w:spacing w:line="231" w:lineRule="exact"/>
              <w:ind w:right="95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0</w:t>
            </w:r>
          </w:p>
        </w:tc>
        <w:tc>
          <w:tcPr>
            <w:tcW w:w="2130" w:type="dxa"/>
          </w:tcPr>
          <w:p w14:paraId="11FFDCF7">
            <w:pPr>
              <w:pStyle w:val="7"/>
              <w:spacing w:line="231" w:lineRule="exact"/>
              <w:ind w:right="96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  <w:u w:val="single"/>
              </w:rPr>
              <w:t>0,00</w:t>
            </w:r>
          </w:p>
        </w:tc>
      </w:tr>
      <w:tr w14:paraId="64AF1B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2B2E6D79">
            <w:pPr>
              <w:pStyle w:val="7"/>
              <w:spacing w:before="1"/>
              <w:ind w:left="111"/>
              <w:rPr>
                <w:sz w:val="20"/>
              </w:rPr>
            </w:pPr>
            <w:r>
              <w:rPr>
                <w:w w:val="115"/>
                <w:sz w:val="20"/>
              </w:rPr>
              <w:t>Tahap</w:t>
            </w:r>
            <w:r>
              <w:rPr>
                <w:spacing w:val="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BLT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DD</w:t>
            </w:r>
          </w:p>
        </w:tc>
        <w:tc>
          <w:tcPr>
            <w:tcW w:w="1985" w:type="dxa"/>
          </w:tcPr>
          <w:p w14:paraId="0BCEAC30">
            <w:pPr>
              <w:pStyle w:val="7"/>
              <w:spacing w:before="1"/>
              <w:ind w:right="98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100.800.000,00</w:t>
            </w:r>
          </w:p>
        </w:tc>
        <w:tc>
          <w:tcPr>
            <w:tcW w:w="1985" w:type="dxa"/>
          </w:tcPr>
          <w:p w14:paraId="709F194D">
            <w:pPr>
              <w:pStyle w:val="7"/>
              <w:spacing w:before="1"/>
              <w:ind w:right="95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100.800.000,00</w:t>
            </w:r>
          </w:p>
        </w:tc>
        <w:tc>
          <w:tcPr>
            <w:tcW w:w="2130" w:type="dxa"/>
          </w:tcPr>
          <w:p w14:paraId="59D478E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4E9EC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2C4C07BB">
            <w:pPr>
              <w:pStyle w:val="7"/>
              <w:spacing w:line="231" w:lineRule="exact"/>
              <w:ind w:left="111"/>
              <w:rPr>
                <w:sz w:val="20"/>
              </w:rPr>
            </w:pPr>
            <w:r>
              <w:rPr>
                <w:w w:val="130"/>
                <w:sz w:val="20"/>
              </w:rPr>
              <w:t>Jumlah</w:t>
            </w:r>
            <w:r>
              <w:rPr>
                <w:spacing w:val="3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Dana</w:t>
            </w:r>
            <w:r>
              <w:rPr>
                <w:spacing w:val="31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Kalurahan</w:t>
            </w:r>
          </w:p>
        </w:tc>
        <w:tc>
          <w:tcPr>
            <w:tcW w:w="1985" w:type="dxa"/>
          </w:tcPr>
          <w:p w14:paraId="625085EA">
            <w:pPr>
              <w:pStyle w:val="7"/>
              <w:spacing w:line="231" w:lineRule="exact"/>
              <w:ind w:right="98"/>
              <w:jc w:val="right"/>
              <w:rPr>
                <w:b/>
                <w:sz w:val="20"/>
              </w:rPr>
            </w:pPr>
            <w:r>
              <w:rPr>
                <w:rFonts w:hint="default"/>
                <w:b/>
                <w:spacing w:val="-2"/>
                <w:w w:val="115"/>
                <w:sz w:val="20"/>
                <w:lang w:val="en-GB"/>
              </w:rPr>
              <w:t>774.796</w:t>
            </w:r>
            <w:r>
              <w:rPr>
                <w:b/>
                <w:spacing w:val="-2"/>
                <w:w w:val="115"/>
                <w:sz w:val="20"/>
              </w:rPr>
              <w:t>.000,00</w:t>
            </w:r>
          </w:p>
        </w:tc>
        <w:tc>
          <w:tcPr>
            <w:tcW w:w="1985" w:type="dxa"/>
          </w:tcPr>
          <w:p w14:paraId="03CCA9D6">
            <w:pPr>
              <w:pStyle w:val="7"/>
              <w:spacing w:line="231" w:lineRule="exact"/>
              <w:ind w:right="95"/>
              <w:jc w:val="right"/>
              <w:rPr>
                <w:b/>
                <w:sz w:val="20"/>
              </w:rPr>
            </w:pPr>
            <w:r>
              <w:rPr>
                <w:rFonts w:hint="default"/>
                <w:b/>
                <w:spacing w:val="-2"/>
                <w:w w:val="115"/>
                <w:sz w:val="20"/>
                <w:lang w:val="en-GB"/>
              </w:rPr>
              <w:t>774.796</w:t>
            </w:r>
            <w:r>
              <w:rPr>
                <w:b/>
                <w:spacing w:val="-2"/>
                <w:w w:val="115"/>
                <w:sz w:val="20"/>
              </w:rPr>
              <w:t>.000,00</w:t>
            </w:r>
          </w:p>
        </w:tc>
        <w:tc>
          <w:tcPr>
            <w:tcW w:w="2130" w:type="dxa"/>
          </w:tcPr>
          <w:p w14:paraId="3ACD6452">
            <w:pPr>
              <w:pStyle w:val="7"/>
              <w:spacing w:line="231" w:lineRule="exact"/>
              <w:ind w:right="96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15"/>
                <w:sz w:val="20"/>
              </w:rPr>
              <w:t>0,00</w:t>
            </w:r>
          </w:p>
        </w:tc>
      </w:tr>
    </w:tbl>
    <w:p w14:paraId="47FD0A3C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2" w:after="0" w:line="240" w:lineRule="auto"/>
        <w:ind w:left="2660" w:right="0" w:hanging="569"/>
        <w:jc w:val="left"/>
        <w:rPr>
          <w:sz w:val="20"/>
        </w:rPr>
      </w:pPr>
      <w:r>
        <w:rPr>
          <w:w w:val="125"/>
          <w:sz w:val="20"/>
        </w:rPr>
        <w:t>Bagian</w:t>
      </w:r>
      <w:r>
        <w:rPr>
          <w:spacing w:val="16"/>
          <w:w w:val="125"/>
          <w:sz w:val="20"/>
        </w:rPr>
        <w:t xml:space="preserve"> </w:t>
      </w:r>
      <w:r>
        <w:rPr>
          <w:w w:val="125"/>
          <w:sz w:val="20"/>
        </w:rPr>
        <w:t>dari</w:t>
      </w:r>
      <w:r>
        <w:rPr>
          <w:spacing w:val="15"/>
          <w:w w:val="125"/>
          <w:sz w:val="20"/>
        </w:rPr>
        <w:t xml:space="preserve"> </w:t>
      </w:r>
      <w:r>
        <w:rPr>
          <w:w w:val="125"/>
          <w:sz w:val="20"/>
        </w:rPr>
        <w:t>hasil</w:t>
      </w:r>
      <w:r>
        <w:rPr>
          <w:spacing w:val="18"/>
          <w:w w:val="125"/>
          <w:sz w:val="20"/>
        </w:rPr>
        <w:t xml:space="preserve"> </w:t>
      </w:r>
      <w:r>
        <w:rPr>
          <w:w w:val="125"/>
          <w:sz w:val="20"/>
        </w:rPr>
        <w:t>pajak</w:t>
      </w:r>
      <w:r>
        <w:rPr>
          <w:spacing w:val="17"/>
          <w:w w:val="125"/>
          <w:sz w:val="20"/>
        </w:rPr>
        <w:t xml:space="preserve"> </w:t>
      </w:r>
      <w:r>
        <w:rPr>
          <w:w w:val="125"/>
          <w:sz w:val="20"/>
        </w:rPr>
        <w:t>dan</w:t>
      </w:r>
      <w:r>
        <w:rPr>
          <w:spacing w:val="17"/>
          <w:w w:val="125"/>
          <w:sz w:val="20"/>
        </w:rPr>
        <w:t xml:space="preserve"> </w:t>
      </w:r>
      <w:r>
        <w:rPr>
          <w:w w:val="125"/>
          <w:sz w:val="20"/>
        </w:rPr>
        <w:t>Retribusi</w:t>
      </w:r>
      <w:r>
        <w:rPr>
          <w:spacing w:val="25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Daerah</w:t>
      </w:r>
    </w:p>
    <w:p w14:paraId="398A4014">
      <w:pPr>
        <w:pStyle w:val="4"/>
        <w:spacing w:before="117"/>
        <w:ind w:left="2660"/>
      </w:pPr>
      <w:r>
        <w:rPr>
          <w:w w:val="120"/>
        </w:rPr>
        <w:t>Penerimaan</w:t>
      </w:r>
      <w:r>
        <w:rPr>
          <w:spacing w:val="47"/>
          <w:w w:val="120"/>
        </w:rPr>
        <w:t xml:space="preserve"> </w:t>
      </w:r>
      <w:r>
        <w:rPr>
          <w:w w:val="120"/>
        </w:rPr>
        <w:t>Kalurahan</w:t>
      </w:r>
      <w:r>
        <w:rPr>
          <w:spacing w:val="52"/>
          <w:w w:val="120"/>
        </w:rPr>
        <w:t xml:space="preserve"> </w:t>
      </w:r>
      <w:r>
        <w:rPr>
          <w:w w:val="120"/>
        </w:rPr>
        <w:t>yang</w:t>
      </w:r>
      <w:r>
        <w:rPr>
          <w:spacing w:val="48"/>
          <w:w w:val="120"/>
        </w:rPr>
        <w:t xml:space="preserve"> </w:t>
      </w:r>
      <w:r>
        <w:rPr>
          <w:w w:val="120"/>
        </w:rPr>
        <w:t>berasal</w:t>
      </w:r>
      <w:r>
        <w:rPr>
          <w:spacing w:val="41"/>
          <w:w w:val="120"/>
        </w:rPr>
        <w:t xml:space="preserve"> </w:t>
      </w:r>
      <w:r>
        <w:rPr>
          <w:w w:val="120"/>
        </w:rPr>
        <w:t>dari</w:t>
      </w:r>
      <w:r>
        <w:rPr>
          <w:spacing w:val="42"/>
          <w:w w:val="120"/>
        </w:rPr>
        <w:t xml:space="preserve"> </w:t>
      </w:r>
      <w:r>
        <w:rPr>
          <w:w w:val="120"/>
        </w:rPr>
        <w:t>Bagian</w:t>
      </w:r>
      <w:r>
        <w:rPr>
          <w:spacing w:val="50"/>
          <w:w w:val="120"/>
        </w:rPr>
        <w:t xml:space="preserve"> </w:t>
      </w:r>
      <w:r>
        <w:rPr>
          <w:w w:val="120"/>
        </w:rPr>
        <w:t>dari</w:t>
      </w:r>
      <w:r>
        <w:rPr>
          <w:spacing w:val="43"/>
          <w:w w:val="120"/>
        </w:rPr>
        <w:t xml:space="preserve"> </w:t>
      </w:r>
      <w:r>
        <w:rPr>
          <w:w w:val="120"/>
        </w:rPr>
        <w:t>hasil</w:t>
      </w:r>
      <w:r>
        <w:rPr>
          <w:spacing w:val="42"/>
          <w:w w:val="120"/>
        </w:rPr>
        <w:t xml:space="preserve"> </w:t>
      </w:r>
      <w:r>
        <w:rPr>
          <w:w w:val="120"/>
        </w:rPr>
        <w:t>pajak</w:t>
      </w:r>
      <w:r>
        <w:rPr>
          <w:spacing w:val="46"/>
          <w:w w:val="120"/>
        </w:rPr>
        <w:t xml:space="preserve"> </w:t>
      </w:r>
      <w:r>
        <w:rPr>
          <w:w w:val="120"/>
        </w:rPr>
        <w:t>dan</w:t>
      </w:r>
      <w:r>
        <w:rPr>
          <w:spacing w:val="50"/>
          <w:w w:val="120"/>
        </w:rPr>
        <w:t xml:space="preserve"> </w:t>
      </w:r>
      <w:r>
        <w:rPr>
          <w:w w:val="120"/>
        </w:rPr>
        <w:t>Retribusi</w:t>
      </w:r>
      <w:r>
        <w:rPr>
          <w:spacing w:val="42"/>
          <w:w w:val="120"/>
        </w:rPr>
        <w:t xml:space="preserve"> </w:t>
      </w:r>
      <w:r>
        <w:rPr>
          <w:w w:val="120"/>
        </w:rPr>
        <w:t>Daerah</w:t>
      </w:r>
      <w:r>
        <w:rPr>
          <w:spacing w:val="44"/>
          <w:w w:val="120"/>
        </w:rPr>
        <w:t xml:space="preserve"> </w:t>
      </w:r>
      <w:r>
        <w:rPr>
          <w:w w:val="120"/>
        </w:rPr>
        <w:t>adalah</w:t>
      </w:r>
      <w:r>
        <w:rPr>
          <w:spacing w:val="46"/>
          <w:w w:val="120"/>
        </w:rPr>
        <w:t xml:space="preserve"> </w:t>
      </w:r>
      <w:r>
        <w:rPr>
          <w:w w:val="120"/>
        </w:rPr>
        <w:t>sebagai</w:t>
      </w:r>
      <w:r>
        <w:rPr>
          <w:spacing w:val="60"/>
          <w:w w:val="120"/>
        </w:rPr>
        <w:t xml:space="preserve"> </w:t>
      </w:r>
      <w:r>
        <w:rPr>
          <w:w w:val="120"/>
        </w:rPr>
        <w:t>berikut</w:t>
      </w:r>
      <w:r>
        <w:rPr>
          <w:spacing w:val="46"/>
          <w:w w:val="120"/>
        </w:rPr>
        <w:t xml:space="preserve"> </w:t>
      </w:r>
      <w:r>
        <w:rPr>
          <w:spacing w:val="-10"/>
          <w:w w:val="120"/>
        </w:rPr>
        <w:t>:</w:t>
      </w:r>
    </w:p>
    <w:p w14:paraId="644231CC">
      <w:pPr>
        <w:pStyle w:val="4"/>
        <w:spacing w:before="2" w:after="1"/>
        <w:rPr>
          <w:sz w:val="10"/>
        </w:rPr>
      </w:pPr>
    </w:p>
    <w:tbl>
      <w:tblPr>
        <w:tblStyle w:val="3"/>
        <w:tblW w:w="0" w:type="auto"/>
        <w:tblInd w:w="27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5"/>
        <w:gridCol w:w="1985"/>
        <w:gridCol w:w="2130"/>
      </w:tblGrid>
      <w:tr w14:paraId="1DA5DC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194E5E0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2C7707CA">
            <w:pPr>
              <w:pStyle w:val="7"/>
              <w:spacing w:line="231" w:lineRule="exact"/>
              <w:ind w:left="52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Anggaran</w:t>
            </w:r>
          </w:p>
        </w:tc>
        <w:tc>
          <w:tcPr>
            <w:tcW w:w="1985" w:type="dxa"/>
          </w:tcPr>
          <w:p w14:paraId="2AB525D0">
            <w:pPr>
              <w:pStyle w:val="7"/>
              <w:spacing w:line="231" w:lineRule="exact"/>
              <w:ind w:left="55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Realisasi</w:t>
            </w:r>
          </w:p>
        </w:tc>
        <w:tc>
          <w:tcPr>
            <w:tcW w:w="2130" w:type="dxa"/>
          </w:tcPr>
          <w:p w14:paraId="16E86558">
            <w:pPr>
              <w:pStyle w:val="7"/>
              <w:spacing w:line="231" w:lineRule="exact"/>
              <w:ind w:left="373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Lebih/Kurang</w:t>
            </w:r>
          </w:p>
        </w:tc>
      </w:tr>
      <w:tr w14:paraId="314972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698C90B8">
            <w:pPr>
              <w:pStyle w:val="7"/>
              <w:spacing w:before="1"/>
              <w:ind w:left="111"/>
              <w:rPr>
                <w:sz w:val="20"/>
              </w:rPr>
            </w:pPr>
            <w:r>
              <w:rPr>
                <w:w w:val="115"/>
                <w:sz w:val="20"/>
              </w:rPr>
              <w:t>Hasil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Pajak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Retribusi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Daerah</w:t>
            </w:r>
          </w:p>
        </w:tc>
        <w:tc>
          <w:tcPr>
            <w:tcW w:w="1985" w:type="dxa"/>
          </w:tcPr>
          <w:p w14:paraId="6748FBFB">
            <w:pPr>
              <w:pStyle w:val="7"/>
              <w:spacing w:before="1"/>
              <w:ind w:right="98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19.716.193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85" w:type="dxa"/>
          </w:tcPr>
          <w:p w14:paraId="7F96D002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01.159.161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30" w:type="dxa"/>
          </w:tcPr>
          <w:p w14:paraId="3481BC35">
            <w:pPr>
              <w:pStyle w:val="7"/>
              <w:spacing w:before="1"/>
              <w:ind w:right="96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18</w:t>
            </w:r>
            <w:r>
              <w:rPr>
                <w:spacing w:val="-2"/>
                <w:w w:val="115"/>
                <w:sz w:val="20"/>
              </w:rPr>
              <w:t>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557</w:t>
            </w:r>
            <w:r>
              <w:rPr>
                <w:spacing w:val="-2"/>
                <w:w w:val="115"/>
                <w:sz w:val="20"/>
              </w:rPr>
              <w:t>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032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  <w:tr w14:paraId="07E97B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2D3C3191">
            <w:pPr>
              <w:pStyle w:val="7"/>
              <w:spacing w:line="232" w:lineRule="exact"/>
              <w:ind w:left="111"/>
              <w:rPr>
                <w:sz w:val="20"/>
              </w:rPr>
            </w:pPr>
            <w:r>
              <w:rPr>
                <w:spacing w:val="-2"/>
                <w:w w:val="140"/>
                <w:sz w:val="20"/>
              </w:rPr>
              <w:t>Jumlah</w:t>
            </w:r>
          </w:p>
        </w:tc>
        <w:tc>
          <w:tcPr>
            <w:tcW w:w="1985" w:type="dxa"/>
            <w:shd w:val="clear" w:color="auto" w:fill="auto"/>
            <w:vAlign w:val="top"/>
          </w:tcPr>
          <w:p w14:paraId="00F9D39F">
            <w:pPr>
              <w:pStyle w:val="7"/>
              <w:spacing w:before="1"/>
              <w:ind w:left="0" w:leftChars="0" w:right="98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19.716.193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85" w:type="dxa"/>
            <w:shd w:val="clear" w:color="auto" w:fill="auto"/>
            <w:vAlign w:val="top"/>
          </w:tcPr>
          <w:p w14:paraId="3CC90FAD">
            <w:pPr>
              <w:pStyle w:val="7"/>
              <w:spacing w:before="1"/>
              <w:ind w:left="0" w:leftChars="0" w:right="95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01.159.161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30" w:type="dxa"/>
            <w:shd w:val="clear" w:color="auto" w:fill="auto"/>
            <w:vAlign w:val="top"/>
          </w:tcPr>
          <w:p w14:paraId="01F4CF67">
            <w:pPr>
              <w:pStyle w:val="7"/>
              <w:spacing w:before="1"/>
              <w:ind w:left="0" w:leftChars="0" w:right="96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18</w:t>
            </w:r>
            <w:r>
              <w:rPr>
                <w:spacing w:val="-2"/>
                <w:w w:val="115"/>
                <w:sz w:val="20"/>
              </w:rPr>
              <w:t>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557</w:t>
            </w:r>
            <w:r>
              <w:rPr>
                <w:spacing w:val="-2"/>
                <w:w w:val="115"/>
                <w:sz w:val="20"/>
              </w:rPr>
              <w:t>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032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</w:tbl>
    <w:p w14:paraId="33F06C35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0" w:after="0" w:line="240" w:lineRule="auto"/>
        <w:ind w:left="2660" w:right="0" w:hanging="569"/>
        <w:jc w:val="left"/>
        <w:rPr>
          <w:sz w:val="20"/>
        </w:rPr>
      </w:pPr>
      <w:r>
        <w:rPr>
          <w:w w:val="120"/>
          <w:sz w:val="20"/>
        </w:rPr>
        <w:t>Alokasi</w:t>
      </w:r>
      <w:r>
        <w:rPr>
          <w:spacing w:val="58"/>
          <w:w w:val="120"/>
          <w:sz w:val="20"/>
        </w:rPr>
        <w:t xml:space="preserve"> </w:t>
      </w:r>
      <w:r>
        <w:rPr>
          <w:w w:val="120"/>
          <w:sz w:val="20"/>
        </w:rPr>
        <w:t>Dana</w:t>
      </w:r>
      <w:r>
        <w:rPr>
          <w:spacing w:val="62"/>
          <w:w w:val="120"/>
          <w:sz w:val="20"/>
        </w:rPr>
        <w:t xml:space="preserve"> </w:t>
      </w:r>
      <w:r>
        <w:rPr>
          <w:w w:val="120"/>
          <w:sz w:val="20"/>
        </w:rPr>
        <w:t>Kalurahan</w:t>
      </w:r>
      <w:r>
        <w:rPr>
          <w:spacing w:val="66"/>
          <w:w w:val="120"/>
          <w:sz w:val="20"/>
        </w:rPr>
        <w:t xml:space="preserve"> </w:t>
      </w:r>
      <w:r>
        <w:rPr>
          <w:spacing w:val="-4"/>
          <w:w w:val="120"/>
          <w:sz w:val="20"/>
        </w:rPr>
        <w:t>(ADK)</w:t>
      </w:r>
    </w:p>
    <w:p w14:paraId="4DA6748B">
      <w:pPr>
        <w:pStyle w:val="4"/>
        <w:spacing w:before="118"/>
        <w:ind w:left="2660"/>
      </w:pPr>
      <w:r>
        <w:rPr>
          <w:w w:val="120"/>
        </w:rPr>
        <w:t>Penerimaan</w:t>
      </w:r>
      <w:r>
        <w:rPr>
          <w:spacing w:val="51"/>
          <w:w w:val="120"/>
        </w:rPr>
        <w:t xml:space="preserve"> </w:t>
      </w:r>
      <w:r>
        <w:rPr>
          <w:w w:val="120"/>
        </w:rPr>
        <w:t>Kalurahan</w:t>
      </w:r>
      <w:r>
        <w:rPr>
          <w:spacing w:val="57"/>
          <w:w w:val="120"/>
        </w:rPr>
        <w:t xml:space="preserve"> </w:t>
      </w:r>
      <w:r>
        <w:rPr>
          <w:w w:val="120"/>
        </w:rPr>
        <w:t>yang</w:t>
      </w:r>
      <w:r>
        <w:rPr>
          <w:spacing w:val="51"/>
          <w:w w:val="120"/>
        </w:rPr>
        <w:t xml:space="preserve"> </w:t>
      </w:r>
      <w:r>
        <w:rPr>
          <w:w w:val="120"/>
        </w:rPr>
        <w:t>berasal</w:t>
      </w:r>
      <w:r>
        <w:rPr>
          <w:spacing w:val="46"/>
          <w:w w:val="120"/>
        </w:rPr>
        <w:t xml:space="preserve"> </w:t>
      </w:r>
      <w:r>
        <w:rPr>
          <w:w w:val="120"/>
        </w:rPr>
        <w:t>dari</w:t>
      </w:r>
      <w:r>
        <w:rPr>
          <w:spacing w:val="46"/>
          <w:w w:val="120"/>
        </w:rPr>
        <w:t xml:space="preserve"> </w:t>
      </w:r>
      <w:r>
        <w:rPr>
          <w:w w:val="120"/>
        </w:rPr>
        <w:t>Alokasi</w:t>
      </w:r>
      <w:r>
        <w:rPr>
          <w:spacing w:val="46"/>
          <w:w w:val="120"/>
        </w:rPr>
        <w:t xml:space="preserve"> </w:t>
      </w:r>
      <w:r>
        <w:rPr>
          <w:w w:val="120"/>
        </w:rPr>
        <w:t>Dana</w:t>
      </w:r>
      <w:r>
        <w:rPr>
          <w:spacing w:val="58"/>
          <w:w w:val="120"/>
        </w:rPr>
        <w:t xml:space="preserve"> </w:t>
      </w:r>
      <w:r>
        <w:rPr>
          <w:w w:val="120"/>
        </w:rPr>
        <w:t>Kalurahan</w:t>
      </w:r>
      <w:r>
        <w:rPr>
          <w:spacing w:val="53"/>
          <w:w w:val="120"/>
        </w:rPr>
        <w:t xml:space="preserve"> </w:t>
      </w:r>
      <w:r>
        <w:rPr>
          <w:w w:val="120"/>
        </w:rPr>
        <w:t>adalah</w:t>
      </w:r>
      <w:r>
        <w:rPr>
          <w:spacing w:val="54"/>
          <w:w w:val="120"/>
        </w:rPr>
        <w:t xml:space="preserve"> </w:t>
      </w:r>
      <w:r>
        <w:rPr>
          <w:w w:val="120"/>
        </w:rPr>
        <w:t>sebagai</w:t>
      </w:r>
      <w:r>
        <w:rPr>
          <w:spacing w:val="51"/>
          <w:w w:val="120"/>
        </w:rPr>
        <w:t xml:space="preserve"> </w:t>
      </w:r>
      <w:r>
        <w:rPr>
          <w:w w:val="120"/>
        </w:rPr>
        <w:t>berikut</w:t>
      </w:r>
      <w:r>
        <w:rPr>
          <w:spacing w:val="50"/>
          <w:w w:val="120"/>
        </w:rPr>
        <w:t xml:space="preserve"> </w:t>
      </w:r>
      <w:r>
        <w:rPr>
          <w:spacing w:val="-10"/>
          <w:w w:val="120"/>
        </w:rPr>
        <w:t>:</w:t>
      </w:r>
    </w:p>
    <w:p w14:paraId="0B1A704C">
      <w:pPr>
        <w:spacing w:after="0"/>
        <w:sectPr>
          <w:pgSz w:w="18720" w:h="12200" w:orient="landscape"/>
          <w:pgMar w:top="1380" w:right="540" w:bottom="280" w:left="740" w:header="720" w:footer="720" w:gutter="0"/>
          <w:cols w:space="720" w:num="1"/>
        </w:sectPr>
      </w:pPr>
    </w:p>
    <w:tbl>
      <w:tblPr>
        <w:tblStyle w:val="3"/>
        <w:tblW w:w="0" w:type="auto"/>
        <w:tblInd w:w="27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5"/>
        <w:gridCol w:w="1985"/>
        <w:gridCol w:w="2130"/>
      </w:tblGrid>
      <w:tr w14:paraId="631BB4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7374" w:type="dxa"/>
          </w:tcPr>
          <w:p w14:paraId="4F29EC3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5E00E7C1">
            <w:pPr>
              <w:pStyle w:val="7"/>
              <w:spacing w:before="1"/>
              <w:ind w:left="52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Anggaran</w:t>
            </w:r>
          </w:p>
        </w:tc>
        <w:tc>
          <w:tcPr>
            <w:tcW w:w="1985" w:type="dxa"/>
          </w:tcPr>
          <w:p w14:paraId="05F75186">
            <w:pPr>
              <w:pStyle w:val="7"/>
              <w:spacing w:before="1"/>
              <w:ind w:left="55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Realisasi</w:t>
            </w:r>
          </w:p>
        </w:tc>
        <w:tc>
          <w:tcPr>
            <w:tcW w:w="2130" w:type="dxa"/>
          </w:tcPr>
          <w:p w14:paraId="70132AEB">
            <w:pPr>
              <w:pStyle w:val="7"/>
              <w:spacing w:before="1"/>
              <w:ind w:left="373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Lebih/Kurang</w:t>
            </w:r>
          </w:p>
        </w:tc>
      </w:tr>
      <w:tr w14:paraId="6A68F2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63E2021D">
            <w:pPr>
              <w:pStyle w:val="7"/>
              <w:spacing w:before="1"/>
              <w:ind w:left="111"/>
              <w:rPr>
                <w:sz w:val="20"/>
              </w:rPr>
            </w:pPr>
            <w:r>
              <w:rPr>
                <w:w w:val="120"/>
                <w:sz w:val="20"/>
              </w:rPr>
              <w:t>Alokasi</w:t>
            </w:r>
            <w:r>
              <w:rPr>
                <w:spacing w:val="58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Dana</w:t>
            </w:r>
            <w:r>
              <w:rPr>
                <w:spacing w:val="6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Kalurahan</w:t>
            </w:r>
            <w:r>
              <w:rPr>
                <w:spacing w:val="66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(ADK)</w:t>
            </w:r>
          </w:p>
        </w:tc>
        <w:tc>
          <w:tcPr>
            <w:tcW w:w="1985" w:type="dxa"/>
          </w:tcPr>
          <w:p w14:paraId="480FE3BC">
            <w:pPr>
              <w:pStyle w:val="7"/>
              <w:spacing w:before="1"/>
              <w:ind w:left="318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80.020.064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85" w:type="dxa"/>
          </w:tcPr>
          <w:p w14:paraId="52A74BFD">
            <w:pPr>
              <w:pStyle w:val="7"/>
              <w:spacing w:before="1"/>
              <w:ind w:left="32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80.020.064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30" w:type="dxa"/>
          </w:tcPr>
          <w:p w14:paraId="589AB56D">
            <w:pPr>
              <w:pStyle w:val="7"/>
              <w:spacing w:before="1"/>
              <w:ind w:left="713" w:firstLine="904" w:firstLineChars="400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</w:tbl>
    <w:p w14:paraId="4D52B1BA">
      <w:pPr>
        <w:pStyle w:val="4"/>
        <w:spacing w:before="5"/>
        <w:rPr>
          <w:sz w:val="23"/>
        </w:rPr>
      </w:pPr>
    </w:p>
    <w:p w14:paraId="412BCCAC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99" w:after="0" w:line="240" w:lineRule="auto"/>
        <w:ind w:left="2660" w:right="0" w:hanging="569"/>
        <w:jc w:val="left"/>
        <w:rPr>
          <w:sz w:val="20"/>
        </w:rPr>
      </w:pPr>
      <w:r>
        <w:rPr>
          <w:w w:val="125"/>
          <w:sz w:val="20"/>
        </w:rPr>
        <w:t>Bantuan</w:t>
      </w:r>
      <w:r>
        <w:rPr>
          <w:spacing w:val="37"/>
          <w:w w:val="125"/>
          <w:sz w:val="20"/>
        </w:rPr>
        <w:t xml:space="preserve"> </w:t>
      </w:r>
      <w:r>
        <w:rPr>
          <w:w w:val="125"/>
          <w:sz w:val="20"/>
        </w:rPr>
        <w:t>Keuangan</w:t>
      </w:r>
      <w:r>
        <w:rPr>
          <w:spacing w:val="43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Propinsi</w:t>
      </w:r>
    </w:p>
    <w:p w14:paraId="10EF9030">
      <w:pPr>
        <w:pStyle w:val="4"/>
        <w:spacing w:before="118"/>
        <w:ind w:left="2660"/>
      </w:pPr>
      <w:r>
        <w:rPr>
          <w:w w:val="120"/>
        </w:rPr>
        <w:t>Penerimaan</w:t>
      </w:r>
      <w:r>
        <w:rPr>
          <w:spacing w:val="49"/>
          <w:w w:val="120"/>
        </w:rPr>
        <w:t xml:space="preserve"> </w:t>
      </w:r>
      <w:r>
        <w:rPr>
          <w:w w:val="120"/>
        </w:rPr>
        <w:t>Kalurahan</w:t>
      </w:r>
      <w:r>
        <w:rPr>
          <w:spacing w:val="54"/>
          <w:w w:val="120"/>
        </w:rPr>
        <w:t xml:space="preserve"> </w:t>
      </w:r>
      <w:r>
        <w:rPr>
          <w:w w:val="120"/>
        </w:rPr>
        <w:t>yang</w:t>
      </w:r>
      <w:r>
        <w:rPr>
          <w:spacing w:val="50"/>
          <w:w w:val="120"/>
        </w:rPr>
        <w:t xml:space="preserve"> </w:t>
      </w:r>
      <w:r>
        <w:rPr>
          <w:w w:val="120"/>
        </w:rPr>
        <w:t>berasal</w:t>
      </w:r>
      <w:r>
        <w:rPr>
          <w:spacing w:val="43"/>
          <w:w w:val="120"/>
        </w:rPr>
        <w:t xml:space="preserve"> </w:t>
      </w:r>
      <w:r>
        <w:rPr>
          <w:w w:val="120"/>
        </w:rPr>
        <w:t>dari</w:t>
      </w:r>
      <w:r>
        <w:rPr>
          <w:spacing w:val="44"/>
          <w:w w:val="120"/>
        </w:rPr>
        <w:t xml:space="preserve"> </w:t>
      </w:r>
      <w:r>
        <w:rPr>
          <w:w w:val="120"/>
        </w:rPr>
        <w:t>Bantuan</w:t>
      </w:r>
      <w:r>
        <w:rPr>
          <w:spacing w:val="52"/>
          <w:w w:val="120"/>
        </w:rPr>
        <w:t xml:space="preserve"> </w:t>
      </w:r>
      <w:r>
        <w:rPr>
          <w:w w:val="120"/>
        </w:rPr>
        <w:t>Keuangan</w:t>
      </w:r>
      <w:r>
        <w:rPr>
          <w:spacing w:val="46"/>
          <w:w w:val="120"/>
        </w:rPr>
        <w:t xml:space="preserve"> </w:t>
      </w:r>
      <w:r>
        <w:rPr>
          <w:w w:val="120"/>
        </w:rPr>
        <w:t>Propinsi</w:t>
      </w:r>
      <w:r>
        <w:rPr>
          <w:spacing w:val="50"/>
          <w:w w:val="120"/>
        </w:rPr>
        <w:t xml:space="preserve">  </w:t>
      </w:r>
      <w:r>
        <w:rPr>
          <w:w w:val="120"/>
        </w:rPr>
        <w:t>D.I</w:t>
      </w:r>
      <w:r>
        <w:rPr>
          <w:spacing w:val="50"/>
          <w:w w:val="120"/>
        </w:rPr>
        <w:t xml:space="preserve"> </w:t>
      </w:r>
      <w:r>
        <w:rPr>
          <w:w w:val="120"/>
        </w:rPr>
        <w:t>Yogyakarta</w:t>
      </w:r>
      <w:r>
        <w:rPr>
          <w:spacing w:val="52"/>
          <w:w w:val="120"/>
        </w:rPr>
        <w:t xml:space="preserve"> </w:t>
      </w:r>
      <w:r>
        <w:rPr>
          <w:w w:val="120"/>
        </w:rPr>
        <w:t>adalah</w:t>
      </w:r>
      <w:r>
        <w:rPr>
          <w:spacing w:val="48"/>
          <w:w w:val="120"/>
        </w:rPr>
        <w:t xml:space="preserve"> </w:t>
      </w:r>
      <w:r>
        <w:rPr>
          <w:w w:val="120"/>
        </w:rPr>
        <w:t>sebagai</w:t>
      </w:r>
      <w:r>
        <w:rPr>
          <w:spacing w:val="49"/>
          <w:w w:val="120"/>
        </w:rPr>
        <w:t xml:space="preserve"> </w:t>
      </w:r>
      <w:r>
        <w:rPr>
          <w:spacing w:val="-2"/>
          <w:w w:val="120"/>
        </w:rPr>
        <w:t>berikut:</w:t>
      </w:r>
    </w:p>
    <w:p w14:paraId="2089DF47">
      <w:pPr>
        <w:pStyle w:val="4"/>
        <w:spacing w:before="2"/>
        <w:rPr>
          <w:sz w:val="10"/>
        </w:rPr>
      </w:pPr>
    </w:p>
    <w:tbl>
      <w:tblPr>
        <w:tblStyle w:val="3"/>
        <w:tblW w:w="0" w:type="auto"/>
        <w:tblInd w:w="27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5"/>
        <w:gridCol w:w="1985"/>
        <w:gridCol w:w="2130"/>
      </w:tblGrid>
      <w:tr w14:paraId="296E20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7374" w:type="dxa"/>
          </w:tcPr>
          <w:p w14:paraId="114E7BD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048E027B">
            <w:pPr>
              <w:pStyle w:val="7"/>
              <w:spacing w:before="1"/>
              <w:ind w:left="52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Anggaran</w:t>
            </w:r>
          </w:p>
        </w:tc>
        <w:tc>
          <w:tcPr>
            <w:tcW w:w="1985" w:type="dxa"/>
          </w:tcPr>
          <w:p w14:paraId="225FE8C8">
            <w:pPr>
              <w:pStyle w:val="7"/>
              <w:spacing w:before="1"/>
              <w:ind w:left="55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Realisasi</w:t>
            </w:r>
          </w:p>
        </w:tc>
        <w:tc>
          <w:tcPr>
            <w:tcW w:w="2130" w:type="dxa"/>
          </w:tcPr>
          <w:p w14:paraId="5F89DD97">
            <w:pPr>
              <w:pStyle w:val="7"/>
              <w:spacing w:before="1"/>
              <w:ind w:left="373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Lebih/Kurang</w:t>
            </w:r>
          </w:p>
        </w:tc>
      </w:tr>
      <w:tr w14:paraId="3B3734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50" w:hRule="atLeast"/>
        </w:trPr>
        <w:tc>
          <w:tcPr>
            <w:tcW w:w="7374" w:type="dxa"/>
          </w:tcPr>
          <w:p w14:paraId="3B64E916">
            <w:pPr>
              <w:pStyle w:val="7"/>
              <w:spacing w:line="231" w:lineRule="exact"/>
              <w:ind w:left="111"/>
              <w:rPr>
                <w:sz w:val="20"/>
              </w:rPr>
            </w:pPr>
            <w:r>
              <w:rPr>
                <w:w w:val="130"/>
                <w:sz w:val="20"/>
              </w:rPr>
              <w:t>Jumlah</w:t>
            </w:r>
            <w:r>
              <w:rPr>
                <w:spacing w:val="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Bantuan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Keuangan</w:t>
            </w:r>
            <w:r>
              <w:rPr>
                <w:spacing w:val="13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Propinsi</w:t>
            </w:r>
          </w:p>
        </w:tc>
        <w:tc>
          <w:tcPr>
            <w:tcW w:w="1985" w:type="dxa"/>
          </w:tcPr>
          <w:p w14:paraId="3C6DC839">
            <w:pPr>
              <w:pStyle w:val="7"/>
              <w:spacing w:line="231" w:lineRule="exact"/>
              <w:ind w:firstLine="1500" w:firstLineChars="750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0,00</w:t>
            </w:r>
          </w:p>
        </w:tc>
        <w:tc>
          <w:tcPr>
            <w:tcW w:w="1985" w:type="dxa"/>
          </w:tcPr>
          <w:p w14:paraId="4AEACD9F">
            <w:pPr>
              <w:pStyle w:val="7"/>
              <w:spacing w:line="231" w:lineRule="exact"/>
              <w:ind w:left="446" w:firstLine="1100" w:firstLineChars="550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0,00</w:t>
            </w:r>
          </w:p>
        </w:tc>
        <w:tc>
          <w:tcPr>
            <w:tcW w:w="2130" w:type="dxa"/>
          </w:tcPr>
          <w:p w14:paraId="2B51966C">
            <w:pPr>
              <w:pStyle w:val="7"/>
              <w:spacing w:line="231" w:lineRule="exact"/>
              <w:ind w:left="589" w:firstLine="1100" w:firstLineChars="550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0,00</w:t>
            </w:r>
          </w:p>
        </w:tc>
      </w:tr>
    </w:tbl>
    <w:p w14:paraId="4547474C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1" w:after="0" w:line="240" w:lineRule="auto"/>
        <w:ind w:left="2660" w:right="0" w:hanging="569"/>
        <w:jc w:val="left"/>
        <w:rPr>
          <w:sz w:val="20"/>
        </w:rPr>
      </w:pPr>
      <w:r>
        <w:rPr>
          <w:w w:val="125"/>
          <w:sz w:val="20"/>
        </w:rPr>
        <w:t>Bantuan</w:t>
      </w:r>
      <w:r>
        <w:rPr>
          <w:spacing w:val="37"/>
          <w:w w:val="125"/>
          <w:sz w:val="20"/>
        </w:rPr>
        <w:t xml:space="preserve"> </w:t>
      </w:r>
      <w:r>
        <w:rPr>
          <w:w w:val="125"/>
          <w:sz w:val="20"/>
        </w:rPr>
        <w:t>Keuangan</w:t>
      </w:r>
      <w:r>
        <w:rPr>
          <w:spacing w:val="43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Kabupaten</w:t>
      </w:r>
    </w:p>
    <w:p w14:paraId="7F3B4F46">
      <w:pPr>
        <w:pStyle w:val="4"/>
        <w:spacing w:before="118"/>
        <w:ind w:left="2660"/>
      </w:pPr>
      <w:r>
        <w:rPr>
          <w:w w:val="120"/>
        </w:rPr>
        <w:t>Penerimaan</w:t>
      </w:r>
      <w:r>
        <w:rPr>
          <w:spacing w:val="51"/>
          <w:w w:val="120"/>
        </w:rPr>
        <w:t xml:space="preserve"> </w:t>
      </w:r>
      <w:r>
        <w:rPr>
          <w:w w:val="120"/>
        </w:rPr>
        <w:t>Kalurahan</w:t>
      </w:r>
      <w:r>
        <w:rPr>
          <w:spacing w:val="57"/>
          <w:w w:val="120"/>
        </w:rPr>
        <w:t xml:space="preserve"> </w:t>
      </w:r>
      <w:r>
        <w:rPr>
          <w:w w:val="120"/>
        </w:rPr>
        <w:t>yang</w:t>
      </w:r>
      <w:r>
        <w:rPr>
          <w:spacing w:val="53"/>
          <w:w w:val="120"/>
        </w:rPr>
        <w:t xml:space="preserve"> </w:t>
      </w:r>
      <w:r>
        <w:rPr>
          <w:w w:val="120"/>
        </w:rPr>
        <w:t>berasal</w:t>
      </w:r>
      <w:r>
        <w:rPr>
          <w:spacing w:val="48"/>
          <w:w w:val="120"/>
        </w:rPr>
        <w:t xml:space="preserve"> </w:t>
      </w:r>
      <w:r>
        <w:rPr>
          <w:w w:val="120"/>
        </w:rPr>
        <w:t>dari</w:t>
      </w:r>
      <w:r>
        <w:rPr>
          <w:spacing w:val="47"/>
          <w:w w:val="120"/>
        </w:rPr>
        <w:t xml:space="preserve"> </w:t>
      </w:r>
      <w:r>
        <w:rPr>
          <w:w w:val="120"/>
        </w:rPr>
        <w:t>Bantuan</w:t>
      </w:r>
      <w:r>
        <w:rPr>
          <w:spacing w:val="57"/>
          <w:w w:val="120"/>
        </w:rPr>
        <w:t xml:space="preserve"> </w:t>
      </w:r>
      <w:r>
        <w:rPr>
          <w:w w:val="120"/>
        </w:rPr>
        <w:t>Keuangan</w:t>
      </w:r>
      <w:r>
        <w:rPr>
          <w:spacing w:val="52"/>
          <w:w w:val="120"/>
        </w:rPr>
        <w:t xml:space="preserve"> </w:t>
      </w:r>
      <w:r>
        <w:rPr>
          <w:w w:val="120"/>
        </w:rPr>
        <w:t>Kabupaten</w:t>
      </w:r>
      <w:r>
        <w:rPr>
          <w:spacing w:val="51"/>
          <w:w w:val="120"/>
        </w:rPr>
        <w:t xml:space="preserve"> </w:t>
      </w:r>
      <w:r>
        <w:rPr>
          <w:w w:val="120"/>
        </w:rPr>
        <w:t>Kulon</w:t>
      </w:r>
      <w:r>
        <w:rPr>
          <w:spacing w:val="54"/>
          <w:w w:val="120"/>
        </w:rPr>
        <w:t xml:space="preserve"> </w:t>
      </w:r>
      <w:r>
        <w:rPr>
          <w:w w:val="120"/>
        </w:rPr>
        <w:t>Progo</w:t>
      </w:r>
      <w:r>
        <w:rPr>
          <w:spacing w:val="49"/>
          <w:w w:val="120"/>
        </w:rPr>
        <w:t xml:space="preserve"> </w:t>
      </w:r>
      <w:r>
        <w:rPr>
          <w:w w:val="120"/>
        </w:rPr>
        <w:t>adalah</w:t>
      </w:r>
      <w:r>
        <w:rPr>
          <w:spacing w:val="51"/>
          <w:w w:val="120"/>
        </w:rPr>
        <w:t xml:space="preserve"> </w:t>
      </w:r>
      <w:r>
        <w:rPr>
          <w:w w:val="120"/>
        </w:rPr>
        <w:t>sebagai</w:t>
      </w:r>
      <w:r>
        <w:rPr>
          <w:spacing w:val="47"/>
          <w:w w:val="120"/>
        </w:rPr>
        <w:t xml:space="preserve"> </w:t>
      </w:r>
      <w:r>
        <w:rPr>
          <w:spacing w:val="-2"/>
          <w:w w:val="120"/>
        </w:rPr>
        <w:t>berikut</w:t>
      </w:r>
    </w:p>
    <w:p w14:paraId="07D95C99">
      <w:pPr>
        <w:pStyle w:val="4"/>
        <w:spacing w:before="2"/>
        <w:rPr>
          <w:sz w:val="10"/>
        </w:rPr>
      </w:pPr>
    </w:p>
    <w:tbl>
      <w:tblPr>
        <w:tblStyle w:val="3"/>
        <w:tblW w:w="0" w:type="auto"/>
        <w:tblInd w:w="27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5"/>
        <w:gridCol w:w="1985"/>
        <w:gridCol w:w="2130"/>
      </w:tblGrid>
      <w:tr w14:paraId="522F4F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7CC2769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2325432D">
            <w:pPr>
              <w:pStyle w:val="7"/>
              <w:spacing w:line="231" w:lineRule="exact"/>
              <w:ind w:left="52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Anggaran</w:t>
            </w:r>
          </w:p>
        </w:tc>
        <w:tc>
          <w:tcPr>
            <w:tcW w:w="1985" w:type="dxa"/>
          </w:tcPr>
          <w:p w14:paraId="4B87CFFE">
            <w:pPr>
              <w:pStyle w:val="7"/>
              <w:spacing w:line="231" w:lineRule="exact"/>
              <w:ind w:left="55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Realisasi</w:t>
            </w:r>
          </w:p>
        </w:tc>
        <w:tc>
          <w:tcPr>
            <w:tcW w:w="2130" w:type="dxa"/>
          </w:tcPr>
          <w:p w14:paraId="3348BDBC">
            <w:pPr>
              <w:pStyle w:val="7"/>
              <w:spacing w:line="231" w:lineRule="exact"/>
              <w:ind w:left="373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Lebih/Kurang</w:t>
            </w:r>
          </w:p>
        </w:tc>
      </w:tr>
      <w:tr w14:paraId="2B335E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21CED49B">
            <w:pPr>
              <w:pStyle w:val="7"/>
              <w:spacing w:before="1"/>
              <w:ind w:left="111"/>
              <w:rPr>
                <w:sz w:val="20"/>
              </w:rPr>
            </w:pPr>
            <w:r>
              <w:rPr>
                <w:w w:val="130"/>
                <w:sz w:val="20"/>
              </w:rPr>
              <w:t>Jumlah</w:t>
            </w:r>
            <w:r>
              <w:rPr>
                <w:spacing w:val="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Bantuan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Keuangan</w:t>
            </w:r>
            <w:r>
              <w:rPr>
                <w:spacing w:val="13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Kabupaten</w:t>
            </w:r>
          </w:p>
        </w:tc>
        <w:tc>
          <w:tcPr>
            <w:tcW w:w="1985" w:type="dxa"/>
          </w:tcPr>
          <w:p w14:paraId="2EFF9953">
            <w:pPr>
              <w:pStyle w:val="7"/>
              <w:spacing w:before="1"/>
              <w:ind w:firstLine="1469" w:firstLineChars="65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1985" w:type="dxa"/>
          </w:tcPr>
          <w:p w14:paraId="04110758">
            <w:pPr>
              <w:pStyle w:val="7"/>
              <w:spacing w:before="1"/>
              <w:ind w:firstLine="1469" w:firstLineChars="65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2130" w:type="dxa"/>
          </w:tcPr>
          <w:p w14:paraId="56C310DB">
            <w:pPr>
              <w:pStyle w:val="7"/>
              <w:spacing w:before="1"/>
              <w:ind w:right="96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</w:tr>
    </w:tbl>
    <w:p w14:paraId="387662E9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0" w:after="3" w:line="360" w:lineRule="auto"/>
        <w:ind w:left="2660" w:right="11227" w:hanging="568"/>
        <w:jc w:val="left"/>
        <w:rPr>
          <w:sz w:val="20"/>
        </w:rPr>
      </w:pPr>
      <w:r>
        <w:rPr>
          <w:w w:val="125"/>
          <w:sz w:val="20"/>
        </w:rPr>
        <w:t>Pendapatan Lain-lain Pendapatan lain-lain</w:t>
      </w:r>
      <w:r>
        <w:rPr>
          <w:spacing w:val="-2"/>
          <w:w w:val="125"/>
          <w:sz w:val="20"/>
        </w:rPr>
        <w:t xml:space="preserve"> </w:t>
      </w:r>
      <w:r>
        <w:rPr>
          <w:w w:val="125"/>
          <w:sz w:val="20"/>
        </w:rPr>
        <w:t>terdiri dari:</w:t>
      </w: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4"/>
        <w:gridCol w:w="1984"/>
        <w:gridCol w:w="2129"/>
      </w:tblGrid>
      <w:tr w14:paraId="3672D1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6C6D4DC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00191982">
            <w:pPr>
              <w:pStyle w:val="7"/>
              <w:spacing w:before="1"/>
              <w:ind w:left="52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Anggaran</w:t>
            </w:r>
          </w:p>
        </w:tc>
        <w:tc>
          <w:tcPr>
            <w:tcW w:w="1984" w:type="dxa"/>
          </w:tcPr>
          <w:p w14:paraId="32BC41A0">
            <w:pPr>
              <w:pStyle w:val="7"/>
              <w:spacing w:before="1"/>
              <w:ind w:left="55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Realisasi</w:t>
            </w:r>
          </w:p>
        </w:tc>
        <w:tc>
          <w:tcPr>
            <w:tcW w:w="2129" w:type="dxa"/>
          </w:tcPr>
          <w:p w14:paraId="4B9FA6F6">
            <w:pPr>
              <w:pStyle w:val="7"/>
              <w:spacing w:before="1"/>
              <w:ind w:left="371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Lebih/Kurang</w:t>
            </w:r>
          </w:p>
        </w:tc>
      </w:tr>
      <w:tr w14:paraId="03772E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7374" w:type="dxa"/>
          </w:tcPr>
          <w:p w14:paraId="1F5689D2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Penerimaan</w:t>
            </w:r>
            <w:r>
              <w:rPr>
                <w:spacing w:val="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dari</w:t>
            </w:r>
            <w:r>
              <w:rPr>
                <w:spacing w:val="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hasil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kerjasama</w:t>
            </w:r>
            <w:r>
              <w:rPr>
                <w:spacing w:val="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antar</w:t>
            </w:r>
            <w:r>
              <w:rPr>
                <w:spacing w:val="1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Kalurahan</w:t>
            </w:r>
          </w:p>
        </w:tc>
        <w:tc>
          <w:tcPr>
            <w:tcW w:w="1984" w:type="dxa"/>
          </w:tcPr>
          <w:p w14:paraId="2744ABF5">
            <w:pPr>
              <w:pStyle w:val="7"/>
              <w:spacing w:before="1"/>
              <w:ind w:right="133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1984" w:type="dxa"/>
          </w:tcPr>
          <w:p w14:paraId="3EE490B8">
            <w:pPr>
              <w:pStyle w:val="7"/>
              <w:spacing w:before="1"/>
              <w:ind w:right="139"/>
              <w:jc w:val="right"/>
              <w:rPr>
                <w:sz w:val="20"/>
              </w:rPr>
            </w:pPr>
            <w:r>
              <w:rPr>
                <w:spacing w:val="-4"/>
                <w:w w:val="130"/>
                <w:sz w:val="20"/>
              </w:rPr>
              <w:t>0,00</w:t>
            </w:r>
          </w:p>
        </w:tc>
        <w:tc>
          <w:tcPr>
            <w:tcW w:w="2129" w:type="dxa"/>
          </w:tcPr>
          <w:p w14:paraId="6B19EC41">
            <w:pPr>
              <w:pStyle w:val="7"/>
              <w:spacing w:before="1"/>
              <w:ind w:right="137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</w:tr>
      <w:tr w14:paraId="6D633B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7374" w:type="dxa"/>
          </w:tcPr>
          <w:p w14:paraId="16E09022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Penerimaan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dari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hasil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kerjasama</w:t>
            </w:r>
            <w:r>
              <w:rPr>
                <w:spacing w:val="1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Kalurahan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dengan</w:t>
            </w:r>
            <w:r>
              <w:rPr>
                <w:spacing w:val="1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pihak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ketiga</w:t>
            </w:r>
          </w:p>
        </w:tc>
        <w:tc>
          <w:tcPr>
            <w:tcW w:w="1984" w:type="dxa"/>
          </w:tcPr>
          <w:p w14:paraId="39CE0250">
            <w:pPr>
              <w:pStyle w:val="7"/>
              <w:spacing w:line="231" w:lineRule="exact"/>
              <w:ind w:right="133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1984" w:type="dxa"/>
          </w:tcPr>
          <w:p w14:paraId="36B17E85">
            <w:pPr>
              <w:pStyle w:val="7"/>
              <w:spacing w:line="231" w:lineRule="exact"/>
              <w:ind w:right="136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2129" w:type="dxa"/>
          </w:tcPr>
          <w:p w14:paraId="3892C6B4">
            <w:pPr>
              <w:pStyle w:val="7"/>
              <w:spacing w:line="231" w:lineRule="exact"/>
              <w:ind w:right="137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</w:tr>
      <w:tr w14:paraId="54962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72A4656B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0"/>
                <w:sz w:val="20"/>
              </w:rPr>
              <w:t>Penerimaan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dari</w:t>
            </w:r>
            <w:r>
              <w:rPr>
                <w:spacing w:val="4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bantuan</w:t>
            </w:r>
            <w:r>
              <w:rPr>
                <w:spacing w:val="5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perusahaan</w:t>
            </w:r>
            <w:r>
              <w:rPr>
                <w:spacing w:val="4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yang</w:t>
            </w:r>
            <w:r>
              <w:rPr>
                <w:spacing w:val="4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berlokasi</w:t>
            </w:r>
            <w:r>
              <w:rPr>
                <w:spacing w:val="4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di</w:t>
            </w:r>
            <w:r>
              <w:rPr>
                <w:spacing w:val="47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Kalurahan</w:t>
            </w:r>
          </w:p>
        </w:tc>
        <w:tc>
          <w:tcPr>
            <w:tcW w:w="1984" w:type="dxa"/>
          </w:tcPr>
          <w:p w14:paraId="76016437">
            <w:pPr>
              <w:pStyle w:val="7"/>
              <w:spacing w:line="231" w:lineRule="exact"/>
              <w:ind w:right="133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1984" w:type="dxa"/>
          </w:tcPr>
          <w:p w14:paraId="06BDF5BF">
            <w:pPr>
              <w:pStyle w:val="7"/>
              <w:spacing w:line="231" w:lineRule="exact"/>
              <w:ind w:right="136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2129" w:type="dxa"/>
          </w:tcPr>
          <w:p w14:paraId="47CBA0FF">
            <w:pPr>
              <w:pStyle w:val="7"/>
              <w:spacing w:line="231" w:lineRule="exact"/>
              <w:ind w:right="137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</w:tr>
      <w:tr w14:paraId="556C75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7374" w:type="dxa"/>
          </w:tcPr>
          <w:p w14:paraId="7B0173BF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w w:val="115"/>
                <w:sz w:val="20"/>
              </w:rPr>
              <w:t>Hasil</w:t>
            </w:r>
            <w:r>
              <w:rPr>
                <w:spacing w:val="1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Tanah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Kas</w:t>
            </w:r>
            <w:r>
              <w:rPr>
                <w:spacing w:val="1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Kalurahan</w:t>
            </w:r>
            <w:r>
              <w:rPr>
                <w:spacing w:val="1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dari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hak</w:t>
            </w:r>
            <w:r>
              <w:rPr>
                <w:spacing w:val="1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Anggaduh</w:t>
            </w:r>
          </w:p>
        </w:tc>
        <w:tc>
          <w:tcPr>
            <w:tcW w:w="1984" w:type="dxa"/>
          </w:tcPr>
          <w:p w14:paraId="36A02BA7">
            <w:pPr>
              <w:pStyle w:val="7"/>
              <w:spacing w:before="1"/>
              <w:ind w:right="132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1984" w:type="dxa"/>
          </w:tcPr>
          <w:p w14:paraId="067C8649">
            <w:pPr>
              <w:pStyle w:val="7"/>
              <w:spacing w:before="1"/>
              <w:ind w:right="160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2129" w:type="dxa"/>
          </w:tcPr>
          <w:p w14:paraId="6A8B3736">
            <w:pPr>
              <w:pStyle w:val="7"/>
              <w:spacing w:before="1"/>
              <w:ind w:right="137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0,00</w:t>
            </w:r>
          </w:p>
        </w:tc>
      </w:tr>
      <w:tr w14:paraId="6D29A2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7374" w:type="dxa"/>
          </w:tcPr>
          <w:p w14:paraId="1F53055D">
            <w:pPr>
              <w:pStyle w:val="7"/>
              <w:spacing w:line="232" w:lineRule="exact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Koreksi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kesalahan</w:t>
            </w:r>
            <w:r>
              <w:rPr>
                <w:spacing w:val="2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belanja</w:t>
            </w:r>
            <w:r>
              <w:rPr>
                <w:spacing w:val="2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tahun-tahun</w:t>
            </w:r>
            <w:r>
              <w:rPr>
                <w:spacing w:val="2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anggaran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sebelumnya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yang</w:t>
            </w:r>
          </w:p>
          <w:p w14:paraId="41D937E6">
            <w:pPr>
              <w:pStyle w:val="7"/>
              <w:spacing w:before="117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mengakibatkan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penerimaan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di</w:t>
            </w:r>
            <w:r>
              <w:rPr>
                <w:spacing w:val="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kas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Kalurahan</w:t>
            </w:r>
          </w:p>
        </w:tc>
        <w:tc>
          <w:tcPr>
            <w:tcW w:w="1984" w:type="dxa"/>
          </w:tcPr>
          <w:p w14:paraId="14FACE35">
            <w:pPr>
              <w:pStyle w:val="7"/>
              <w:spacing w:line="232" w:lineRule="exact"/>
              <w:ind w:right="133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1984" w:type="dxa"/>
          </w:tcPr>
          <w:p w14:paraId="48262E8D">
            <w:pPr>
              <w:pStyle w:val="7"/>
              <w:spacing w:line="232" w:lineRule="exact"/>
              <w:ind w:right="136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2129" w:type="dxa"/>
          </w:tcPr>
          <w:p w14:paraId="1828C6B0">
            <w:pPr>
              <w:pStyle w:val="7"/>
              <w:spacing w:line="232" w:lineRule="exact"/>
              <w:ind w:right="137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</w:tr>
      <w:tr w14:paraId="7395BD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7374" w:type="dxa"/>
          </w:tcPr>
          <w:p w14:paraId="782C92DE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Bunga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bank</w:t>
            </w:r>
            <w:r>
              <w:rPr>
                <w:spacing w:val="2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rekening</w:t>
            </w:r>
            <w:r>
              <w:rPr>
                <w:spacing w:val="2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Kalurahan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dan</w:t>
            </w:r>
            <w:r>
              <w:rPr>
                <w:spacing w:val="2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hasil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kekayaan</w:t>
            </w:r>
            <w:r>
              <w:rPr>
                <w:spacing w:val="2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Kalurahan</w:t>
            </w:r>
          </w:p>
          <w:p w14:paraId="0688C5F5">
            <w:pPr>
              <w:pStyle w:val="7"/>
              <w:spacing w:before="117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yang</w:t>
            </w:r>
            <w:r>
              <w:rPr>
                <w:spacing w:val="9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dipisahkan</w:t>
            </w:r>
          </w:p>
        </w:tc>
        <w:tc>
          <w:tcPr>
            <w:tcW w:w="1984" w:type="dxa"/>
          </w:tcPr>
          <w:p w14:paraId="3F83B127">
            <w:pPr>
              <w:pStyle w:val="7"/>
              <w:spacing w:before="1"/>
              <w:ind w:right="13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0,00</w:t>
            </w:r>
          </w:p>
        </w:tc>
        <w:tc>
          <w:tcPr>
            <w:tcW w:w="1984" w:type="dxa"/>
          </w:tcPr>
          <w:p w14:paraId="30D80EAA">
            <w:pPr>
              <w:pStyle w:val="7"/>
              <w:spacing w:before="1"/>
              <w:ind w:right="136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1.889.590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29" w:type="dxa"/>
          </w:tcPr>
          <w:p w14:paraId="5E573158">
            <w:pPr>
              <w:pStyle w:val="7"/>
              <w:spacing w:before="1"/>
              <w:ind w:right="137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1.889.590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  <w:tr w14:paraId="4705D1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24FE9DAD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Lain-lain</w:t>
            </w:r>
            <w:r>
              <w:rPr>
                <w:spacing w:val="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pendapatan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yang</w:t>
            </w:r>
            <w:r>
              <w:rPr>
                <w:spacing w:val="17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sah</w:t>
            </w:r>
          </w:p>
        </w:tc>
        <w:tc>
          <w:tcPr>
            <w:tcW w:w="1984" w:type="dxa"/>
          </w:tcPr>
          <w:p w14:paraId="41BEC4E9">
            <w:pPr>
              <w:pStyle w:val="7"/>
              <w:spacing w:before="1"/>
              <w:ind w:right="13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u w:val="single"/>
                <w:lang w:val="en-GB"/>
              </w:rPr>
              <w:t>11.283.600,00</w:t>
            </w:r>
          </w:p>
        </w:tc>
        <w:tc>
          <w:tcPr>
            <w:tcW w:w="1984" w:type="dxa"/>
          </w:tcPr>
          <w:p w14:paraId="4D62F0B1">
            <w:pPr>
              <w:pStyle w:val="7"/>
              <w:spacing w:before="1"/>
              <w:ind w:right="136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4"/>
                <w:w w:val="115"/>
                <w:sz w:val="20"/>
                <w:u w:val="single"/>
                <w:lang w:val="en-GB"/>
              </w:rPr>
              <w:t>12.040.000,00</w:t>
            </w:r>
          </w:p>
        </w:tc>
        <w:tc>
          <w:tcPr>
            <w:tcW w:w="2129" w:type="dxa"/>
          </w:tcPr>
          <w:p w14:paraId="2221CCC5">
            <w:pPr>
              <w:pStyle w:val="7"/>
              <w:spacing w:before="1"/>
              <w:ind w:right="137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756.400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  <w:tr w14:paraId="72FBC3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374" w:type="dxa"/>
          </w:tcPr>
          <w:p w14:paraId="41C4A03C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Jumlah</w:t>
            </w:r>
            <w:r>
              <w:rPr>
                <w:spacing w:val="3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lain-lain</w:t>
            </w:r>
            <w:r>
              <w:rPr>
                <w:spacing w:val="3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pendapatan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asli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Kalurahan</w:t>
            </w:r>
          </w:p>
        </w:tc>
        <w:tc>
          <w:tcPr>
            <w:tcW w:w="1984" w:type="dxa"/>
          </w:tcPr>
          <w:p w14:paraId="1B1D73B8">
            <w:pPr>
              <w:pStyle w:val="7"/>
              <w:spacing w:line="231" w:lineRule="exact"/>
              <w:ind w:right="133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u w:val="single"/>
                <w:lang w:val="en-GB"/>
              </w:rPr>
              <w:t>11.283.600,00</w:t>
            </w:r>
          </w:p>
        </w:tc>
        <w:tc>
          <w:tcPr>
            <w:tcW w:w="1984" w:type="dxa"/>
          </w:tcPr>
          <w:p w14:paraId="126C3C20">
            <w:pPr>
              <w:pStyle w:val="7"/>
              <w:spacing w:line="231" w:lineRule="exact"/>
              <w:ind w:right="136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13.929.590,00</w:t>
            </w:r>
          </w:p>
        </w:tc>
        <w:tc>
          <w:tcPr>
            <w:tcW w:w="2129" w:type="dxa"/>
          </w:tcPr>
          <w:p w14:paraId="5EDFD0FC">
            <w:pPr>
              <w:pStyle w:val="7"/>
              <w:spacing w:line="231" w:lineRule="exact"/>
              <w:ind w:right="137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2.645.990,00</w:t>
            </w:r>
          </w:p>
        </w:tc>
      </w:tr>
    </w:tbl>
    <w:p w14:paraId="67218C71">
      <w:pPr>
        <w:spacing w:after="0" w:line="231" w:lineRule="exact"/>
        <w:jc w:val="right"/>
        <w:rPr>
          <w:sz w:val="20"/>
        </w:rPr>
        <w:sectPr>
          <w:pgSz w:w="18720" w:h="12200" w:orient="landscape"/>
          <w:pgMar w:top="1100" w:right="540" w:bottom="280" w:left="740" w:header="720" w:footer="720" w:gutter="0"/>
          <w:cols w:space="720" w:num="1"/>
        </w:sectPr>
      </w:pPr>
    </w:p>
    <w:p w14:paraId="2C6F238B">
      <w:pPr>
        <w:pStyle w:val="4"/>
        <w:spacing w:before="8"/>
        <w:rPr>
          <w:sz w:val="29"/>
        </w:rPr>
      </w:pPr>
    </w:p>
    <w:p w14:paraId="48C1FA3A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98" w:after="0" w:line="240" w:lineRule="auto"/>
        <w:ind w:left="2660" w:right="0" w:hanging="569"/>
        <w:jc w:val="left"/>
        <w:rPr>
          <w:sz w:val="20"/>
        </w:rPr>
      </w:pPr>
      <w:r>
        <w:rPr>
          <w:w w:val="120"/>
          <w:sz w:val="20"/>
        </w:rPr>
        <w:t>Belanja</w:t>
      </w:r>
      <w:r>
        <w:rPr>
          <w:spacing w:val="51"/>
          <w:w w:val="120"/>
          <w:sz w:val="20"/>
        </w:rPr>
        <w:t xml:space="preserve"> </w:t>
      </w:r>
      <w:r>
        <w:rPr>
          <w:w w:val="120"/>
          <w:sz w:val="20"/>
        </w:rPr>
        <w:t>Bidang</w:t>
      </w:r>
      <w:r>
        <w:rPr>
          <w:spacing w:val="52"/>
          <w:w w:val="120"/>
          <w:sz w:val="20"/>
        </w:rPr>
        <w:t xml:space="preserve"> </w:t>
      </w:r>
      <w:r>
        <w:rPr>
          <w:w w:val="120"/>
          <w:sz w:val="20"/>
        </w:rPr>
        <w:t>Penyelenggaraan</w:t>
      </w:r>
      <w:r>
        <w:rPr>
          <w:spacing w:val="55"/>
          <w:w w:val="120"/>
          <w:sz w:val="20"/>
        </w:rPr>
        <w:t xml:space="preserve"> </w:t>
      </w:r>
      <w:r>
        <w:rPr>
          <w:w w:val="120"/>
          <w:sz w:val="20"/>
        </w:rPr>
        <w:t>Pemerintahan</w:t>
      </w:r>
      <w:r>
        <w:rPr>
          <w:spacing w:val="6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Kalurahan</w:t>
      </w:r>
    </w:p>
    <w:p w14:paraId="52C8AF6B">
      <w:pPr>
        <w:pStyle w:val="4"/>
        <w:spacing w:before="2" w:after="1"/>
        <w:rPr>
          <w:sz w:val="10"/>
        </w:rPr>
      </w:pP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4"/>
        <w:gridCol w:w="2116"/>
        <w:gridCol w:w="2269"/>
      </w:tblGrid>
      <w:tr w14:paraId="36E8F1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6421A55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68C831BE">
            <w:pPr>
              <w:pStyle w:val="7"/>
              <w:spacing w:line="232" w:lineRule="exact"/>
              <w:ind w:left="479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Anggaran</w:t>
            </w:r>
          </w:p>
        </w:tc>
        <w:tc>
          <w:tcPr>
            <w:tcW w:w="2116" w:type="dxa"/>
          </w:tcPr>
          <w:p w14:paraId="5B25C35D">
            <w:pPr>
              <w:pStyle w:val="7"/>
              <w:spacing w:line="232" w:lineRule="exact"/>
              <w:ind w:left="275" w:right="271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Realisasi</w:t>
            </w:r>
          </w:p>
        </w:tc>
        <w:tc>
          <w:tcPr>
            <w:tcW w:w="2269" w:type="dxa"/>
          </w:tcPr>
          <w:p w14:paraId="42F69DDE">
            <w:pPr>
              <w:pStyle w:val="7"/>
              <w:spacing w:line="232" w:lineRule="exact"/>
              <w:ind w:left="352" w:right="352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Lebih/Kurang</w:t>
            </w:r>
          </w:p>
        </w:tc>
      </w:tr>
      <w:tr w14:paraId="6ECE90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4635C05E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w w:val="120"/>
                <w:sz w:val="20"/>
              </w:rPr>
              <w:t>Bidang</w:t>
            </w:r>
            <w:r>
              <w:rPr>
                <w:spacing w:val="5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Penyelenggaraan</w:t>
            </w:r>
            <w:r>
              <w:rPr>
                <w:spacing w:val="5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Pemerintahan</w:t>
            </w:r>
            <w:r>
              <w:rPr>
                <w:spacing w:val="58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Kalurahan</w:t>
            </w:r>
          </w:p>
        </w:tc>
        <w:tc>
          <w:tcPr>
            <w:tcW w:w="1984" w:type="dxa"/>
          </w:tcPr>
          <w:p w14:paraId="4A9FBA1B">
            <w:pPr>
              <w:pStyle w:val="7"/>
              <w:spacing w:before="1"/>
              <w:ind w:left="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122.413.536,0</w:t>
            </w:r>
            <w:r>
              <w:rPr>
                <w:spacing w:val="-2"/>
                <w:w w:val="115"/>
                <w:sz w:val="20"/>
              </w:rPr>
              <w:t>0</w:t>
            </w:r>
          </w:p>
        </w:tc>
        <w:tc>
          <w:tcPr>
            <w:tcW w:w="2116" w:type="dxa"/>
          </w:tcPr>
          <w:p w14:paraId="3A17EEAD">
            <w:pPr>
              <w:pStyle w:val="7"/>
              <w:spacing w:before="1"/>
              <w:ind w:left="279" w:right="271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949.447.235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269" w:type="dxa"/>
          </w:tcPr>
          <w:p w14:paraId="74105186">
            <w:pPr>
              <w:pStyle w:val="7"/>
              <w:spacing w:before="1"/>
              <w:ind w:left="352" w:right="352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72.966.301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</w:tbl>
    <w:p w14:paraId="013CB92A">
      <w:pPr>
        <w:pStyle w:val="4"/>
        <w:rPr>
          <w:sz w:val="30"/>
        </w:rPr>
      </w:pPr>
    </w:p>
    <w:p w14:paraId="2AF0B447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0" w:after="0" w:line="240" w:lineRule="auto"/>
        <w:ind w:left="2660" w:right="0" w:hanging="569"/>
        <w:jc w:val="left"/>
        <w:rPr>
          <w:sz w:val="20"/>
        </w:rPr>
      </w:pPr>
      <w:r>
        <w:rPr>
          <w:w w:val="125"/>
          <w:sz w:val="20"/>
        </w:rPr>
        <w:t>Belanja</w:t>
      </w:r>
      <w:r>
        <w:rPr>
          <w:spacing w:val="21"/>
          <w:w w:val="125"/>
          <w:sz w:val="20"/>
        </w:rPr>
        <w:t xml:space="preserve"> </w:t>
      </w:r>
      <w:r>
        <w:rPr>
          <w:w w:val="125"/>
          <w:sz w:val="20"/>
        </w:rPr>
        <w:t>Bidang</w:t>
      </w:r>
      <w:r>
        <w:rPr>
          <w:spacing w:val="20"/>
          <w:w w:val="125"/>
          <w:sz w:val="20"/>
        </w:rPr>
        <w:t xml:space="preserve"> </w:t>
      </w:r>
      <w:r>
        <w:rPr>
          <w:w w:val="125"/>
          <w:sz w:val="20"/>
        </w:rPr>
        <w:t>Pembangunan</w:t>
      </w:r>
      <w:r>
        <w:rPr>
          <w:spacing w:val="26"/>
          <w:w w:val="125"/>
          <w:sz w:val="20"/>
        </w:rPr>
        <w:t xml:space="preserve"> </w:t>
      </w:r>
      <w:r>
        <w:rPr>
          <w:spacing w:val="-2"/>
          <w:w w:val="125"/>
          <w:sz w:val="20"/>
        </w:rPr>
        <w:t>Kalurahan</w:t>
      </w:r>
    </w:p>
    <w:p w14:paraId="3C9F6CEF">
      <w:pPr>
        <w:pStyle w:val="4"/>
        <w:spacing w:before="2" w:after="1"/>
        <w:rPr>
          <w:sz w:val="10"/>
        </w:rPr>
      </w:pP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4"/>
        <w:gridCol w:w="1984"/>
        <w:gridCol w:w="2129"/>
      </w:tblGrid>
      <w:tr w14:paraId="4C45CC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2A12B92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56C4AC12">
            <w:pPr>
              <w:pStyle w:val="7"/>
              <w:spacing w:before="1"/>
              <w:ind w:left="208" w:right="203"/>
              <w:jc w:val="center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Anggaran</w:t>
            </w:r>
          </w:p>
        </w:tc>
        <w:tc>
          <w:tcPr>
            <w:tcW w:w="1984" w:type="dxa"/>
          </w:tcPr>
          <w:p w14:paraId="00E64E37">
            <w:pPr>
              <w:pStyle w:val="7"/>
              <w:spacing w:before="1"/>
              <w:ind w:left="211" w:right="203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Realisasi</w:t>
            </w:r>
          </w:p>
        </w:tc>
        <w:tc>
          <w:tcPr>
            <w:tcW w:w="2129" w:type="dxa"/>
          </w:tcPr>
          <w:p w14:paraId="62C09E2D">
            <w:pPr>
              <w:pStyle w:val="7"/>
              <w:spacing w:before="1"/>
              <w:ind w:left="299" w:righ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Lebih/Kurang</w:t>
            </w:r>
          </w:p>
        </w:tc>
      </w:tr>
      <w:tr w14:paraId="48DDD5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03B020B8">
            <w:pPr>
              <w:pStyle w:val="7"/>
              <w:spacing w:line="231" w:lineRule="exact"/>
              <w:ind w:left="67"/>
              <w:rPr>
                <w:sz w:val="20"/>
              </w:rPr>
            </w:pPr>
            <w:r>
              <w:rPr>
                <w:w w:val="115"/>
                <w:sz w:val="20"/>
              </w:rPr>
              <w:t>Bidang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Pembangunan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Kalurahan</w:t>
            </w:r>
          </w:p>
        </w:tc>
        <w:tc>
          <w:tcPr>
            <w:tcW w:w="1984" w:type="dxa"/>
          </w:tcPr>
          <w:p w14:paraId="42AB83DE">
            <w:pPr>
              <w:pStyle w:val="7"/>
              <w:spacing w:line="231" w:lineRule="exact"/>
              <w:ind w:left="214" w:right="203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521.570.200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84" w:type="dxa"/>
          </w:tcPr>
          <w:p w14:paraId="7A4F03A2">
            <w:pPr>
              <w:pStyle w:val="7"/>
              <w:spacing w:line="231" w:lineRule="exact"/>
              <w:ind w:left="215" w:right="203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471.225.768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29" w:type="dxa"/>
          </w:tcPr>
          <w:p w14:paraId="12BF1C0A">
            <w:pPr>
              <w:pStyle w:val="7"/>
              <w:spacing w:line="231" w:lineRule="exact"/>
              <w:ind w:left="299" w:right="291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0.344.432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</w:tbl>
    <w:p w14:paraId="3DA343D7">
      <w:pPr>
        <w:pStyle w:val="4"/>
        <w:rPr>
          <w:sz w:val="30"/>
        </w:rPr>
      </w:pPr>
    </w:p>
    <w:p w14:paraId="3E597D08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1" w:after="0" w:line="240" w:lineRule="auto"/>
        <w:ind w:left="2660" w:right="0" w:hanging="569"/>
        <w:jc w:val="left"/>
        <w:rPr>
          <w:sz w:val="20"/>
        </w:rPr>
      </w:pPr>
      <w:r>
        <w:rPr>
          <w:w w:val="120"/>
          <w:sz w:val="20"/>
        </w:rPr>
        <w:t>Belanja</w:t>
      </w:r>
      <w:r>
        <w:rPr>
          <w:spacing w:val="56"/>
          <w:w w:val="120"/>
          <w:sz w:val="20"/>
        </w:rPr>
        <w:t xml:space="preserve"> </w:t>
      </w:r>
      <w:r>
        <w:rPr>
          <w:w w:val="120"/>
          <w:sz w:val="20"/>
        </w:rPr>
        <w:t>Bidang</w:t>
      </w:r>
      <w:r>
        <w:rPr>
          <w:spacing w:val="57"/>
          <w:w w:val="120"/>
          <w:sz w:val="20"/>
        </w:rPr>
        <w:t xml:space="preserve"> </w:t>
      </w:r>
      <w:r>
        <w:rPr>
          <w:w w:val="120"/>
          <w:sz w:val="20"/>
        </w:rPr>
        <w:t>Pembinaan</w:t>
      </w:r>
      <w:r>
        <w:rPr>
          <w:spacing w:val="60"/>
          <w:w w:val="120"/>
          <w:sz w:val="20"/>
        </w:rPr>
        <w:t xml:space="preserve"> </w:t>
      </w:r>
      <w:r>
        <w:rPr>
          <w:w w:val="120"/>
          <w:sz w:val="20"/>
        </w:rPr>
        <w:t>Kemasyaratan</w:t>
      </w:r>
      <w:r>
        <w:rPr>
          <w:spacing w:val="71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Kalurahan</w:t>
      </w:r>
    </w:p>
    <w:p w14:paraId="6AD90654">
      <w:pPr>
        <w:pStyle w:val="4"/>
        <w:spacing w:before="2"/>
        <w:rPr>
          <w:sz w:val="10"/>
        </w:rPr>
      </w:pP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4"/>
        <w:gridCol w:w="1984"/>
        <w:gridCol w:w="2129"/>
      </w:tblGrid>
      <w:tr w14:paraId="1727F4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398E88C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0B45E417">
            <w:pPr>
              <w:pStyle w:val="7"/>
              <w:spacing w:line="231" w:lineRule="exact"/>
              <w:ind w:left="208" w:right="203"/>
              <w:jc w:val="center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Anggaran</w:t>
            </w:r>
          </w:p>
        </w:tc>
        <w:tc>
          <w:tcPr>
            <w:tcW w:w="1984" w:type="dxa"/>
          </w:tcPr>
          <w:p w14:paraId="0A30F50F">
            <w:pPr>
              <w:pStyle w:val="7"/>
              <w:spacing w:line="231" w:lineRule="exact"/>
              <w:ind w:left="211" w:right="203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Realisasi</w:t>
            </w:r>
          </w:p>
        </w:tc>
        <w:tc>
          <w:tcPr>
            <w:tcW w:w="2129" w:type="dxa"/>
          </w:tcPr>
          <w:p w14:paraId="5641F365">
            <w:pPr>
              <w:pStyle w:val="7"/>
              <w:spacing w:line="231" w:lineRule="exact"/>
              <w:ind w:left="299" w:righ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Lebih/Kurang</w:t>
            </w:r>
          </w:p>
        </w:tc>
      </w:tr>
      <w:tr w14:paraId="0BDDB3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42EAC59B">
            <w:pPr>
              <w:pStyle w:val="7"/>
              <w:spacing w:before="1"/>
              <w:ind w:left="67"/>
              <w:rPr>
                <w:sz w:val="20"/>
              </w:rPr>
            </w:pPr>
            <w:r>
              <w:rPr>
                <w:w w:val="115"/>
                <w:sz w:val="20"/>
              </w:rPr>
              <w:t>Bidang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Pembinaan</w:t>
            </w:r>
            <w:r>
              <w:rPr>
                <w:spacing w:val="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Kemasyarakatan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Kalurahan</w:t>
            </w:r>
          </w:p>
        </w:tc>
        <w:tc>
          <w:tcPr>
            <w:tcW w:w="1984" w:type="dxa"/>
          </w:tcPr>
          <w:p w14:paraId="2C17C2F8">
            <w:pPr>
              <w:pStyle w:val="7"/>
              <w:spacing w:before="1"/>
              <w:ind w:left="215" w:right="200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94.208.955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84" w:type="dxa"/>
          </w:tcPr>
          <w:p w14:paraId="0F31E22B">
            <w:pPr>
              <w:pStyle w:val="7"/>
              <w:spacing w:before="1"/>
              <w:ind w:left="211" w:right="203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50.515.000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29" w:type="dxa"/>
          </w:tcPr>
          <w:p w14:paraId="693BCE9C">
            <w:pPr>
              <w:pStyle w:val="7"/>
              <w:spacing w:before="1"/>
              <w:ind w:left="299" w:right="291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43.693.955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</w:tbl>
    <w:p w14:paraId="2FD9E20D">
      <w:pPr>
        <w:pStyle w:val="4"/>
        <w:spacing w:before="4"/>
        <w:rPr>
          <w:sz w:val="30"/>
        </w:rPr>
      </w:pPr>
    </w:p>
    <w:p w14:paraId="689CA115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0" w:after="0" w:line="240" w:lineRule="auto"/>
        <w:ind w:left="2660" w:right="0" w:hanging="569"/>
        <w:jc w:val="left"/>
        <w:rPr>
          <w:sz w:val="20"/>
        </w:rPr>
      </w:pPr>
      <w:r>
        <w:rPr>
          <w:w w:val="120"/>
          <w:sz w:val="20"/>
        </w:rPr>
        <w:t>Belanja</w:t>
      </w:r>
      <w:r>
        <w:rPr>
          <w:spacing w:val="54"/>
          <w:w w:val="120"/>
          <w:sz w:val="20"/>
        </w:rPr>
        <w:t xml:space="preserve"> </w:t>
      </w:r>
      <w:r>
        <w:rPr>
          <w:w w:val="120"/>
          <w:sz w:val="20"/>
        </w:rPr>
        <w:t>Bidang</w:t>
      </w:r>
      <w:r>
        <w:rPr>
          <w:spacing w:val="55"/>
          <w:w w:val="120"/>
          <w:sz w:val="20"/>
        </w:rPr>
        <w:t xml:space="preserve"> </w:t>
      </w:r>
      <w:r>
        <w:rPr>
          <w:w w:val="120"/>
          <w:sz w:val="20"/>
        </w:rPr>
        <w:t>Pemberdayaan</w:t>
      </w:r>
      <w:r>
        <w:rPr>
          <w:spacing w:val="59"/>
          <w:w w:val="120"/>
          <w:sz w:val="20"/>
        </w:rPr>
        <w:t xml:space="preserve"> </w:t>
      </w:r>
      <w:r>
        <w:rPr>
          <w:w w:val="120"/>
          <w:sz w:val="20"/>
        </w:rPr>
        <w:t>Masyarakat</w:t>
      </w:r>
      <w:r>
        <w:rPr>
          <w:spacing w:val="64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Kalurahan</w:t>
      </w:r>
    </w:p>
    <w:p w14:paraId="44480CBC">
      <w:pPr>
        <w:pStyle w:val="4"/>
        <w:spacing w:before="2" w:after="1"/>
        <w:rPr>
          <w:sz w:val="10"/>
        </w:rPr>
      </w:pP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4"/>
        <w:gridCol w:w="1984"/>
        <w:gridCol w:w="2129"/>
      </w:tblGrid>
      <w:tr w14:paraId="0AC169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694222A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2A386876">
            <w:pPr>
              <w:pStyle w:val="7"/>
              <w:spacing w:line="231" w:lineRule="exact"/>
              <w:ind w:left="208" w:right="203"/>
              <w:jc w:val="center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Anggaran</w:t>
            </w:r>
          </w:p>
        </w:tc>
        <w:tc>
          <w:tcPr>
            <w:tcW w:w="1984" w:type="dxa"/>
          </w:tcPr>
          <w:p w14:paraId="70B8B67F">
            <w:pPr>
              <w:pStyle w:val="7"/>
              <w:spacing w:line="231" w:lineRule="exact"/>
              <w:ind w:left="211" w:right="203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Realisasi</w:t>
            </w:r>
          </w:p>
        </w:tc>
        <w:tc>
          <w:tcPr>
            <w:tcW w:w="2129" w:type="dxa"/>
          </w:tcPr>
          <w:p w14:paraId="3F7962B0">
            <w:pPr>
              <w:pStyle w:val="7"/>
              <w:spacing w:line="231" w:lineRule="exact"/>
              <w:ind w:left="299" w:right="297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Lebih/Kurang</w:t>
            </w:r>
          </w:p>
        </w:tc>
      </w:tr>
      <w:tr w14:paraId="601DE4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6E52738E">
            <w:pPr>
              <w:pStyle w:val="7"/>
              <w:spacing w:before="1"/>
              <w:ind w:left="67"/>
              <w:rPr>
                <w:sz w:val="20"/>
              </w:rPr>
            </w:pPr>
            <w:r>
              <w:rPr>
                <w:w w:val="115"/>
                <w:sz w:val="20"/>
              </w:rPr>
              <w:t>Bidang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Pemberdayaan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Masyarakat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Kalurahan</w:t>
            </w:r>
          </w:p>
        </w:tc>
        <w:tc>
          <w:tcPr>
            <w:tcW w:w="1984" w:type="dxa"/>
          </w:tcPr>
          <w:p w14:paraId="5DAA6A39">
            <w:pPr>
              <w:pStyle w:val="7"/>
              <w:spacing w:before="1"/>
              <w:ind w:left="214" w:right="203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96,507.650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84" w:type="dxa"/>
          </w:tcPr>
          <w:p w14:paraId="0D234D5F">
            <w:pPr>
              <w:pStyle w:val="7"/>
              <w:spacing w:before="1"/>
              <w:ind w:left="215" w:right="203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92.842.000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29" w:type="dxa"/>
          </w:tcPr>
          <w:p w14:paraId="70B76DC3">
            <w:pPr>
              <w:pStyle w:val="7"/>
              <w:spacing w:before="1"/>
              <w:ind w:left="299" w:right="287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3.665.65</w:t>
            </w:r>
            <w:r>
              <w:rPr>
                <w:spacing w:val="-2"/>
                <w:w w:val="115"/>
                <w:sz w:val="20"/>
              </w:rPr>
              <w:t>0,00</w:t>
            </w:r>
          </w:p>
        </w:tc>
      </w:tr>
    </w:tbl>
    <w:p w14:paraId="2731DA94">
      <w:pPr>
        <w:pStyle w:val="4"/>
        <w:rPr>
          <w:sz w:val="30"/>
        </w:rPr>
      </w:pPr>
    </w:p>
    <w:p w14:paraId="5619410E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1" w:after="0" w:line="240" w:lineRule="auto"/>
        <w:ind w:left="2660" w:right="0" w:hanging="569"/>
        <w:jc w:val="left"/>
        <w:rPr>
          <w:sz w:val="20"/>
        </w:rPr>
      </w:pPr>
      <w:r>
        <w:rPr>
          <w:w w:val="120"/>
          <w:sz w:val="20"/>
        </w:rPr>
        <w:t>Belanja</w:t>
      </w:r>
      <w:r>
        <w:rPr>
          <w:spacing w:val="44"/>
          <w:w w:val="120"/>
          <w:sz w:val="20"/>
        </w:rPr>
        <w:t xml:space="preserve"> </w:t>
      </w:r>
      <w:r>
        <w:rPr>
          <w:w w:val="120"/>
          <w:sz w:val="20"/>
        </w:rPr>
        <w:t>Bidang</w:t>
      </w:r>
      <w:r>
        <w:rPr>
          <w:spacing w:val="46"/>
          <w:w w:val="120"/>
          <w:sz w:val="20"/>
        </w:rPr>
        <w:t xml:space="preserve"> </w:t>
      </w:r>
      <w:r>
        <w:rPr>
          <w:w w:val="120"/>
          <w:sz w:val="20"/>
        </w:rPr>
        <w:t>Tak</w:t>
      </w:r>
      <w:r>
        <w:rPr>
          <w:spacing w:val="4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Terduga</w:t>
      </w:r>
    </w:p>
    <w:p w14:paraId="196DA89C">
      <w:pPr>
        <w:pStyle w:val="4"/>
        <w:spacing w:before="117"/>
        <w:ind w:left="2660"/>
      </w:pPr>
      <w:r>
        <w:rPr>
          <w:w w:val="125"/>
        </w:rPr>
        <w:t>Selama</w:t>
      </w:r>
      <w:r>
        <w:rPr>
          <w:spacing w:val="4"/>
          <w:w w:val="125"/>
        </w:rPr>
        <w:t xml:space="preserve"> </w:t>
      </w:r>
      <w:r>
        <w:rPr>
          <w:w w:val="125"/>
        </w:rPr>
        <w:t>Tahun</w:t>
      </w:r>
      <w:r>
        <w:rPr>
          <w:spacing w:val="8"/>
          <w:w w:val="125"/>
        </w:rPr>
        <w:t xml:space="preserve"> </w:t>
      </w:r>
      <w:r>
        <w:rPr>
          <w:w w:val="125"/>
        </w:rPr>
        <w:t>Anggaran</w:t>
      </w:r>
      <w:r>
        <w:rPr>
          <w:spacing w:val="11"/>
          <w:w w:val="125"/>
        </w:rPr>
        <w:t xml:space="preserve"> </w:t>
      </w:r>
      <w:r>
        <w:rPr>
          <w:w w:val="125"/>
        </w:rPr>
        <w:t>202</w:t>
      </w:r>
      <w:r>
        <w:rPr>
          <w:rFonts w:hint="default"/>
          <w:w w:val="125"/>
          <w:lang w:val="en-GB"/>
        </w:rPr>
        <w:t>4</w:t>
      </w:r>
      <w:r>
        <w:rPr>
          <w:spacing w:val="7"/>
          <w:w w:val="125"/>
        </w:rPr>
        <w:t xml:space="preserve"> </w:t>
      </w:r>
      <w:r>
        <w:rPr>
          <w:w w:val="125"/>
        </w:rPr>
        <w:t>Pemerintahan</w:t>
      </w:r>
      <w:r>
        <w:rPr>
          <w:spacing w:val="10"/>
          <w:w w:val="125"/>
        </w:rPr>
        <w:t xml:space="preserve"> </w:t>
      </w:r>
      <w:r>
        <w:rPr>
          <w:w w:val="125"/>
        </w:rPr>
        <w:t>Kalurahan</w:t>
      </w:r>
      <w:r>
        <w:rPr>
          <w:spacing w:val="6"/>
          <w:w w:val="125"/>
        </w:rPr>
        <w:t xml:space="preserve"> </w:t>
      </w:r>
      <w:r>
        <w:rPr>
          <w:w w:val="125"/>
        </w:rPr>
        <w:t>melakukan</w:t>
      </w:r>
      <w:r>
        <w:rPr>
          <w:spacing w:val="8"/>
          <w:w w:val="125"/>
        </w:rPr>
        <w:t xml:space="preserve"> </w:t>
      </w:r>
      <w:r>
        <w:rPr>
          <w:w w:val="125"/>
        </w:rPr>
        <w:t>penanggulangan</w:t>
      </w:r>
      <w:r>
        <w:rPr>
          <w:spacing w:val="7"/>
          <w:w w:val="125"/>
        </w:rPr>
        <w:t xml:space="preserve"> </w:t>
      </w:r>
      <w:r>
        <w:rPr>
          <w:w w:val="125"/>
        </w:rPr>
        <w:t>bencana</w:t>
      </w:r>
      <w:r>
        <w:rPr>
          <w:spacing w:val="5"/>
          <w:w w:val="125"/>
        </w:rPr>
        <w:t xml:space="preserve"> </w:t>
      </w:r>
      <w:r>
        <w:rPr>
          <w:w w:val="125"/>
        </w:rPr>
        <w:t>dan</w:t>
      </w:r>
      <w:r>
        <w:rPr>
          <w:spacing w:val="11"/>
          <w:w w:val="125"/>
        </w:rPr>
        <w:t xml:space="preserve"> </w:t>
      </w:r>
      <w:r>
        <w:rPr>
          <w:w w:val="125"/>
        </w:rPr>
        <w:t>keadaan</w:t>
      </w:r>
      <w:r>
        <w:rPr>
          <w:spacing w:val="8"/>
          <w:w w:val="125"/>
        </w:rPr>
        <w:t xml:space="preserve"> </w:t>
      </w:r>
      <w:r>
        <w:rPr>
          <w:w w:val="125"/>
        </w:rPr>
        <w:t>darurat</w:t>
      </w:r>
      <w:r>
        <w:rPr>
          <w:spacing w:val="7"/>
          <w:w w:val="125"/>
        </w:rPr>
        <w:t xml:space="preserve"> </w:t>
      </w:r>
      <w:r>
        <w:rPr>
          <w:w w:val="125"/>
        </w:rPr>
        <w:t>sebagai</w:t>
      </w:r>
      <w:r>
        <w:rPr>
          <w:spacing w:val="6"/>
          <w:w w:val="125"/>
        </w:rPr>
        <w:t xml:space="preserve"> </w:t>
      </w:r>
      <w:r>
        <w:rPr>
          <w:spacing w:val="-2"/>
          <w:w w:val="125"/>
        </w:rPr>
        <w:t>berikut:</w:t>
      </w:r>
    </w:p>
    <w:p w14:paraId="3F10C5F1">
      <w:pPr>
        <w:pStyle w:val="4"/>
        <w:spacing w:before="2"/>
        <w:rPr>
          <w:sz w:val="10"/>
        </w:rPr>
      </w:pP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4"/>
        <w:gridCol w:w="1984"/>
        <w:gridCol w:w="2129"/>
      </w:tblGrid>
      <w:tr w14:paraId="260858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7374" w:type="dxa"/>
          </w:tcPr>
          <w:p w14:paraId="6961821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619D88B4">
            <w:pPr>
              <w:pStyle w:val="7"/>
              <w:spacing w:before="1"/>
              <w:ind w:left="479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Anggaran</w:t>
            </w:r>
          </w:p>
        </w:tc>
        <w:tc>
          <w:tcPr>
            <w:tcW w:w="1984" w:type="dxa"/>
          </w:tcPr>
          <w:p w14:paraId="1017F2FA">
            <w:pPr>
              <w:pStyle w:val="7"/>
              <w:spacing w:before="1"/>
              <w:ind w:left="515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Realisasi</w:t>
            </w:r>
          </w:p>
        </w:tc>
        <w:tc>
          <w:tcPr>
            <w:tcW w:w="2129" w:type="dxa"/>
          </w:tcPr>
          <w:p w14:paraId="57D8354F">
            <w:pPr>
              <w:pStyle w:val="7"/>
              <w:spacing w:before="1"/>
              <w:ind w:left="303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Lebih/Kurang</w:t>
            </w:r>
          </w:p>
        </w:tc>
      </w:tr>
      <w:tr w14:paraId="58B7B3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7374" w:type="dxa"/>
          </w:tcPr>
          <w:p w14:paraId="76619371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0"/>
                <w:sz w:val="20"/>
              </w:rPr>
              <w:t>Tak</w:t>
            </w:r>
            <w:r>
              <w:rPr>
                <w:spacing w:val="24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terduga</w:t>
            </w:r>
          </w:p>
        </w:tc>
        <w:tc>
          <w:tcPr>
            <w:tcW w:w="1984" w:type="dxa"/>
          </w:tcPr>
          <w:p w14:paraId="6C4B072A">
            <w:pPr>
              <w:pStyle w:val="7"/>
              <w:spacing w:line="231" w:lineRule="exact"/>
              <w:ind w:left="426" w:right="-1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04</w:t>
            </w:r>
            <w:r>
              <w:rPr>
                <w:spacing w:val="-2"/>
                <w:w w:val="115"/>
                <w:sz w:val="20"/>
              </w:rPr>
              <w:t>.000.000,00</w:t>
            </w:r>
          </w:p>
        </w:tc>
        <w:tc>
          <w:tcPr>
            <w:tcW w:w="1984" w:type="dxa"/>
          </w:tcPr>
          <w:p w14:paraId="63041BCD">
            <w:pPr>
              <w:pStyle w:val="7"/>
              <w:spacing w:line="231" w:lineRule="exact"/>
              <w:ind w:left="423" w:right="-1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02.800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  <w:tc>
          <w:tcPr>
            <w:tcW w:w="2129" w:type="dxa"/>
          </w:tcPr>
          <w:p w14:paraId="4BD92F5A">
            <w:pPr>
              <w:pStyle w:val="7"/>
              <w:spacing w:line="231" w:lineRule="exact"/>
              <w:ind w:left="691" w:right="-1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.200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</w:tr>
    </w:tbl>
    <w:p w14:paraId="25FCC523">
      <w:pPr>
        <w:spacing w:after="0" w:line="231" w:lineRule="exact"/>
        <w:rPr>
          <w:sz w:val="20"/>
        </w:rPr>
        <w:sectPr>
          <w:pgSz w:w="18720" w:h="12200" w:orient="landscape"/>
          <w:pgMar w:top="1380" w:right="540" w:bottom="280" w:left="740" w:header="720" w:footer="720" w:gutter="0"/>
          <w:cols w:space="720" w:num="1"/>
        </w:sectPr>
      </w:pPr>
    </w:p>
    <w:p w14:paraId="749C07BF">
      <w:pPr>
        <w:pStyle w:val="4"/>
      </w:pPr>
    </w:p>
    <w:p w14:paraId="7F4124FE">
      <w:pPr>
        <w:pStyle w:val="4"/>
      </w:pPr>
    </w:p>
    <w:p w14:paraId="0AB4294A">
      <w:pPr>
        <w:pStyle w:val="4"/>
        <w:spacing w:before="8"/>
        <w:rPr>
          <w:sz w:val="23"/>
        </w:rPr>
      </w:pPr>
    </w:p>
    <w:p w14:paraId="3F72EB1F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0" w:after="0" w:line="240" w:lineRule="auto"/>
        <w:ind w:left="2660" w:right="0" w:hanging="569"/>
        <w:jc w:val="left"/>
        <w:rPr>
          <w:sz w:val="20"/>
        </w:rPr>
      </w:pPr>
      <w:r>
        <w:rPr>
          <w:spacing w:val="-2"/>
          <w:w w:val="120"/>
          <w:sz w:val="20"/>
        </w:rPr>
        <w:t>Pembiayaan</w:t>
      </w:r>
    </w:p>
    <w:p w14:paraId="3B517689">
      <w:pPr>
        <w:pStyle w:val="4"/>
        <w:spacing w:before="102"/>
        <w:ind w:left="2660"/>
      </w:pPr>
      <w:r>
        <w:rPr>
          <w:w w:val="125"/>
        </w:rPr>
        <w:t>Jumlah</w:t>
      </w:r>
      <w:r>
        <w:rPr>
          <w:spacing w:val="21"/>
          <w:w w:val="125"/>
        </w:rPr>
        <w:t xml:space="preserve"> </w:t>
      </w:r>
      <w:r>
        <w:rPr>
          <w:w w:val="125"/>
        </w:rPr>
        <w:t>netto</w:t>
      </w:r>
      <w:r>
        <w:rPr>
          <w:spacing w:val="18"/>
          <w:w w:val="125"/>
        </w:rPr>
        <w:t xml:space="preserve"> </w:t>
      </w:r>
      <w:r>
        <w:rPr>
          <w:w w:val="125"/>
        </w:rPr>
        <w:t>pembiayaan</w:t>
      </w:r>
      <w:r>
        <w:rPr>
          <w:spacing w:val="23"/>
          <w:w w:val="125"/>
        </w:rPr>
        <w:t xml:space="preserve"> </w:t>
      </w:r>
      <w:r>
        <w:rPr>
          <w:w w:val="125"/>
        </w:rPr>
        <w:t>Tahun</w:t>
      </w:r>
      <w:r>
        <w:rPr>
          <w:spacing w:val="20"/>
          <w:w w:val="125"/>
        </w:rPr>
        <w:t xml:space="preserve"> </w:t>
      </w:r>
      <w:r>
        <w:rPr>
          <w:w w:val="125"/>
        </w:rPr>
        <w:t>Anggaran</w:t>
      </w:r>
      <w:r>
        <w:rPr>
          <w:spacing w:val="22"/>
          <w:w w:val="125"/>
        </w:rPr>
        <w:t xml:space="preserve"> </w:t>
      </w:r>
      <w:r>
        <w:rPr>
          <w:w w:val="125"/>
        </w:rPr>
        <w:t>202</w:t>
      </w:r>
      <w:r>
        <w:rPr>
          <w:rFonts w:hint="default"/>
          <w:w w:val="125"/>
          <w:lang w:val="en-GB"/>
        </w:rPr>
        <w:t>4</w:t>
      </w:r>
      <w:r>
        <w:rPr>
          <w:spacing w:val="20"/>
          <w:w w:val="125"/>
        </w:rPr>
        <w:t xml:space="preserve"> </w:t>
      </w:r>
      <w:r>
        <w:rPr>
          <w:w w:val="125"/>
        </w:rPr>
        <w:t>adalah</w:t>
      </w:r>
      <w:r>
        <w:rPr>
          <w:spacing w:val="20"/>
          <w:w w:val="125"/>
        </w:rPr>
        <w:t xml:space="preserve"> </w:t>
      </w:r>
      <w:r>
        <w:rPr>
          <w:w w:val="125"/>
        </w:rPr>
        <w:t>sebagai</w:t>
      </w:r>
      <w:r>
        <w:rPr>
          <w:spacing w:val="20"/>
          <w:w w:val="125"/>
        </w:rPr>
        <w:t xml:space="preserve"> </w:t>
      </w:r>
      <w:r>
        <w:rPr>
          <w:spacing w:val="-2"/>
          <w:w w:val="125"/>
        </w:rPr>
        <w:t>berikut:</w:t>
      </w:r>
    </w:p>
    <w:p w14:paraId="17E7CC6F">
      <w:pPr>
        <w:pStyle w:val="4"/>
        <w:spacing w:before="9"/>
        <w:rPr>
          <w:sz w:val="8"/>
        </w:rPr>
      </w:pP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848"/>
        <w:gridCol w:w="124"/>
        <w:gridCol w:w="1872"/>
        <w:gridCol w:w="124"/>
        <w:gridCol w:w="2001"/>
        <w:gridCol w:w="128"/>
      </w:tblGrid>
      <w:tr w14:paraId="489832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" w:hRule="atLeast"/>
        </w:trPr>
        <w:tc>
          <w:tcPr>
            <w:tcW w:w="7374" w:type="dxa"/>
          </w:tcPr>
          <w:p w14:paraId="62EE1AF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72" w:type="dxa"/>
            <w:gridSpan w:val="2"/>
          </w:tcPr>
          <w:p w14:paraId="50E41C0F">
            <w:pPr>
              <w:pStyle w:val="7"/>
              <w:spacing w:line="231" w:lineRule="exact"/>
              <w:ind w:left="475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Anggaran</w:t>
            </w:r>
          </w:p>
        </w:tc>
        <w:tc>
          <w:tcPr>
            <w:tcW w:w="1996" w:type="dxa"/>
            <w:gridSpan w:val="2"/>
          </w:tcPr>
          <w:p w14:paraId="1B8F5D5A">
            <w:pPr>
              <w:pStyle w:val="7"/>
              <w:spacing w:line="231" w:lineRule="exact"/>
              <w:ind w:left="523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Realisasi</w:t>
            </w:r>
          </w:p>
        </w:tc>
        <w:tc>
          <w:tcPr>
            <w:tcW w:w="2129" w:type="dxa"/>
            <w:gridSpan w:val="2"/>
          </w:tcPr>
          <w:p w14:paraId="332AF1EA">
            <w:pPr>
              <w:pStyle w:val="7"/>
              <w:spacing w:line="231" w:lineRule="exact"/>
              <w:ind w:left="303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Lebih/Kurang</w:t>
            </w:r>
          </w:p>
        </w:tc>
      </w:tr>
      <w:tr w14:paraId="707FDA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7374" w:type="dxa"/>
          </w:tcPr>
          <w:p w14:paraId="724BE575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w w:val="120"/>
                <w:sz w:val="20"/>
              </w:rPr>
              <w:t>Penerimaan</w:t>
            </w:r>
            <w:r>
              <w:rPr>
                <w:spacing w:val="44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Pembiayaan</w:t>
            </w:r>
          </w:p>
        </w:tc>
        <w:tc>
          <w:tcPr>
            <w:tcW w:w="1972" w:type="dxa"/>
            <w:gridSpan w:val="2"/>
          </w:tcPr>
          <w:p w14:paraId="5A936280">
            <w:pPr>
              <w:pStyle w:val="7"/>
              <w:spacing w:before="1"/>
              <w:ind w:left="415" w:right="-15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187.585.125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96" w:type="dxa"/>
            <w:gridSpan w:val="2"/>
          </w:tcPr>
          <w:p w14:paraId="42651A85">
            <w:pPr>
              <w:pStyle w:val="7"/>
              <w:spacing w:before="1"/>
              <w:ind w:left="439" w:right="-15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187.585.125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29" w:type="dxa"/>
            <w:gridSpan w:val="2"/>
          </w:tcPr>
          <w:p w14:paraId="7584AE5D">
            <w:pPr>
              <w:pStyle w:val="7"/>
              <w:spacing w:before="1"/>
              <w:ind w:left="567" w:right="-15" w:firstLine="1130" w:firstLineChars="500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  <w:tr w14:paraId="18E66D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</w:trPr>
        <w:tc>
          <w:tcPr>
            <w:tcW w:w="7374" w:type="dxa"/>
            <w:vMerge w:val="restart"/>
          </w:tcPr>
          <w:p w14:paraId="521F68F5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0"/>
                <w:sz w:val="20"/>
              </w:rPr>
              <w:t>Pengeluaran</w:t>
            </w:r>
            <w:r>
              <w:rPr>
                <w:spacing w:val="5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Pembiayaan</w:t>
            </w:r>
          </w:p>
        </w:tc>
        <w:tc>
          <w:tcPr>
            <w:tcW w:w="1972" w:type="dxa"/>
            <w:gridSpan w:val="2"/>
            <w:vMerge w:val="restart"/>
          </w:tcPr>
          <w:p w14:paraId="278759CF">
            <w:pPr>
              <w:pStyle w:val="7"/>
              <w:spacing w:line="231" w:lineRule="exact"/>
              <w:ind w:left="539" w:right="-15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u w:val="single"/>
                <w:lang w:val="en-GB"/>
              </w:rPr>
              <w:t>2.864.330</w:t>
            </w:r>
            <w:r>
              <w:rPr>
                <w:spacing w:val="-2"/>
                <w:w w:val="115"/>
                <w:sz w:val="20"/>
                <w:u w:val="single"/>
              </w:rPr>
              <w:t>,00</w:t>
            </w:r>
          </w:p>
        </w:tc>
        <w:tc>
          <w:tcPr>
            <w:tcW w:w="1996" w:type="dxa"/>
            <w:gridSpan w:val="2"/>
            <w:vMerge w:val="restart"/>
          </w:tcPr>
          <w:p w14:paraId="1974887B">
            <w:pPr>
              <w:pStyle w:val="7"/>
              <w:spacing w:line="231" w:lineRule="exact"/>
              <w:ind w:left="563" w:right="-15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u w:val="single"/>
                <w:lang w:val="en-GB"/>
              </w:rPr>
              <w:t>2.864.330</w:t>
            </w:r>
            <w:r>
              <w:rPr>
                <w:spacing w:val="-2"/>
                <w:w w:val="115"/>
                <w:sz w:val="20"/>
                <w:u w:val="single"/>
              </w:rPr>
              <w:t>,00</w:t>
            </w:r>
          </w:p>
        </w:tc>
        <w:tc>
          <w:tcPr>
            <w:tcW w:w="2001" w:type="dxa"/>
            <w:vMerge w:val="restart"/>
            <w:tcBorders>
              <w:right w:val="nil"/>
            </w:tcBorders>
          </w:tcPr>
          <w:p w14:paraId="6563654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8" w:type="dxa"/>
            <w:tcBorders>
              <w:left w:val="nil"/>
              <w:bottom w:val="single" w:color="000000" w:sz="6" w:space="0"/>
            </w:tcBorders>
          </w:tcPr>
          <w:p w14:paraId="262B34F2">
            <w:pPr>
              <w:pStyle w:val="7"/>
              <w:spacing w:line="189" w:lineRule="exact"/>
              <w:ind w:left="-2" w:right="-15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</w:tr>
      <w:tr w14:paraId="49DD81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 w:hRule="atLeast"/>
        </w:trPr>
        <w:tc>
          <w:tcPr>
            <w:tcW w:w="7374" w:type="dxa"/>
            <w:vMerge w:val="continue"/>
            <w:tcBorders>
              <w:top w:val="nil"/>
            </w:tcBorders>
          </w:tcPr>
          <w:p w14:paraId="4FB3F330">
            <w:pPr>
              <w:rPr>
                <w:sz w:val="2"/>
                <w:szCs w:val="2"/>
              </w:rPr>
            </w:pPr>
          </w:p>
        </w:tc>
        <w:tc>
          <w:tcPr>
            <w:tcW w:w="1972" w:type="dxa"/>
            <w:gridSpan w:val="2"/>
            <w:vMerge w:val="continue"/>
            <w:tcBorders>
              <w:top w:val="nil"/>
            </w:tcBorders>
          </w:tcPr>
          <w:p w14:paraId="6B0FF9D3">
            <w:pPr>
              <w:rPr>
                <w:sz w:val="2"/>
                <w:szCs w:val="2"/>
              </w:rPr>
            </w:pPr>
          </w:p>
        </w:tc>
        <w:tc>
          <w:tcPr>
            <w:tcW w:w="1996" w:type="dxa"/>
            <w:gridSpan w:val="2"/>
            <w:vMerge w:val="continue"/>
            <w:tcBorders>
              <w:top w:val="nil"/>
            </w:tcBorders>
          </w:tcPr>
          <w:p w14:paraId="3F9C6E84">
            <w:pPr>
              <w:rPr>
                <w:sz w:val="2"/>
                <w:szCs w:val="2"/>
              </w:rPr>
            </w:pPr>
          </w:p>
        </w:tc>
        <w:tc>
          <w:tcPr>
            <w:tcW w:w="2001" w:type="dxa"/>
            <w:vMerge w:val="continue"/>
            <w:tcBorders>
              <w:top w:val="nil"/>
              <w:right w:val="nil"/>
            </w:tcBorders>
          </w:tcPr>
          <w:p w14:paraId="30A9BE7D">
            <w:pPr>
              <w:rPr>
                <w:sz w:val="2"/>
                <w:szCs w:val="2"/>
              </w:rPr>
            </w:pPr>
          </w:p>
        </w:tc>
        <w:tc>
          <w:tcPr>
            <w:tcW w:w="128" w:type="dxa"/>
            <w:tcBorders>
              <w:top w:val="single" w:color="000000" w:sz="6" w:space="0"/>
              <w:left w:val="nil"/>
            </w:tcBorders>
          </w:tcPr>
          <w:p w14:paraId="1D6FA240">
            <w:pPr>
              <w:pStyle w:val="7"/>
              <w:rPr>
                <w:rFonts w:ascii="Times New Roman"/>
                <w:sz w:val="6"/>
              </w:rPr>
            </w:pPr>
          </w:p>
        </w:tc>
      </w:tr>
      <w:tr w14:paraId="1C877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7374" w:type="dxa"/>
          </w:tcPr>
          <w:p w14:paraId="55C2A64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72" w:type="dxa"/>
            <w:gridSpan w:val="2"/>
          </w:tcPr>
          <w:p w14:paraId="3832662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96" w:type="dxa"/>
            <w:gridSpan w:val="2"/>
          </w:tcPr>
          <w:p w14:paraId="2F8090C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  <w:gridSpan w:val="2"/>
          </w:tcPr>
          <w:p w14:paraId="5A78C0E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8FBF1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7374" w:type="dxa"/>
          </w:tcPr>
          <w:p w14:paraId="165A65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72" w:type="dxa"/>
            <w:gridSpan w:val="2"/>
          </w:tcPr>
          <w:p w14:paraId="634B65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96" w:type="dxa"/>
            <w:gridSpan w:val="2"/>
          </w:tcPr>
          <w:p w14:paraId="4658CB8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  <w:gridSpan w:val="2"/>
          </w:tcPr>
          <w:p w14:paraId="49AD6E1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C8093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7374" w:type="dxa"/>
          </w:tcPr>
          <w:p w14:paraId="67FEC3B1">
            <w:pPr>
              <w:pStyle w:val="7"/>
              <w:spacing w:line="231" w:lineRule="exact"/>
              <w:ind w:left="23"/>
              <w:rPr>
                <w:sz w:val="20"/>
              </w:rPr>
            </w:pPr>
            <w:r>
              <w:rPr>
                <w:w w:val="120"/>
                <w:sz w:val="20"/>
              </w:rPr>
              <w:t>Penerimaan</w:t>
            </w:r>
            <w:r>
              <w:rPr>
                <w:spacing w:val="3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Pembiayaan</w:t>
            </w:r>
            <w:r>
              <w:rPr>
                <w:spacing w:val="3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terdiri</w:t>
            </w:r>
            <w:r>
              <w:rPr>
                <w:spacing w:val="37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dari:</w:t>
            </w:r>
          </w:p>
        </w:tc>
        <w:tc>
          <w:tcPr>
            <w:tcW w:w="1972" w:type="dxa"/>
            <w:gridSpan w:val="2"/>
          </w:tcPr>
          <w:p w14:paraId="60B69A6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96" w:type="dxa"/>
            <w:gridSpan w:val="2"/>
          </w:tcPr>
          <w:p w14:paraId="7A18330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  <w:gridSpan w:val="2"/>
          </w:tcPr>
          <w:p w14:paraId="7BE53A7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58F90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7374" w:type="dxa"/>
          </w:tcPr>
          <w:p w14:paraId="74F5B7FC">
            <w:pPr>
              <w:pStyle w:val="7"/>
              <w:tabs>
                <w:tab w:val="left" w:pos="591"/>
              </w:tabs>
              <w:spacing w:before="1"/>
              <w:ind w:left="23"/>
              <w:rPr>
                <w:sz w:val="20"/>
              </w:rPr>
            </w:pPr>
            <w:r>
              <w:rPr>
                <w:spacing w:val="-5"/>
                <w:w w:val="130"/>
                <w:sz w:val="20"/>
              </w:rPr>
              <w:t>1.</w:t>
            </w:r>
            <w:r>
              <w:rPr>
                <w:sz w:val="20"/>
              </w:rPr>
              <w:tab/>
            </w:r>
            <w:r>
              <w:rPr>
                <w:w w:val="125"/>
                <w:sz w:val="20"/>
              </w:rPr>
              <w:t>SILPA</w:t>
            </w:r>
            <w:r>
              <w:rPr>
                <w:spacing w:val="2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tahun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anggaran</w:t>
            </w:r>
            <w:r>
              <w:rPr>
                <w:spacing w:val="2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sebelumnya</w:t>
            </w:r>
          </w:p>
        </w:tc>
        <w:tc>
          <w:tcPr>
            <w:tcW w:w="1972" w:type="dxa"/>
            <w:gridSpan w:val="2"/>
          </w:tcPr>
          <w:p w14:paraId="41E9C90E">
            <w:pPr>
              <w:pStyle w:val="7"/>
              <w:spacing w:before="1"/>
              <w:ind w:left="539" w:right="-1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86.353.156,00</w:t>
            </w:r>
          </w:p>
        </w:tc>
        <w:tc>
          <w:tcPr>
            <w:tcW w:w="1996" w:type="dxa"/>
            <w:gridSpan w:val="2"/>
          </w:tcPr>
          <w:p w14:paraId="00DD9A2B">
            <w:pPr>
              <w:pStyle w:val="7"/>
              <w:spacing w:before="1"/>
              <w:ind w:left="563" w:right="-1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86.353.156,00</w:t>
            </w:r>
          </w:p>
        </w:tc>
        <w:tc>
          <w:tcPr>
            <w:tcW w:w="2129" w:type="dxa"/>
            <w:gridSpan w:val="2"/>
          </w:tcPr>
          <w:p w14:paraId="16661C08">
            <w:pPr>
              <w:pStyle w:val="7"/>
              <w:spacing w:before="1"/>
              <w:ind w:right="-15"/>
              <w:jc w:val="right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</w:tr>
      <w:tr w14:paraId="22B254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7374" w:type="dxa"/>
          </w:tcPr>
          <w:p w14:paraId="729E55CB">
            <w:pPr>
              <w:pStyle w:val="7"/>
              <w:tabs>
                <w:tab w:val="left" w:pos="591"/>
              </w:tabs>
              <w:spacing w:line="232" w:lineRule="exact"/>
              <w:ind w:left="23"/>
              <w:rPr>
                <w:sz w:val="20"/>
              </w:rPr>
            </w:pPr>
            <w:r>
              <w:rPr>
                <w:spacing w:val="-5"/>
                <w:w w:val="130"/>
                <w:sz w:val="20"/>
              </w:rPr>
              <w:t>2.</w:t>
            </w:r>
            <w:r>
              <w:rPr>
                <w:sz w:val="20"/>
              </w:rPr>
              <w:tab/>
            </w:r>
            <w:r>
              <w:rPr>
                <w:w w:val="125"/>
                <w:sz w:val="20"/>
              </w:rPr>
              <w:t>Pencairan</w:t>
            </w:r>
            <w:r>
              <w:rPr>
                <w:spacing w:val="2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Dana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Cadangan</w:t>
            </w:r>
          </w:p>
        </w:tc>
        <w:tc>
          <w:tcPr>
            <w:tcW w:w="1972" w:type="dxa"/>
            <w:gridSpan w:val="2"/>
          </w:tcPr>
          <w:p w14:paraId="02C18445">
            <w:pPr>
              <w:pStyle w:val="7"/>
              <w:spacing w:line="232" w:lineRule="exact"/>
              <w:ind w:left="415" w:right="-15" w:firstLine="226" w:firstLineChars="100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1.761.002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1996" w:type="dxa"/>
            <w:gridSpan w:val="2"/>
          </w:tcPr>
          <w:p w14:paraId="4FCE4CB1">
            <w:pPr>
              <w:pStyle w:val="7"/>
              <w:spacing w:line="232" w:lineRule="exact"/>
              <w:ind w:right="-15" w:firstLine="1469" w:firstLineChars="650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2129" w:type="dxa"/>
            <w:gridSpan w:val="2"/>
          </w:tcPr>
          <w:p w14:paraId="7501E2C8">
            <w:pPr>
              <w:pStyle w:val="7"/>
              <w:spacing w:line="232" w:lineRule="exact"/>
              <w:ind w:right="-1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1.761.002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</w:tr>
      <w:tr w14:paraId="0A9891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</w:trPr>
        <w:tc>
          <w:tcPr>
            <w:tcW w:w="7374" w:type="dxa"/>
            <w:vMerge w:val="restart"/>
          </w:tcPr>
          <w:p w14:paraId="6F64D6FC">
            <w:pPr>
              <w:pStyle w:val="7"/>
              <w:tabs>
                <w:tab w:val="left" w:pos="591"/>
              </w:tabs>
              <w:spacing w:line="231" w:lineRule="exact"/>
              <w:ind w:left="23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3.</w:t>
            </w:r>
            <w:r>
              <w:rPr>
                <w:sz w:val="20"/>
              </w:rPr>
              <w:tab/>
            </w:r>
            <w:r>
              <w:rPr>
                <w:w w:val="125"/>
                <w:sz w:val="20"/>
              </w:rPr>
              <w:t>Hasil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Penjualan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Kekayaan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Kalurahan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yang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dipisahkan</w:t>
            </w:r>
          </w:p>
        </w:tc>
        <w:tc>
          <w:tcPr>
            <w:tcW w:w="1848" w:type="dxa"/>
            <w:vMerge w:val="restart"/>
            <w:tcBorders>
              <w:right w:val="nil"/>
            </w:tcBorders>
          </w:tcPr>
          <w:p w14:paraId="079BE9E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4" w:type="dxa"/>
            <w:tcBorders>
              <w:left w:val="nil"/>
              <w:bottom w:val="single" w:color="000000" w:sz="6" w:space="0"/>
            </w:tcBorders>
          </w:tcPr>
          <w:p w14:paraId="08E19C3F">
            <w:pPr>
              <w:pStyle w:val="7"/>
              <w:spacing w:line="190" w:lineRule="exact"/>
              <w:ind w:left="-2" w:right="-15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1872" w:type="dxa"/>
            <w:vMerge w:val="restart"/>
            <w:tcBorders>
              <w:right w:val="nil"/>
            </w:tcBorders>
          </w:tcPr>
          <w:p w14:paraId="09FBF23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4" w:type="dxa"/>
            <w:tcBorders>
              <w:left w:val="nil"/>
              <w:bottom w:val="single" w:color="000000" w:sz="6" w:space="0"/>
            </w:tcBorders>
          </w:tcPr>
          <w:p w14:paraId="4AFA91A5">
            <w:pPr>
              <w:pStyle w:val="7"/>
              <w:spacing w:line="190" w:lineRule="exact"/>
              <w:ind w:left="-1" w:right="-15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2001" w:type="dxa"/>
            <w:vMerge w:val="restart"/>
            <w:tcBorders>
              <w:right w:val="nil"/>
            </w:tcBorders>
          </w:tcPr>
          <w:p w14:paraId="5293573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8" w:type="dxa"/>
            <w:tcBorders>
              <w:left w:val="nil"/>
              <w:bottom w:val="single" w:color="000000" w:sz="6" w:space="0"/>
            </w:tcBorders>
          </w:tcPr>
          <w:p w14:paraId="38465143">
            <w:pPr>
              <w:pStyle w:val="7"/>
              <w:spacing w:line="190" w:lineRule="exact"/>
              <w:ind w:left="-2" w:right="-15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</w:tr>
      <w:tr w14:paraId="6F6142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" w:hRule="atLeast"/>
        </w:trPr>
        <w:tc>
          <w:tcPr>
            <w:tcW w:w="7374" w:type="dxa"/>
            <w:vMerge w:val="continue"/>
            <w:tcBorders>
              <w:top w:val="nil"/>
            </w:tcBorders>
          </w:tcPr>
          <w:p w14:paraId="71FFAF47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Merge w:val="continue"/>
            <w:tcBorders>
              <w:top w:val="nil"/>
              <w:right w:val="nil"/>
            </w:tcBorders>
          </w:tcPr>
          <w:p w14:paraId="51A2130A">
            <w:pPr>
              <w:rPr>
                <w:sz w:val="2"/>
                <w:szCs w:val="2"/>
              </w:rPr>
            </w:pPr>
          </w:p>
        </w:tc>
        <w:tc>
          <w:tcPr>
            <w:tcW w:w="124" w:type="dxa"/>
            <w:tcBorders>
              <w:top w:val="single" w:color="000000" w:sz="6" w:space="0"/>
              <w:left w:val="nil"/>
            </w:tcBorders>
          </w:tcPr>
          <w:p w14:paraId="4E6B3379">
            <w:pPr>
              <w:pStyle w:val="7"/>
              <w:rPr>
                <w:rFonts w:ascii="Times New Roman"/>
                <w:sz w:val="6"/>
              </w:rPr>
            </w:pPr>
          </w:p>
        </w:tc>
        <w:tc>
          <w:tcPr>
            <w:tcW w:w="1872" w:type="dxa"/>
            <w:vMerge w:val="continue"/>
            <w:tcBorders>
              <w:top w:val="nil"/>
              <w:right w:val="nil"/>
            </w:tcBorders>
          </w:tcPr>
          <w:p w14:paraId="218A173E">
            <w:pPr>
              <w:rPr>
                <w:sz w:val="2"/>
                <w:szCs w:val="2"/>
              </w:rPr>
            </w:pPr>
          </w:p>
        </w:tc>
        <w:tc>
          <w:tcPr>
            <w:tcW w:w="124" w:type="dxa"/>
            <w:tcBorders>
              <w:top w:val="single" w:color="000000" w:sz="6" w:space="0"/>
              <w:left w:val="nil"/>
            </w:tcBorders>
          </w:tcPr>
          <w:p w14:paraId="7D9B4D5E">
            <w:pPr>
              <w:pStyle w:val="7"/>
              <w:rPr>
                <w:rFonts w:ascii="Times New Roman"/>
                <w:sz w:val="6"/>
              </w:rPr>
            </w:pPr>
          </w:p>
        </w:tc>
        <w:tc>
          <w:tcPr>
            <w:tcW w:w="2001" w:type="dxa"/>
            <w:vMerge w:val="continue"/>
            <w:tcBorders>
              <w:top w:val="nil"/>
              <w:right w:val="nil"/>
            </w:tcBorders>
          </w:tcPr>
          <w:p w14:paraId="448F7DFC">
            <w:pPr>
              <w:rPr>
                <w:sz w:val="2"/>
                <w:szCs w:val="2"/>
              </w:rPr>
            </w:pPr>
          </w:p>
        </w:tc>
        <w:tc>
          <w:tcPr>
            <w:tcW w:w="128" w:type="dxa"/>
            <w:tcBorders>
              <w:top w:val="single" w:color="000000" w:sz="6" w:space="0"/>
              <w:left w:val="nil"/>
            </w:tcBorders>
          </w:tcPr>
          <w:p w14:paraId="2F13914F">
            <w:pPr>
              <w:pStyle w:val="7"/>
              <w:rPr>
                <w:rFonts w:ascii="Times New Roman"/>
                <w:sz w:val="6"/>
              </w:rPr>
            </w:pPr>
          </w:p>
        </w:tc>
      </w:tr>
      <w:tr w14:paraId="3F1205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7374" w:type="dxa"/>
          </w:tcPr>
          <w:p w14:paraId="3602D1B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72" w:type="dxa"/>
            <w:gridSpan w:val="2"/>
          </w:tcPr>
          <w:p w14:paraId="5DC4279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96" w:type="dxa"/>
            <w:gridSpan w:val="2"/>
          </w:tcPr>
          <w:p w14:paraId="2C349B2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  <w:gridSpan w:val="2"/>
          </w:tcPr>
          <w:p w14:paraId="141F073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B7A1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" w:hRule="atLeast"/>
        </w:trPr>
        <w:tc>
          <w:tcPr>
            <w:tcW w:w="7374" w:type="dxa"/>
          </w:tcPr>
          <w:p w14:paraId="42B2FA1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72" w:type="dxa"/>
            <w:gridSpan w:val="2"/>
          </w:tcPr>
          <w:p w14:paraId="604B2F7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96" w:type="dxa"/>
            <w:gridSpan w:val="2"/>
          </w:tcPr>
          <w:p w14:paraId="5BF8126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  <w:gridSpan w:val="2"/>
          </w:tcPr>
          <w:p w14:paraId="674296A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CE7B8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7374" w:type="dxa"/>
          </w:tcPr>
          <w:p w14:paraId="650B358F">
            <w:pPr>
              <w:pStyle w:val="7"/>
              <w:spacing w:before="1"/>
              <w:ind w:left="23"/>
              <w:rPr>
                <w:sz w:val="20"/>
              </w:rPr>
            </w:pPr>
            <w:r>
              <w:rPr>
                <w:w w:val="120"/>
                <w:sz w:val="20"/>
              </w:rPr>
              <w:t>Pengeluaran</w:t>
            </w:r>
            <w:r>
              <w:rPr>
                <w:spacing w:val="41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Pembiayaan</w:t>
            </w:r>
            <w:r>
              <w:rPr>
                <w:spacing w:val="38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terdiri</w:t>
            </w:r>
            <w:r>
              <w:rPr>
                <w:spacing w:val="35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dari:</w:t>
            </w:r>
          </w:p>
        </w:tc>
        <w:tc>
          <w:tcPr>
            <w:tcW w:w="1972" w:type="dxa"/>
            <w:gridSpan w:val="2"/>
          </w:tcPr>
          <w:p w14:paraId="138A95A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96" w:type="dxa"/>
            <w:gridSpan w:val="2"/>
          </w:tcPr>
          <w:p w14:paraId="113ABB8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  <w:gridSpan w:val="2"/>
          </w:tcPr>
          <w:p w14:paraId="5B0591B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63F99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7374" w:type="dxa"/>
          </w:tcPr>
          <w:p w14:paraId="53DA0BE9">
            <w:pPr>
              <w:pStyle w:val="7"/>
              <w:tabs>
                <w:tab w:val="left" w:pos="591"/>
              </w:tabs>
              <w:spacing w:before="1"/>
              <w:ind w:left="23"/>
              <w:rPr>
                <w:sz w:val="20"/>
              </w:rPr>
            </w:pPr>
            <w:r>
              <w:rPr>
                <w:spacing w:val="-5"/>
                <w:w w:val="135"/>
                <w:sz w:val="20"/>
              </w:rPr>
              <w:t>1.</w:t>
            </w:r>
            <w:r>
              <w:rPr>
                <w:sz w:val="20"/>
              </w:rPr>
              <w:tab/>
            </w:r>
            <w:r>
              <w:rPr>
                <w:w w:val="130"/>
                <w:sz w:val="20"/>
              </w:rPr>
              <w:t>Pembentukan</w:t>
            </w:r>
            <w:r>
              <w:rPr>
                <w:spacing w:val="3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Dana</w:t>
            </w:r>
            <w:r>
              <w:rPr>
                <w:spacing w:val="3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Cadangan</w:t>
            </w:r>
          </w:p>
        </w:tc>
        <w:tc>
          <w:tcPr>
            <w:tcW w:w="1972" w:type="dxa"/>
            <w:gridSpan w:val="2"/>
          </w:tcPr>
          <w:p w14:paraId="000FBF87">
            <w:pPr>
              <w:pStyle w:val="7"/>
              <w:spacing w:before="1"/>
              <w:ind w:right="-15"/>
              <w:jc w:val="right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1996" w:type="dxa"/>
            <w:gridSpan w:val="2"/>
          </w:tcPr>
          <w:p w14:paraId="67FFF332">
            <w:pPr>
              <w:pStyle w:val="7"/>
              <w:spacing w:before="1"/>
              <w:ind w:right="-15"/>
              <w:jc w:val="right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2129" w:type="dxa"/>
            <w:gridSpan w:val="2"/>
          </w:tcPr>
          <w:p w14:paraId="1B4BB475">
            <w:pPr>
              <w:pStyle w:val="7"/>
              <w:spacing w:before="1"/>
              <w:ind w:right="-15"/>
              <w:jc w:val="right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</w:tr>
      <w:tr w14:paraId="43566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</w:trPr>
        <w:tc>
          <w:tcPr>
            <w:tcW w:w="7374" w:type="dxa"/>
            <w:vMerge w:val="restart"/>
          </w:tcPr>
          <w:p w14:paraId="1FAD604A">
            <w:pPr>
              <w:pStyle w:val="7"/>
              <w:tabs>
                <w:tab w:val="left" w:pos="591"/>
              </w:tabs>
              <w:spacing w:line="231" w:lineRule="exact"/>
              <w:ind w:left="23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2.</w:t>
            </w:r>
            <w:r>
              <w:rPr>
                <w:sz w:val="20"/>
              </w:rPr>
              <w:tab/>
            </w:r>
            <w:r>
              <w:rPr>
                <w:w w:val="120"/>
                <w:sz w:val="20"/>
              </w:rPr>
              <w:t>Penyertaan</w:t>
            </w:r>
            <w:r>
              <w:rPr>
                <w:spacing w:val="3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Modal</w:t>
            </w:r>
            <w:r>
              <w:rPr>
                <w:spacing w:val="29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Kalurahan</w:t>
            </w:r>
          </w:p>
        </w:tc>
        <w:tc>
          <w:tcPr>
            <w:tcW w:w="1972" w:type="dxa"/>
            <w:gridSpan w:val="2"/>
            <w:vMerge w:val="restart"/>
          </w:tcPr>
          <w:p w14:paraId="33D17342">
            <w:pPr>
              <w:pStyle w:val="7"/>
              <w:spacing w:line="231" w:lineRule="exact"/>
              <w:ind w:left="539" w:right="-15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u w:val="single"/>
                <w:lang w:val="en-GB"/>
              </w:rPr>
              <w:t>2.864.33</w:t>
            </w:r>
            <w:r>
              <w:rPr>
                <w:spacing w:val="-2"/>
                <w:w w:val="115"/>
                <w:sz w:val="20"/>
                <w:u w:val="single"/>
              </w:rPr>
              <w:t>0,00</w:t>
            </w:r>
          </w:p>
        </w:tc>
        <w:tc>
          <w:tcPr>
            <w:tcW w:w="1996" w:type="dxa"/>
            <w:gridSpan w:val="2"/>
            <w:vMerge w:val="restart"/>
          </w:tcPr>
          <w:p w14:paraId="3621D671">
            <w:pPr>
              <w:pStyle w:val="7"/>
              <w:spacing w:line="231" w:lineRule="exact"/>
              <w:ind w:left="563" w:right="-15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u w:val="single"/>
                <w:lang w:val="en-GB"/>
              </w:rPr>
              <w:t>2.864.33</w:t>
            </w:r>
            <w:r>
              <w:rPr>
                <w:spacing w:val="-2"/>
                <w:w w:val="115"/>
                <w:sz w:val="20"/>
                <w:u w:val="single"/>
              </w:rPr>
              <w:t>0,00</w:t>
            </w:r>
          </w:p>
        </w:tc>
        <w:tc>
          <w:tcPr>
            <w:tcW w:w="2001" w:type="dxa"/>
            <w:vMerge w:val="restart"/>
            <w:tcBorders>
              <w:right w:val="nil"/>
            </w:tcBorders>
          </w:tcPr>
          <w:p w14:paraId="50131E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8" w:type="dxa"/>
            <w:tcBorders>
              <w:left w:val="nil"/>
              <w:bottom w:val="single" w:color="000000" w:sz="6" w:space="0"/>
            </w:tcBorders>
          </w:tcPr>
          <w:p w14:paraId="529E0FAF">
            <w:pPr>
              <w:pStyle w:val="7"/>
              <w:spacing w:line="189" w:lineRule="exact"/>
              <w:ind w:left="-2" w:right="-15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</w:tr>
      <w:tr w14:paraId="6709F8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" w:hRule="atLeast"/>
        </w:trPr>
        <w:tc>
          <w:tcPr>
            <w:tcW w:w="7374" w:type="dxa"/>
            <w:vMerge w:val="continue"/>
            <w:tcBorders>
              <w:top w:val="nil"/>
            </w:tcBorders>
          </w:tcPr>
          <w:p w14:paraId="3BDD7643">
            <w:pPr>
              <w:rPr>
                <w:sz w:val="2"/>
                <w:szCs w:val="2"/>
              </w:rPr>
            </w:pPr>
          </w:p>
        </w:tc>
        <w:tc>
          <w:tcPr>
            <w:tcW w:w="1972" w:type="dxa"/>
            <w:gridSpan w:val="2"/>
            <w:vMerge w:val="continue"/>
            <w:tcBorders>
              <w:top w:val="nil"/>
            </w:tcBorders>
          </w:tcPr>
          <w:p w14:paraId="614E4C85">
            <w:pPr>
              <w:rPr>
                <w:sz w:val="2"/>
                <w:szCs w:val="2"/>
              </w:rPr>
            </w:pPr>
          </w:p>
        </w:tc>
        <w:tc>
          <w:tcPr>
            <w:tcW w:w="1996" w:type="dxa"/>
            <w:gridSpan w:val="2"/>
            <w:vMerge w:val="continue"/>
            <w:tcBorders>
              <w:top w:val="nil"/>
            </w:tcBorders>
          </w:tcPr>
          <w:p w14:paraId="7517AE90">
            <w:pPr>
              <w:rPr>
                <w:sz w:val="2"/>
                <w:szCs w:val="2"/>
              </w:rPr>
            </w:pPr>
          </w:p>
        </w:tc>
        <w:tc>
          <w:tcPr>
            <w:tcW w:w="2001" w:type="dxa"/>
            <w:vMerge w:val="continue"/>
            <w:tcBorders>
              <w:top w:val="nil"/>
              <w:right w:val="nil"/>
            </w:tcBorders>
          </w:tcPr>
          <w:p w14:paraId="1A01FA03">
            <w:pPr>
              <w:rPr>
                <w:sz w:val="2"/>
                <w:szCs w:val="2"/>
              </w:rPr>
            </w:pPr>
          </w:p>
        </w:tc>
        <w:tc>
          <w:tcPr>
            <w:tcW w:w="128" w:type="dxa"/>
            <w:tcBorders>
              <w:top w:val="single" w:color="000000" w:sz="6" w:space="0"/>
              <w:left w:val="nil"/>
            </w:tcBorders>
          </w:tcPr>
          <w:p w14:paraId="4168FB62">
            <w:pPr>
              <w:pStyle w:val="7"/>
              <w:rPr>
                <w:rFonts w:ascii="Times New Roman"/>
                <w:sz w:val="6"/>
              </w:rPr>
            </w:pPr>
          </w:p>
        </w:tc>
      </w:tr>
      <w:tr w14:paraId="6D7254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7374" w:type="dxa"/>
          </w:tcPr>
          <w:p w14:paraId="4E6896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72" w:type="dxa"/>
            <w:gridSpan w:val="2"/>
          </w:tcPr>
          <w:p w14:paraId="61ECDC7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96" w:type="dxa"/>
            <w:gridSpan w:val="2"/>
          </w:tcPr>
          <w:p w14:paraId="4342840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  <w:gridSpan w:val="2"/>
          </w:tcPr>
          <w:p w14:paraId="2C485D84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2F5A5BFE">
      <w:pPr>
        <w:spacing w:after="0"/>
        <w:rPr>
          <w:rFonts w:ascii="Times New Roman"/>
          <w:sz w:val="20"/>
        </w:rPr>
        <w:sectPr>
          <w:pgSz w:w="18720" w:h="12200" w:orient="landscape"/>
          <w:pgMar w:top="1380" w:right="540" w:bottom="280" w:left="740" w:header="720" w:footer="720" w:gutter="0"/>
          <w:cols w:space="720" w:num="1"/>
        </w:sectPr>
      </w:pPr>
    </w:p>
    <w:p w14:paraId="6900AA81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78" w:after="0" w:line="240" w:lineRule="auto"/>
        <w:ind w:left="2660" w:right="0" w:hanging="569"/>
        <w:jc w:val="left"/>
        <w:rPr>
          <w:sz w:val="20"/>
        </w:rPr>
      </w:pPr>
      <w:r>
        <w:rPr>
          <w:w w:val="120"/>
          <w:sz w:val="20"/>
        </w:rPr>
        <w:t>Aset</w:t>
      </w:r>
      <w:r>
        <w:rPr>
          <w:spacing w:val="20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Kalurahan</w:t>
      </w:r>
    </w:p>
    <w:p w14:paraId="651F344E">
      <w:pPr>
        <w:pStyle w:val="4"/>
        <w:spacing w:before="98"/>
        <w:ind w:left="2660"/>
      </w:pPr>
      <w:r>
        <w:rPr>
          <w:w w:val="120"/>
        </w:rPr>
        <w:t>Perolehan</w:t>
      </w:r>
      <w:r>
        <w:rPr>
          <w:spacing w:val="32"/>
          <w:w w:val="120"/>
        </w:rPr>
        <w:t xml:space="preserve"> </w:t>
      </w:r>
      <w:r>
        <w:rPr>
          <w:w w:val="120"/>
        </w:rPr>
        <w:t>aset</w:t>
      </w:r>
      <w:r>
        <w:rPr>
          <w:spacing w:val="27"/>
          <w:w w:val="120"/>
        </w:rPr>
        <w:t xml:space="preserve"> </w:t>
      </w:r>
      <w:r>
        <w:rPr>
          <w:w w:val="120"/>
        </w:rPr>
        <w:t>Kalurahan</w:t>
      </w:r>
      <w:r>
        <w:rPr>
          <w:spacing w:val="32"/>
          <w:w w:val="120"/>
        </w:rPr>
        <w:t xml:space="preserve"> </w:t>
      </w:r>
      <w:r>
        <w:rPr>
          <w:w w:val="120"/>
        </w:rPr>
        <w:t>adalah</w:t>
      </w:r>
      <w:r>
        <w:rPr>
          <w:spacing w:val="32"/>
          <w:w w:val="120"/>
        </w:rPr>
        <w:t xml:space="preserve"> </w:t>
      </w:r>
      <w:r>
        <w:rPr>
          <w:w w:val="120"/>
        </w:rPr>
        <w:t>sebagai</w:t>
      </w:r>
      <w:r>
        <w:rPr>
          <w:spacing w:val="33"/>
          <w:w w:val="120"/>
        </w:rPr>
        <w:t xml:space="preserve"> </w:t>
      </w:r>
      <w:r>
        <w:rPr>
          <w:spacing w:val="-2"/>
          <w:w w:val="120"/>
        </w:rPr>
        <w:t>berikut:</w:t>
      </w:r>
    </w:p>
    <w:p w14:paraId="18DA82C5">
      <w:pPr>
        <w:pStyle w:val="4"/>
        <w:spacing w:before="1"/>
        <w:rPr>
          <w:sz w:val="8"/>
        </w:rPr>
      </w:pP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4"/>
        <w:gridCol w:w="1984"/>
        <w:gridCol w:w="2129"/>
      </w:tblGrid>
      <w:tr w14:paraId="2EBEC0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58" w:hRule="atLeast"/>
        </w:trPr>
        <w:tc>
          <w:tcPr>
            <w:tcW w:w="7374" w:type="dxa"/>
          </w:tcPr>
          <w:p w14:paraId="16225AA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766CF516">
            <w:pPr>
              <w:pStyle w:val="7"/>
              <w:spacing w:line="231" w:lineRule="exact"/>
              <w:ind w:left="215" w:right="199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4"/>
                <w:w w:val="120"/>
                <w:sz w:val="20"/>
              </w:rPr>
              <w:t>20</w:t>
            </w:r>
            <w:r>
              <w:rPr>
                <w:rFonts w:hint="default"/>
                <w:spacing w:val="-4"/>
                <w:w w:val="120"/>
                <w:sz w:val="20"/>
                <w:lang w:val="en-GB"/>
              </w:rPr>
              <w:t>23</w:t>
            </w:r>
          </w:p>
        </w:tc>
        <w:tc>
          <w:tcPr>
            <w:tcW w:w="1984" w:type="dxa"/>
          </w:tcPr>
          <w:p w14:paraId="1A2A7D2E">
            <w:pPr>
              <w:pStyle w:val="7"/>
              <w:spacing w:line="231" w:lineRule="exact"/>
              <w:ind w:left="211" w:right="203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4"/>
                <w:w w:val="120"/>
                <w:sz w:val="20"/>
              </w:rPr>
              <w:t>20</w:t>
            </w:r>
            <w:r>
              <w:rPr>
                <w:rFonts w:hint="default"/>
                <w:spacing w:val="-4"/>
                <w:w w:val="120"/>
                <w:sz w:val="20"/>
                <w:lang w:val="en-GB"/>
              </w:rPr>
              <w:t>24</w:t>
            </w:r>
          </w:p>
        </w:tc>
        <w:tc>
          <w:tcPr>
            <w:tcW w:w="2129" w:type="dxa"/>
          </w:tcPr>
          <w:p w14:paraId="6DDD898C">
            <w:pPr>
              <w:pStyle w:val="7"/>
              <w:spacing w:line="231" w:lineRule="exact"/>
              <w:ind w:left="291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Penambahan/</w:t>
            </w:r>
          </w:p>
          <w:p w14:paraId="403BD8E3">
            <w:pPr>
              <w:pStyle w:val="7"/>
              <w:spacing w:before="98"/>
              <w:ind w:left="351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Pengurangan</w:t>
            </w:r>
          </w:p>
        </w:tc>
      </w:tr>
      <w:tr w14:paraId="17AF20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7374" w:type="dxa"/>
          </w:tcPr>
          <w:p w14:paraId="2BC44289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Tanah</w:t>
            </w:r>
          </w:p>
        </w:tc>
        <w:tc>
          <w:tcPr>
            <w:tcW w:w="1984" w:type="dxa"/>
          </w:tcPr>
          <w:p w14:paraId="2BFFF552">
            <w:pPr>
              <w:pStyle w:val="7"/>
              <w:spacing w:line="231" w:lineRule="exact"/>
              <w:ind w:left="211" w:right="203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211.611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spacing w:val="-7"/>
                <w:w w:val="125"/>
                <w:sz w:val="20"/>
              </w:rPr>
              <w:t>m2</w:t>
            </w:r>
          </w:p>
        </w:tc>
        <w:tc>
          <w:tcPr>
            <w:tcW w:w="1984" w:type="dxa"/>
          </w:tcPr>
          <w:p w14:paraId="7E080494">
            <w:pPr>
              <w:pStyle w:val="7"/>
              <w:spacing w:line="231" w:lineRule="exact"/>
              <w:ind w:left="212" w:right="203"/>
              <w:jc w:val="center"/>
              <w:rPr>
                <w:sz w:val="20"/>
              </w:rPr>
            </w:pPr>
            <w:r>
              <w:rPr>
                <w:w w:val="125"/>
                <w:sz w:val="20"/>
              </w:rPr>
              <w:t>211.611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spacing w:val="-7"/>
                <w:w w:val="125"/>
                <w:sz w:val="20"/>
              </w:rPr>
              <w:t>m2</w:t>
            </w:r>
          </w:p>
        </w:tc>
        <w:tc>
          <w:tcPr>
            <w:tcW w:w="2129" w:type="dxa"/>
          </w:tcPr>
          <w:p w14:paraId="1E84DDC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8629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2FDF7220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Peralatan,</w:t>
            </w:r>
            <w:r>
              <w:rPr>
                <w:spacing w:val="1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Mesin,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dan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Alat</w:t>
            </w:r>
            <w:r>
              <w:rPr>
                <w:spacing w:val="20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Berat</w:t>
            </w:r>
          </w:p>
        </w:tc>
        <w:tc>
          <w:tcPr>
            <w:tcW w:w="1984" w:type="dxa"/>
          </w:tcPr>
          <w:p w14:paraId="08859E41">
            <w:pPr>
              <w:pStyle w:val="7"/>
              <w:spacing w:before="1"/>
              <w:ind w:left="215" w:right="200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5"/>
                <w:w w:val="120"/>
                <w:sz w:val="20"/>
              </w:rPr>
              <w:t>28</w:t>
            </w:r>
            <w:r>
              <w:rPr>
                <w:rFonts w:hint="default"/>
                <w:spacing w:val="-5"/>
                <w:w w:val="120"/>
                <w:sz w:val="20"/>
                <w:lang w:val="en-GB"/>
              </w:rPr>
              <w:t>7</w:t>
            </w:r>
          </w:p>
        </w:tc>
        <w:tc>
          <w:tcPr>
            <w:tcW w:w="1984" w:type="dxa"/>
          </w:tcPr>
          <w:p w14:paraId="387451A5">
            <w:pPr>
              <w:pStyle w:val="7"/>
              <w:spacing w:before="1"/>
              <w:ind w:left="215" w:right="203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287</w:t>
            </w:r>
          </w:p>
        </w:tc>
        <w:tc>
          <w:tcPr>
            <w:tcW w:w="2129" w:type="dxa"/>
          </w:tcPr>
          <w:p w14:paraId="43044F7D">
            <w:pPr>
              <w:pStyle w:val="7"/>
              <w:spacing w:before="1"/>
              <w:ind w:left="6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0</w:t>
            </w:r>
          </w:p>
        </w:tc>
      </w:tr>
      <w:tr w14:paraId="45DF81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6E942329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Kendaraan</w:t>
            </w:r>
          </w:p>
        </w:tc>
        <w:tc>
          <w:tcPr>
            <w:tcW w:w="1984" w:type="dxa"/>
          </w:tcPr>
          <w:p w14:paraId="0DA7A105">
            <w:pPr>
              <w:pStyle w:val="7"/>
              <w:spacing w:before="1"/>
              <w:ind w:left="13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2</w:t>
            </w:r>
          </w:p>
        </w:tc>
        <w:tc>
          <w:tcPr>
            <w:tcW w:w="1984" w:type="dxa"/>
          </w:tcPr>
          <w:p w14:paraId="1879E408">
            <w:pPr>
              <w:pStyle w:val="7"/>
              <w:spacing w:before="1"/>
              <w:ind w:left="6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2</w:t>
            </w:r>
          </w:p>
        </w:tc>
        <w:tc>
          <w:tcPr>
            <w:tcW w:w="2129" w:type="dxa"/>
          </w:tcPr>
          <w:p w14:paraId="2B7D9D0D">
            <w:pPr>
              <w:pStyle w:val="7"/>
              <w:spacing w:before="1"/>
              <w:ind w:left="6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0</w:t>
            </w:r>
          </w:p>
        </w:tc>
      </w:tr>
      <w:tr w14:paraId="1AD738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7374" w:type="dxa"/>
          </w:tcPr>
          <w:p w14:paraId="0F97A58B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Gedung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dan</w:t>
            </w:r>
            <w:r>
              <w:rPr>
                <w:spacing w:val="24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Bangunan</w:t>
            </w:r>
          </w:p>
        </w:tc>
        <w:tc>
          <w:tcPr>
            <w:tcW w:w="1984" w:type="dxa"/>
          </w:tcPr>
          <w:p w14:paraId="5AFA92CB">
            <w:pPr>
              <w:pStyle w:val="7"/>
              <w:spacing w:line="231" w:lineRule="exact"/>
              <w:ind w:left="13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8</w:t>
            </w:r>
          </w:p>
        </w:tc>
        <w:tc>
          <w:tcPr>
            <w:tcW w:w="1984" w:type="dxa"/>
          </w:tcPr>
          <w:p w14:paraId="1C77EDCF">
            <w:pPr>
              <w:pStyle w:val="7"/>
              <w:spacing w:line="231" w:lineRule="exact"/>
              <w:ind w:left="6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8</w:t>
            </w:r>
          </w:p>
        </w:tc>
        <w:tc>
          <w:tcPr>
            <w:tcW w:w="2129" w:type="dxa"/>
          </w:tcPr>
          <w:p w14:paraId="6412A568">
            <w:pPr>
              <w:pStyle w:val="7"/>
              <w:spacing w:line="231" w:lineRule="exact"/>
              <w:ind w:left="6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0</w:t>
            </w:r>
          </w:p>
        </w:tc>
      </w:tr>
      <w:tr w14:paraId="105FA0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062856BC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spacing w:val="-2"/>
                <w:w w:val="145"/>
                <w:sz w:val="20"/>
              </w:rPr>
              <w:t>Jalan</w:t>
            </w:r>
          </w:p>
        </w:tc>
        <w:tc>
          <w:tcPr>
            <w:tcW w:w="1984" w:type="dxa"/>
          </w:tcPr>
          <w:p w14:paraId="1C14E651">
            <w:pPr>
              <w:pStyle w:val="7"/>
              <w:spacing w:before="1"/>
              <w:ind w:left="215" w:right="200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35</w:t>
            </w:r>
          </w:p>
        </w:tc>
        <w:tc>
          <w:tcPr>
            <w:tcW w:w="1984" w:type="dxa"/>
          </w:tcPr>
          <w:p w14:paraId="43E5F07C">
            <w:pPr>
              <w:pStyle w:val="7"/>
              <w:spacing w:before="1"/>
              <w:ind w:left="211" w:right="203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5"/>
                <w:w w:val="120"/>
                <w:sz w:val="20"/>
              </w:rPr>
              <w:t>3</w:t>
            </w:r>
            <w:r>
              <w:rPr>
                <w:rFonts w:hint="default"/>
                <w:spacing w:val="-5"/>
                <w:w w:val="120"/>
                <w:sz w:val="20"/>
                <w:lang w:val="en-GB"/>
              </w:rPr>
              <w:t>5</w:t>
            </w:r>
          </w:p>
        </w:tc>
        <w:tc>
          <w:tcPr>
            <w:tcW w:w="2129" w:type="dxa"/>
          </w:tcPr>
          <w:p w14:paraId="23217AC9">
            <w:pPr>
              <w:pStyle w:val="7"/>
              <w:spacing w:before="1"/>
              <w:ind w:left="13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</w:tr>
      <w:tr w14:paraId="658195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52D749EE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spacing w:val="-2"/>
                <w:w w:val="135"/>
                <w:sz w:val="20"/>
              </w:rPr>
              <w:t>Jembatan</w:t>
            </w:r>
          </w:p>
        </w:tc>
        <w:tc>
          <w:tcPr>
            <w:tcW w:w="1984" w:type="dxa"/>
          </w:tcPr>
          <w:p w14:paraId="184512D1">
            <w:pPr>
              <w:pStyle w:val="7"/>
              <w:spacing w:before="1"/>
              <w:ind w:left="13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7</w:t>
            </w:r>
          </w:p>
        </w:tc>
        <w:tc>
          <w:tcPr>
            <w:tcW w:w="1984" w:type="dxa"/>
          </w:tcPr>
          <w:p w14:paraId="20EAF0E7">
            <w:pPr>
              <w:pStyle w:val="7"/>
              <w:spacing w:before="1"/>
              <w:ind w:left="6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7</w:t>
            </w:r>
          </w:p>
        </w:tc>
        <w:tc>
          <w:tcPr>
            <w:tcW w:w="2129" w:type="dxa"/>
          </w:tcPr>
          <w:p w14:paraId="7626805C">
            <w:pPr>
              <w:pStyle w:val="7"/>
              <w:spacing w:before="1"/>
              <w:ind w:left="6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0</w:t>
            </w:r>
          </w:p>
        </w:tc>
      </w:tr>
      <w:tr w14:paraId="747BA8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7374" w:type="dxa"/>
          </w:tcPr>
          <w:p w14:paraId="07F5E86F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0"/>
                <w:sz w:val="20"/>
              </w:rPr>
              <w:t>Irigasi/Embung/Air</w:t>
            </w:r>
            <w:r>
              <w:rPr>
                <w:spacing w:val="18"/>
                <w:w w:val="125"/>
                <w:sz w:val="20"/>
              </w:rPr>
              <w:t xml:space="preserve">  </w:t>
            </w:r>
            <w:r>
              <w:rPr>
                <w:spacing w:val="-2"/>
                <w:w w:val="125"/>
                <w:sz w:val="20"/>
              </w:rPr>
              <w:t>Sungai/Drainase</w:t>
            </w:r>
          </w:p>
        </w:tc>
        <w:tc>
          <w:tcPr>
            <w:tcW w:w="1984" w:type="dxa"/>
          </w:tcPr>
          <w:p w14:paraId="7496A2C2">
            <w:pPr>
              <w:pStyle w:val="7"/>
              <w:spacing w:line="231" w:lineRule="exact"/>
              <w:ind w:left="215" w:right="199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5"/>
                <w:w w:val="110"/>
                <w:sz w:val="20"/>
              </w:rPr>
              <w:t>1</w:t>
            </w:r>
            <w:r>
              <w:rPr>
                <w:rFonts w:hint="default"/>
                <w:spacing w:val="-5"/>
                <w:w w:val="110"/>
                <w:sz w:val="20"/>
                <w:lang w:val="en-GB"/>
              </w:rPr>
              <w:t>2</w:t>
            </w:r>
          </w:p>
        </w:tc>
        <w:tc>
          <w:tcPr>
            <w:tcW w:w="1984" w:type="dxa"/>
          </w:tcPr>
          <w:p w14:paraId="4F3E0002">
            <w:pPr>
              <w:pStyle w:val="7"/>
              <w:spacing w:line="231" w:lineRule="exact"/>
              <w:ind w:left="211" w:right="203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12</w:t>
            </w:r>
          </w:p>
        </w:tc>
        <w:tc>
          <w:tcPr>
            <w:tcW w:w="2129" w:type="dxa"/>
          </w:tcPr>
          <w:p w14:paraId="46EDADAB">
            <w:pPr>
              <w:pStyle w:val="7"/>
              <w:spacing w:line="231" w:lineRule="exact"/>
              <w:ind w:left="6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0</w:t>
            </w:r>
          </w:p>
        </w:tc>
      </w:tr>
      <w:tr w14:paraId="0D4173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15F35213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Jaringan/Instalasi</w:t>
            </w:r>
          </w:p>
        </w:tc>
        <w:tc>
          <w:tcPr>
            <w:tcW w:w="1984" w:type="dxa"/>
          </w:tcPr>
          <w:p w14:paraId="1F4A9677">
            <w:pPr>
              <w:pStyle w:val="7"/>
              <w:spacing w:before="1"/>
              <w:ind w:left="13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-</w:t>
            </w:r>
          </w:p>
        </w:tc>
        <w:tc>
          <w:tcPr>
            <w:tcW w:w="1984" w:type="dxa"/>
          </w:tcPr>
          <w:p w14:paraId="0B8736FD">
            <w:pPr>
              <w:pStyle w:val="7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-</w:t>
            </w:r>
          </w:p>
        </w:tc>
        <w:tc>
          <w:tcPr>
            <w:tcW w:w="2129" w:type="dxa"/>
          </w:tcPr>
          <w:p w14:paraId="62098158">
            <w:pPr>
              <w:pStyle w:val="7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-</w:t>
            </w:r>
          </w:p>
        </w:tc>
      </w:tr>
      <w:tr w14:paraId="5BD7E3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541223C5">
            <w:pPr>
              <w:pStyle w:val="7"/>
              <w:spacing w:before="1"/>
              <w:ind w:left="3"/>
              <w:rPr>
                <w:sz w:val="20"/>
              </w:rPr>
            </w:pPr>
            <w:r>
              <w:rPr>
                <w:w w:val="120"/>
                <w:sz w:val="20"/>
              </w:rPr>
              <w:t>Aset</w:t>
            </w:r>
            <w:r>
              <w:rPr>
                <w:spacing w:val="19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Tetap</w:t>
            </w:r>
            <w:r>
              <w:rPr>
                <w:spacing w:val="20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lainnya</w:t>
            </w:r>
          </w:p>
        </w:tc>
        <w:tc>
          <w:tcPr>
            <w:tcW w:w="1984" w:type="dxa"/>
          </w:tcPr>
          <w:p w14:paraId="357B095F">
            <w:pPr>
              <w:pStyle w:val="7"/>
              <w:spacing w:before="1"/>
              <w:ind w:left="215" w:right="200"/>
              <w:jc w:val="center"/>
              <w:rPr>
                <w:sz w:val="20"/>
              </w:rPr>
            </w:pPr>
            <w:r>
              <w:rPr>
                <w:spacing w:val="-5"/>
                <w:w w:val="120"/>
                <w:sz w:val="20"/>
              </w:rPr>
              <w:t>147</w:t>
            </w:r>
          </w:p>
        </w:tc>
        <w:tc>
          <w:tcPr>
            <w:tcW w:w="1984" w:type="dxa"/>
          </w:tcPr>
          <w:p w14:paraId="5D60F3B0">
            <w:pPr>
              <w:pStyle w:val="7"/>
              <w:spacing w:before="1"/>
              <w:ind w:left="211" w:right="203"/>
              <w:jc w:val="center"/>
              <w:rPr>
                <w:sz w:val="20"/>
              </w:rPr>
            </w:pPr>
            <w:r>
              <w:rPr>
                <w:spacing w:val="-5"/>
                <w:w w:val="120"/>
                <w:sz w:val="20"/>
              </w:rPr>
              <w:t>147</w:t>
            </w:r>
          </w:p>
        </w:tc>
        <w:tc>
          <w:tcPr>
            <w:tcW w:w="2129" w:type="dxa"/>
          </w:tcPr>
          <w:p w14:paraId="775BA6DC">
            <w:pPr>
              <w:pStyle w:val="7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130"/>
                <w:sz w:val="20"/>
              </w:rPr>
              <w:t>-</w:t>
            </w:r>
          </w:p>
        </w:tc>
      </w:tr>
      <w:tr w14:paraId="05DC9D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7374" w:type="dxa"/>
          </w:tcPr>
          <w:p w14:paraId="07AD71BB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5"/>
                <w:sz w:val="20"/>
              </w:rPr>
              <w:t>Konstruksi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dalam</w:t>
            </w:r>
            <w:r>
              <w:rPr>
                <w:spacing w:val="21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Pengerjaan</w:t>
            </w:r>
          </w:p>
        </w:tc>
        <w:tc>
          <w:tcPr>
            <w:tcW w:w="1984" w:type="dxa"/>
          </w:tcPr>
          <w:p w14:paraId="2DCDCBDC">
            <w:pPr>
              <w:pStyle w:val="7"/>
              <w:spacing w:line="231" w:lineRule="exact"/>
              <w:ind w:left="13"/>
              <w:jc w:val="center"/>
              <w:rPr>
                <w:sz w:val="20"/>
              </w:rPr>
            </w:pPr>
            <w:r>
              <w:rPr>
                <w:w w:val="120"/>
                <w:sz w:val="20"/>
                <w:u w:val="single"/>
              </w:rPr>
              <w:t>0</w:t>
            </w:r>
          </w:p>
        </w:tc>
        <w:tc>
          <w:tcPr>
            <w:tcW w:w="1984" w:type="dxa"/>
          </w:tcPr>
          <w:p w14:paraId="785C1746">
            <w:pPr>
              <w:pStyle w:val="7"/>
              <w:spacing w:line="231" w:lineRule="exact"/>
              <w:ind w:left="6"/>
              <w:jc w:val="center"/>
              <w:rPr>
                <w:sz w:val="20"/>
              </w:rPr>
            </w:pPr>
            <w:r>
              <w:rPr>
                <w:w w:val="120"/>
                <w:sz w:val="20"/>
                <w:u w:val="single"/>
              </w:rPr>
              <w:t>0</w:t>
            </w:r>
          </w:p>
        </w:tc>
        <w:tc>
          <w:tcPr>
            <w:tcW w:w="2129" w:type="dxa"/>
          </w:tcPr>
          <w:p w14:paraId="5D70F04B">
            <w:pPr>
              <w:pStyle w:val="7"/>
              <w:spacing w:line="231" w:lineRule="exact"/>
              <w:ind w:left="7"/>
              <w:jc w:val="center"/>
              <w:rPr>
                <w:sz w:val="20"/>
              </w:rPr>
            </w:pPr>
            <w:r>
              <w:rPr>
                <w:w w:val="130"/>
                <w:sz w:val="20"/>
                <w:u w:val="single"/>
              </w:rPr>
              <w:t>-</w:t>
            </w:r>
          </w:p>
        </w:tc>
      </w:tr>
      <w:tr w14:paraId="64AD2E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51874CF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5791D90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19D3A50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 w14:paraId="5ABBAEE4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25279571">
      <w:pPr>
        <w:pStyle w:val="4"/>
        <w:spacing w:before="3"/>
        <w:ind w:left="2660"/>
      </w:pPr>
      <w:r>
        <w:rPr>
          <w:w w:val="125"/>
        </w:rPr>
        <w:t>Rincian</w:t>
      </w:r>
      <w:r>
        <w:rPr>
          <w:spacing w:val="16"/>
          <w:w w:val="125"/>
        </w:rPr>
        <w:t xml:space="preserve"> </w:t>
      </w:r>
      <w:r>
        <w:rPr>
          <w:w w:val="125"/>
        </w:rPr>
        <w:t>Aset</w:t>
      </w:r>
      <w:r>
        <w:rPr>
          <w:spacing w:val="16"/>
          <w:w w:val="125"/>
        </w:rPr>
        <w:t xml:space="preserve"> </w:t>
      </w:r>
      <w:r>
        <w:rPr>
          <w:w w:val="125"/>
        </w:rPr>
        <w:t>Tetap</w:t>
      </w:r>
      <w:r>
        <w:rPr>
          <w:spacing w:val="13"/>
          <w:w w:val="125"/>
        </w:rPr>
        <w:t xml:space="preserve"> </w:t>
      </w:r>
      <w:r>
        <w:rPr>
          <w:w w:val="125"/>
        </w:rPr>
        <w:t>dapat</w:t>
      </w:r>
      <w:r>
        <w:rPr>
          <w:spacing w:val="17"/>
          <w:w w:val="125"/>
        </w:rPr>
        <w:t xml:space="preserve"> </w:t>
      </w:r>
      <w:r>
        <w:rPr>
          <w:w w:val="125"/>
        </w:rPr>
        <w:t>untuk</w:t>
      </w:r>
      <w:r>
        <w:rPr>
          <w:spacing w:val="13"/>
          <w:w w:val="125"/>
        </w:rPr>
        <w:t xml:space="preserve"> </w:t>
      </w:r>
      <w:r>
        <w:rPr>
          <w:w w:val="125"/>
        </w:rPr>
        <w:t>masing-masing</w:t>
      </w:r>
      <w:r>
        <w:rPr>
          <w:spacing w:val="14"/>
          <w:w w:val="125"/>
        </w:rPr>
        <w:t xml:space="preserve"> </w:t>
      </w:r>
      <w:r>
        <w:rPr>
          <w:w w:val="125"/>
        </w:rPr>
        <w:t>klasifikasi</w:t>
      </w:r>
      <w:r>
        <w:rPr>
          <w:spacing w:val="14"/>
          <w:w w:val="125"/>
        </w:rPr>
        <w:t xml:space="preserve"> </w:t>
      </w:r>
      <w:r>
        <w:rPr>
          <w:w w:val="125"/>
        </w:rPr>
        <w:t>diatas</w:t>
      </w:r>
      <w:r>
        <w:rPr>
          <w:spacing w:val="19"/>
          <w:w w:val="125"/>
        </w:rPr>
        <w:t xml:space="preserve"> </w:t>
      </w:r>
      <w:r>
        <w:rPr>
          <w:w w:val="125"/>
        </w:rPr>
        <w:t>dapat</w:t>
      </w:r>
      <w:r>
        <w:rPr>
          <w:spacing w:val="18"/>
          <w:w w:val="125"/>
        </w:rPr>
        <w:t xml:space="preserve"> </w:t>
      </w:r>
      <w:r>
        <w:rPr>
          <w:w w:val="125"/>
        </w:rPr>
        <w:t>dilihat</w:t>
      </w:r>
      <w:r>
        <w:rPr>
          <w:spacing w:val="17"/>
          <w:w w:val="125"/>
        </w:rPr>
        <w:t xml:space="preserve"> </w:t>
      </w:r>
      <w:r>
        <w:rPr>
          <w:w w:val="125"/>
        </w:rPr>
        <w:t>pada</w:t>
      </w:r>
      <w:r>
        <w:rPr>
          <w:spacing w:val="14"/>
          <w:w w:val="125"/>
        </w:rPr>
        <w:t xml:space="preserve"> </w:t>
      </w:r>
      <w:r>
        <w:rPr>
          <w:w w:val="125"/>
        </w:rPr>
        <w:t>lampiran</w:t>
      </w:r>
      <w:r>
        <w:rPr>
          <w:spacing w:val="26"/>
          <w:w w:val="125"/>
        </w:rPr>
        <w:t xml:space="preserve"> </w:t>
      </w:r>
      <w:r>
        <w:rPr>
          <w:spacing w:val="-5"/>
          <w:w w:val="125"/>
        </w:rPr>
        <w:t>ini</w:t>
      </w:r>
    </w:p>
    <w:p w14:paraId="2415A49B">
      <w:pPr>
        <w:pStyle w:val="6"/>
        <w:numPr>
          <w:ilvl w:val="1"/>
          <w:numId w:val="4"/>
        </w:numPr>
        <w:tabs>
          <w:tab w:val="left" w:pos="2660"/>
          <w:tab w:val="left" w:pos="2661"/>
        </w:tabs>
        <w:spacing w:before="93" w:after="0" w:line="240" w:lineRule="auto"/>
        <w:ind w:left="2660" w:right="0" w:hanging="569"/>
        <w:jc w:val="left"/>
        <w:rPr>
          <w:sz w:val="20"/>
        </w:rPr>
      </w:pPr>
      <w:r>
        <w:rPr>
          <w:w w:val="120"/>
          <w:sz w:val="20"/>
        </w:rPr>
        <w:t>Penyertaan</w:t>
      </w:r>
      <w:r>
        <w:rPr>
          <w:spacing w:val="35"/>
          <w:w w:val="120"/>
          <w:sz w:val="20"/>
        </w:rPr>
        <w:t xml:space="preserve"> </w:t>
      </w:r>
      <w:r>
        <w:rPr>
          <w:w w:val="120"/>
          <w:sz w:val="20"/>
        </w:rPr>
        <w:t>Modal</w:t>
      </w:r>
      <w:r>
        <w:rPr>
          <w:spacing w:val="2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Kalurahan</w:t>
      </w:r>
    </w:p>
    <w:p w14:paraId="3132CDAB">
      <w:pPr>
        <w:pStyle w:val="4"/>
        <w:spacing w:before="95"/>
        <w:ind w:left="2660"/>
      </w:pPr>
      <w:r>
        <w:rPr>
          <w:w w:val="120"/>
        </w:rPr>
        <w:t>Pernyertaan</w:t>
      </w:r>
      <w:r>
        <w:rPr>
          <w:spacing w:val="37"/>
          <w:w w:val="120"/>
        </w:rPr>
        <w:t xml:space="preserve"> </w:t>
      </w:r>
      <w:r>
        <w:rPr>
          <w:w w:val="120"/>
        </w:rPr>
        <w:t>Modal</w:t>
      </w:r>
      <w:r>
        <w:rPr>
          <w:spacing w:val="31"/>
          <w:w w:val="120"/>
        </w:rPr>
        <w:t xml:space="preserve"> </w:t>
      </w:r>
      <w:r>
        <w:rPr>
          <w:w w:val="120"/>
        </w:rPr>
        <w:t>Kalurahan</w:t>
      </w:r>
      <w:r>
        <w:rPr>
          <w:spacing w:val="38"/>
          <w:w w:val="120"/>
        </w:rPr>
        <w:t xml:space="preserve"> </w:t>
      </w:r>
      <w:r>
        <w:rPr>
          <w:w w:val="120"/>
        </w:rPr>
        <w:t>pada</w:t>
      </w:r>
      <w:r>
        <w:rPr>
          <w:spacing w:val="30"/>
          <w:w w:val="120"/>
        </w:rPr>
        <w:t xml:space="preserve"> </w:t>
      </w:r>
      <w:r>
        <w:rPr>
          <w:w w:val="120"/>
        </w:rPr>
        <w:t>BUM</w:t>
      </w:r>
      <w:r>
        <w:rPr>
          <w:spacing w:val="39"/>
          <w:w w:val="120"/>
        </w:rPr>
        <w:t xml:space="preserve"> </w:t>
      </w:r>
      <w:r>
        <w:rPr>
          <w:w w:val="120"/>
        </w:rPr>
        <w:t>Kal</w:t>
      </w:r>
      <w:r>
        <w:rPr>
          <w:spacing w:val="32"/>
          <w:w w:val="120"/>
        </w:rPr>
        <w:t xml:space="preserve"> </w:t>
      </w:r>
      <w:r>
        <w:rPr>
          <w:w w:val="120"/>
        </w:rPr>
        <w:t>adalah</w:t>
      </w:r>
      <w:r>
        <w:rPr>
          <w:spacing w:val="34"/>
          <w:w w:val="120"/>
        </w:rPr>
        <w:t xml:space="preserve"> </w:t>
      </w:r>
      <w:r>
        <w:rPr>
          <w:w w:val="120"/>
        </w:rPr>
        <w:t>sebagai</w:t>
      </w:r>
      <w:r>
        <w:rPr>
          <w:spacing w:val="33"/>
          <w:w w:val="120"/>
        </w:rPr>
        <w:t xml:space="preserve"> </w:t>
      </w:r>
      <w:r>
        <w:rPr>
          <w:spacing w:val="-2"/>
          <w:w w:val="120"/>
        </w:rPr>
        <w:t>berikut:</w:t>
      </w:r>
    </w:p>
    <w:p w14:paraId="16AA3A7B">
      <w:pPr>
        <w:pStyle w:val="4"/>
        <w:spacing w:before="1"/>
        <w:rPr>
          <w:sz w:val="8"/>
        </w:rPr>
      </w:pPr>
    </w:p>
    <w:tbl>
      <w:tblPr>
        <w:tblStyle w:val="3"/>
        <w:tblW w:w="0" w:type="auto"/>
        <w:tblInd w:w="267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4"/>
        <w:gridCol w:w="1984"/>
        <w:gridCol w:w="1984"/>
        <w:gridCol w:w="2129"/>
      </w:tblGrid>
      <w:tr w14:paraId="6C7EA0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</w:trPr>
        <w:tc>
          <w:tcPr>
            <w:tcW w:w="7374" w:type="dxa"/>
          </w:tcPr>
          <w:p w14:paraId="73BA8BF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554BC99E">
            <w:pPr>
              <w:pStyle w:val="7"/>
              <w:spacing w:before="1"/>
              <w:ind w:left="215" w:right="199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4"/>
                <w:w w:val="120"/>
                <w:sz w:val="20"/>
              </w:rPr>
              <w:t>202</w:t>
            </w:r>
            <w:r>
              <w:rPr>
                <w:rFonts w:hint="default"/>
                <w:spacing w:val="-4"/>
                <w:w w:val="120"/>
                <w:sz w:val="20"/>
                <w:lang w:val="en-GB"/>
              </w:rPr>
              <w:t>3</w:t>
            </w:r>
          </w:p>
        </w:tc>
        <w:tc>
          <w:tcPr>
            <w:tcW w:w="1984" w:type="dxa"/>
          </w:tcPr>
          <w:p w14:paraId="43895039">
            <w:pPr>
              <w:pStyle w:val="7"/>
              <w:spacing w:before="1"/>
              <w:ind w:left="211" w:right="203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4"/>
                <w:w w:val="120"/>
                <w:sz w:val="20"/>
              </w:rPr>
              <w:t>202</w:t>
            </w:r>
            <w:r>
              <w:rPr>
                <w:rFonts w:hint="default"/>
                <w:spacing w:val="-4"/>
                <w:w w:val="120"/>
                <w:sz w:val="20"/>
                <w:lang w:val="en-GB"/>
              </w:rPr>
              <w:t>4</w:t>
            </w:r>
          </w:p>
        </w:tc>
        <w:tc>
          <w:tcPr>
            <w:tcW w:w="2129" w:type="dxa"/>
          </w:tcPr>
          <w:p w14:paraId="2B07E145">
            <w:pPr>
              <w:pStyle w:val="7"/>
              <w:spacing w:before="1"/>
              <w:ind w:left="291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Penambahan/</w:t>
            </w:r>
          </w:p>
          <w:p w14:paraId="74EDA9D5">
            <w:pPr>
              <w:pStyle w:val="7"/>
              <w:spacing w:before="93"/>
              <w:ind w:left="351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Pengurangan</w:t>
            </w:r>
          </w:p>
        </w:tc>
      </w:tr>
      <w:tr w14:paraId="3A4B60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06304123">
            <w:pPr>
              <w:pStyle w:val="7"/>
              <w:spacing w:line="231" w:lineRule="exact"/>
              <w:ind w:left="3"/>
              <w:rPr>
                <w:sz w:val="20"/>
              </w:rPr>
            </w:pPr>
            <w:r>
              <w:rPr>
                <w:w w:val="120"/>
                <w:sz w:val="20"/>
              </w:rPr>
              <w:t>BUMKal</w:t>
            </w:r>
            <w:r>
              <w:rPr>
                <w:spacing w:val="1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Ngudi</w:t>
            </w:r>
            <w:r>
              <w:rPr>
                <w:spacing w:val="10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Makmur</w:t>
            </w:r>
          </w:p>
        </w:tc>
        <w:tc>
          <w:tcPr>
            <w:tcW w:w="1984" w:type="dxa"/>
          </w:tcPr>
          <w:p w14:paraId="5395CF1B">
            <w:pPr>
              <w:pStyle w:val="7"/>
              <w:spacing w:line="231" w:lineRule="exact"/>
              <w:ind w:left="215" w:right="200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46.815.45,00</w:t>
            </w:r>
          </w:p>
        </w:tc>
        <w:tc>
          <w:tcPr>
            <w:tcW w:w="1984" w:type="dxa"/>
          </w:tcPr>
          <w:p w14:paraId="3D00563A">
            <w:pPr>
              <w:pStyle w:val="7"/>
              <w:spacing w:line="231" w:lineRule="exact"/>
              <w:ind w:left="211" w:right="203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u w:val="single"/>
                <w:lang w:val="en-GB"/>
              </w:rPr>
              <w:t>2.864.33</w:t>
            </w:r>
            <w:r>
              <w:rPr>
                <w:spacing w:val="-2"/>
                <w:w w:val="115"/>
                <w:sz w:val="20"/>
                <w:u w:val="single"/>
              </w:rPr>
              <w:t>0,00</w:t>
            </w:r>
          </w:p>
        </w:tc>
        <w:tc>
          <w:tcPr>
            <w:tcW w:w="2129" w:type="dxa"/>
          </w:tcPr>
          <w:p w14:paraId="790BDFC6">
            <w:pPr>
              <w:pStyle w:val="7"/>
              <w:spacing w:line="231" w:lineRule="exact"/>
              <w:ind w:left="503"/>
              <w:rPr>
                <w:sz w:val="20"/>
              </w:rPr>
            </w:pPr>
          </w:p>
        </w:tc>
      </w:tr>
      <w:tr w14:paraId="06421E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7374" w:type="dxa"/>
          </w:tcPr>
          <w:p w14:paraId="09AC486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163EF86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6BC0C02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 w14:paraId="19AAC93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FBA2D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7374" w:type="dxa"/>
          </w:tcPr>
          <w:p w14:paraId="260B095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4DBB185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166BA8D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 w14:paraId="5C02F22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3A263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7374" w:type="dxa"/>
          </w:tcPr>
          <w:p w14:paraId="353433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683C57E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05576A4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 w14:paraId="24712055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3802B31A">
      <w:pPr>
        <w:spacing w:after="0"/>
        <w:rPr>
          <w:rFonts w:ascii="Times New Roman"/>
          <w:sz w:val="20"/>
        </w:rPr>
        <w:sectPr>
          <w:pgSz w:w="18720" w:h="12200" w:orient="landscape"/>
          <w:pgMar w:top="1040" w:right="540" w:bottom="280" w:left="740" w:header="720" w:footer="720" w:gutter="0"/>
          <w:cols w:space="720" w:num="1"/>
        </w:sectPr>
      </w:pPr>
    </w:p>
    <w:p w14:paraId="05264546">
      <w:pPr>
        <w:spacing w:before="80" w:line="338" w:lineRule="auto"/>
        <w:ind w:left="5445" w:right="2709" w:hanging="1473"/>
        <w:jc w:val="left"/>
        <w:rPr>
          <w:rFonts w:hint="default"/>
          <w:sz w:val="24"/>
          <w:lang w:val="en-GB"/>
        </w:rPr>
      </w:pPr>
      <w:r>
        <w:rPr>
          <w:w w:val="125"/>
          <w:sz w:val="24"/>
        </w:rPr>
        <w:t>Pemerintah</w:t>
      </w:r>
      <w:r>
        <w:rPr>
          <w:spacing w:val="-10"/>
          <w:w w:val="125"/>
          <w:sz w:val="24"/>
        </w:rPr>
        <w:t xml:space="preserve"> </w:t>
      </w:r>
      <w:r>
        <w:rPr>
          <w:w w:val="125"/>
          <w:sz w:val="24"/>
        </w:rPr>
        <w:t>Kalurahan</w:t>
      </w:r>
      <w:r>
        <w:rPr>
          <w:spacing w:val="-10"/>
          <w:w w:val="125"/>
          <w:sz w:val="24"/>
        </w:rPr>
        <w:t xml:space="preserve"> </w:t>
      </w:r>
      <w:r>
        <w:rPr>
          <w:w w:val="125"/>
          <w:sz w:val="24"/>
        </w:rPr>
        <w:t>Nomporejo</w:t>
      </w:r>
      <w:r>
        <w:rPr>
          <w:spacing w:val="-11"/>
          <w:w w:val="125"/>
          <w:sz w:val="24"/>
        </w:rPr>
        <w:t xml:space="preserve"> </w:t>
      </w:r>
      <w:r>
        <w:rPr>
          <w:w w:val="125"/>
          <w:sz w:val="24"/>
        </w:rPr>
        <w:t>Kapanewon</w:t>
      </w:r>
      <w:r>
        <w:rPr>
          <w:spacing w:val="-10"/>
          <w:w w:val="125"/>
          <w:sz w:val="24"/>
        </w:rPr>
        <w:t xml:space="preserve"> </w:t>
      </w:r>
      <w:r>
        <w:rPr>
          <w:w w:val="125"/>
          <w:sz w:val="24"/>
        </w:rPr>
        <w:t>Galur</w:t>
      </w:r>
      <w:r>
        <w:rPr>
          <w:spacing w:val="-11"/>
          <w:w w:val="125"/>
          <w:sz w:val="24"/>
        </w:rPr>
        <w:t xml:space="preserve"> </w:t>
      </w:r>
      <w:r>
        <w:rPr>
          <w:w w:val="125"/>
          <w:sz w:val="24"/>
        </w:rPr>
        <w:t>Kabupaten</w:t>
      </w:r>
      <w:r>
        <w:rPr>
          <w:spacing w:val="-10"/>
          <w:w w:val="125"/>
          <w:sz w:val="24"/>
        </w:rPr>
        <w:t xml:space="preserve"> </w:t>
      </w:r>
      <w:r>
        <w:rPr>
          <w:w w:val="125"/>
          <w:sz w:val="24"/>
        </w:rPr>
        <w:t>Kulon</w:t>
      </w:r>
      <w:r>
        <w:rPr>
          <w:spacing w:val="-10"/>
          <w:w w:val="125"/>
          <w:sz w:val="24"/>
        </w:rPr>
        <w:t xml:space="preserve"> </w:t>
      </w:r>
      <w:r>
        <w:rPr>
          <w:w w:val="125"/>
          <w:sz w:val="24"/>
        </w:rPr>
        <w:t>Progo Rincian Aset Tetap Kalurahan per 31 Desember 202</w:t>
      </w:r>
      <w:r>
        <w:rPr>
          <w:rFonts w:hint="default"/>
          <w:w w:val="125"/>
          <w:sz w:val="24"/>
          <w:lang w:val="en-GB"/>
        </w:rPr>
        <w:t>4</w:t>
      </w:r>
    </w:p>
    <w:tbl>
      <w:tblPr>
        <w:tblStyle w:val="3"/>
        <w:tblW w:w="0" w:type="auto"/>
        <w:tblInd w:w="40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220"/>
        <w:gridCol w:w="1780"/>
        <w:gridCol w:w="995"/>
        <w:gridCol w:w="1163"/>
        <w:gridCol w:w="1359"/>
        <w:gridCol w:w="1440"/>
        <w:gridCol w:w="1900"/>
        <w:gridCol w:w="1660"/>
        <w:gridCol w:w="1479"/>
      </w:tblGrid>
      <w:tr w14:paraId="45AE0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620" w:type="dxa"/>
            <w:vMerge w:val="restart"/>
          </w:tcPr>
          <w:p w14:paraId="1032641F">
            <w:pPr>
              <w:pStyle w:val="7"/>
              <w:spacing w:before="7"/>
              <w:rPr>
                <w:sz w:val="22"/>
              </w:rPr>
            </w:pPr>
          </w:p>
          <w:p w14:paraId="7A99AA38">
            <w:pPr>
              <w:pStyle w:val="7"/>
              <w:ind w:left="18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No</w:t>
            </w:r>
          </w:p>
        </w:tc>
        <w:tc>
          <w:tcPr>
            <w:tcW w:w="3220" w:type="dxa"/>
            <w:vMerge w:val="restart"/>
          </w:tcPr>
          <w:p w14:paraId="021986F8">
            <w:pPr>
              <w:pStyle w:val="7"/>
              <w:spacing w:before="4"/>
              <w:rPr>
                <w:sz w:val="24"/>
              </w:rPr>
            </w:pPr>
          </w:p>
          <w:p w14:paraId="4DE8B4BB">
            <w:pPr>
              <w:pStyle w:val="7"/>
              <w:spacing w:line="230" w:lineRule="atLeast"/>
              <w:ind w:left="1099" w:hanging="965"/>
              <w:rPr>
                <w:sz w:val="20"/>
              </w:rPr>
            </w:pPr>
            <w:r>
              <w:rPr>
                <w:w w:val="115"/>
                <w:sz w:val="20"/>
              </w:rPr>
              <w:t>Klas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Aset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Nama/Identitas Aset Tetap</w:t>
            </w:r>
          </w:p>
        </w:tc>
        <w:tc>
          <w:tcPr>
            <w:tcW w:w="3938" w:type="dxa"/>
            <w:gridSpan w:val="3"/>
          </w:tcPr>
          <w:p w14:paraId="01921E86">
            <w:pPr>
              <w:pStyle w:val="7"/>
              <w:spacing w:before="197" w:line="217" w:lineRule="exact"/>
              <w:ind w:left="1060"/>
              <w:rPr>
                <w:sz w:val="20"/>
              </w:rPr>
            </w:pPr>
            <w:r>
              <w:rPr>
                <w:w w:val="115"/>
                <w:sz w:val="20"/>
              </w:rPr>
              <w:t>Bukti</w:t>
            </w:r>
            <w:r>
              <w:rPr>
                <w:spacing w:val="2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Kepemilikan</w:t>
            </w:r>
          </w:p>
        </w:tc>
        <w:tc>
          <w:tcPr>
            <w:tcW w:w="1359" w:type="dxa"/>
            <w:vMerge w:val="restart"/>
          </w:tcPr>
          <w:p w14:paraId="3D9DCF02">
            <w:pPr>
              <w:pStyle w:val="7"/>
              <w:spacing w:before="4"/>
              <w:rPr>
                <w:sz w:val="24"/>
              </w:rPr>
            </w:pPr>
          </w:p>
          <w:p w14:paraId="48650308">
            <w:pPr>
              <w:pStyle w:val="7"/>
              <w:spacing w:line="230" w:lineRule="atLeast"/>
              <w:ind w:left="414" w:hanging="212"/>
              <w:rPr>
                <w:sz w:val="20"/>
              </w:rPr>
            </w:pPr>
            <w:r>
              <w:rPr>
                <w:w w:val="110"/>
                <w:sz w:val="20"/>
              </w:rPr>
              <w:t>Kode</w:t>
            </w:r>
            <w:r>
              <w:rPr>
                <w:spacing w:val="-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Aset </w:t>
            </w:r>
            <w:r>
              <w:rPr>
                <w:spacing w:val="-2"/>
                <w:w w:val="110"/>
                <w:sz w:val="20"/>
              </w:rPr>
              <w:t>Tetap</w:t>
            </w:r>
          </w:p>
        </w:tc>
        <w:tc>
          <w:tcPr>
            <w:tcW w:w="1440" w:type="dxa"/>
            <w:vMerge w:val="restart"/>
          </w:tcPr>
          <w:p w14:paraId="48103E48">
            <w:pPr>
              <w:pStyle w:val="7"/>
              <w:spacing w:before="149"/>
              <w:ind w:left="239" w:firstLine="168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 xml:space="preserve">Tahun </w:t>
            </w:r>
            <w:r>
              <w:rPr>
                <w:spacing w:val="-2"/>
                <w:w w:val="110"/>
                <w:sz w:val="20"/>
              </w:rPr>
              <w:t>Perolehan</w:t>
            </w:r>
          </w:p>
        </w:tc>
        <w:tc>
          <w:tcPr>
            <w:tcW w:w="1900" w:type="dxa"/>
            <w:vMerge w:val="restart"/>
          </w:tcPr>
          <w:p w14:paraId="3D06BD16">
            <w:pPr>
              <w:pStyle w:val="7"/>
              <w:spacing w:before="4"/>
              <w:rPr>
                <w:sz w:val="24"/>
              </w:rPr>
            </w:pPr>
          </w:p>
          <w:p w14:paraId="5021C667">
            <w:pPr>
              <w:pStyle w:val="7"/>
              <w:spacing w:line="230" w:lineRule="atLeast"/>
              <w:ind w:left="763" w:hanging="516"/>
              <w:rPr>
                <w:sz w:val="20"/>
              </w:rPr>
            </w:pPr>
            <w:r>
              <w:rPr>
                <w:w w:val="110"/>
                <w:sz w:val="20"/>
              </w:rPr>
              <w:t>Nilai</w:t>
            </w:r>
            <w:r>
              <w:rPr>
                <w:spacing w:val="-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 xml:space="preserve">Perolehan </w:t>
            </w:r>
            <w:r>
              <w:rPr>
                <w:spacing w:val="-4"/>
                <w:w w:val="110"/>
                <w:sz w:val="20"/>
              </w:rPr>
              <w:t>(Rp)</w:t>
            </w:r>
          </w:p>
        </w:tc>
        <w:tc>
          <w:tcPr>
            <w:tcW w:w="1660" w:type="dxa"/>
            <w:vMerge w:val="restart"/>
          </w:tcPr>
          <w:p w14:paraId="488B0068">
            <w:pPr>
              <w:pStyle w:val="7"/>
              <w:spacing w:before="4"/>
              <w:rPr>
                <w:sz w:val="24"/>
              </w:rPr>
            </w:pPr>
          </w:p>
          <w:p w14:paraId="67EE8921">
            <w:pPr>
              <w:pStyle w:val="7"/>
              <w:spacing w:line="230" w:lineRule="atLeast"/>
              <w:ind w:left="564" w:hanging="336"/>
              <w:rPr>
                <w:sz w:val="20"/>
              </w:rPr>
            </w:pPr>
            <w:r>
              <w:rPr>
                <w:w w:val="110"/>
                <w:sz w:val="20"/>
              </w:rPr>
              <w:t xml:space="preserve">Kondisi Aset </w:t>
            </w:r>
            <w:r>
              <w:rPr>
                <w:spacing w:val="-2"/>
                <w:w w:val="110"/>
                <w:sz w:val="20"/>
              </w:rPr>
              <w:t>Tetap</w:t>
            </w:r>
          </w:p>
        </w:tc>
        <w:tc>
          <w:tcPr>
            <w:tcW w:w="1479" w:type="dxa"/>
            <w:vMerge w:val="restart"/>
          </w:tcPr>
          <w:p w14:paraId="1A2DDC01">
            <w:pPr>
              <w:pStyle w:val="7"/>
              <w:rPr>
                <w:sz w:val="22"/>
              </w:rPr>
            </w:pPr>
          </w:p>
          <w:p w14:paraId="60E8D0E1">
            <w:pPr>
              <w:pStyle w:val="7"/>
              <w:spacing w:before="9"/>
              <w:rPr>
                <w:sz w:val="23"/>
              </w:rPr>
            </w:pPr>
          </w:p>
          <w:p w14:paraId="481453BF">
            <w:pPr>
              <w:pStyle w:val="7"/>
              <w:spacing w:line="217" w:lineRule="exact"/>
              <w:ind w:left="188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Keterangan</w:t>
            </w:r>
          </w:p>
        </w:tc>
      </w:tr>
      <w:tr w14:paraId="497D05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620" w:type="dxa"/>
            <w:vMerge w:val="continue"/>
            <w:tcBorders>
              <w:top w:val="nil"/>
            </w:tcBorders>
          </w:tcPr>
          <w:p w14:paraId="076C655E">
            <w:pPr>
              <w:rPr>
                <w:sz w:val="2"/>
                <w:szCs w:val="2"/>
              </w:rPr>
            </w:pPr>
          </w:p>
        </w:tc>
        <w:tc>
          <w:tcPr>
            <w:tcW w:w="3220" w:type="dxa"/>
            <w:vMerge w:val="continue"/>
            <w:tcBorders>
              <w:top w:val="nil"/>
            </w:tcBorders>
          </w:tcPr>
          <w:p w14:paraId="2AB8362F">
            <w:pPr>
              <w:rPr>
                <w:sz w:val="2"/>
                <w:szCs w:val="2"/>
              </w:rPr>
            </w:pPr>
          </w:p>
        </w:tc>
        <w:tc>
          <w:tcPr>
            <w:tcW w:w="1780" w:type="dxa"/>
          </w:tcPr>
          <w:p w14:paraId="2F2C543A">
            <w:pPr>
              <w:pStyle w:val="7"/>
              <w:spacing w:before="93" w:line="217" w:lineRule="exact"/>
              <w:ind w:left="227" w:right="215"/>
              <w:jc w:val="center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Jenis</w:t>
            </w:r>
          </w:p>
        </w:tc>
        <w:tc>
          <w:tcPr>
            <w:tcW w:w="995" w:type="dxa"/>
          </w:tcPr>
          <w:p w14:paraId="6F9D1482">
            <w:pPr>
              <w:pStyle w:val="7"/>
              <w:spacing w:before="93" w:line="217" w:lineRule="exact"/>
              <w:ind w:left="172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Nomor</w:t>
            </w:r>
          </w:p>
        </w:tc>
        <w:tc>
          <w:tcPr>
            <w:tcW w:w="1163" w:type="dxa"/>
          </w:tcPr>
          <w:p w14:paraId="0AF30605">
            <w:pPr>
              <w:pStyle w:val="7"/>
              <w:spacing w:before="93" w:line="217" w:lineRule="exact"/>
              <w:ind w:left="20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Tanggal</w:t>
            </w:r>
          </w:p>
        </w:tc>
        <w:tc>
          <w:tcPr>
            <w:tcW w:w="1359" w:type="dxa"/>
            <w:vMerge w:val="continue"/>
            <w:tcBorders>
              <w:top w:val="nil"/>
            </w:tcBorders>
          </w:tcPr>
          <w:p w14:paraId="528F4C8A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 w:val="continue"/>
            <w:tcBorders>
              <w:top w:val="nil"/>
            </w:tcBorders>
          </w:tcPr>
          <w:p w14:paraId="0ADC07B4">
            <w:pPr>
              <w:rPr>
                <w:sz w:val="2"/>
                <w:szCs w:val="2"/>
              </w:rPr>
            </w:pPr>
          </w:p>
        </w:tc>
        <w:tc>
          <w:tcPr>
            <w:tcW w:w="1900" w:type="dxa"/>
            <w:vMerge w:val="continue"/>
            <w:tcBorders>
              <w:top w:val="nil"/>
            </w:tcBorders>
          </w:tcPr>
          <w:p w14:paraId="7E7BEC77"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vMerge w:val="continue"/>
            <w:tcBorders>
              <w:top w:val="nil"/>
            </w:tcBorders>
          </w:tcPr>
          <w:p w14:paraId="4D7F48F5">
            <w:pPr>
              <w:rPr>
                <w:sz w:val="2"/>
                <w:szCs w:val="2"/>
              </w:rPr>
            </w:pPr>
          </w:p>
        </w:tc>
        <w:tc>
          <w:tcPr>
            <w:tcW w:w="1479" w:type="dxa"/>
            <w:vMerge w:val="continue"/>
            <w:tcBorders>
              <w:top w:val="nil"/>
            </w:tcBorders>
          </w:tcPr>
          <w:p w14:paraId="0ABA96B9">
            <w:pPr>
              <w:rPr>
                <w:sz w:val="2"/>
                <w:szCs w:val="2"/>
              </w:rPr>
            </w:pPr>
          </w:p>
        </w:tc>
      </w:tr>
      <w:tr w14:paraId="0D6FFF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5067F40">
            <w:pPr>
              <w:pStyle w:val="7"/>
              <w:spacing w:before="29"/>
              <w:ind w:left="16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3220" w:type="dxa"/>
          </w:tcPr>
          <w:p w14:paraId="148FA6F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Tanah</w:t>
            </w:r>
          </w:p>
        </w:tc>
        <w:tc>
          <w:tcPr>
            <w:tcW w:w="1780" w:type="dxa"/>
          </w:tcPr>
          <w:p w14:paraId="4DBD818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1D7824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AE1840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B51E20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16DDC1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23CC5BF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73C577F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15FE5CB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98D74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C7273B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819B2B7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Tanah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Kas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Kal</w:t>
            </w:r>
          </w:p>
        </w:tc>
        <w:tc>
          <w:tcPr>
            <w:tcW w:w="1780" w:type="dxa"/>
          </w:tcPr>
          <w:p w14:paraId="5B9BB24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BA8DEC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FBCAFE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8DE96C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FE09AE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19C3878E">
            <w:pPr>
              <w:pStyle w:val="7"/>
              <w:spacing w:before="65" w:line="217" w:lineRule="exact"/>
              <w:ind w:left="23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9.463.200.000</w:t>
            </w:r>
          </w:p>
        </w:tc>
        <w:tc>
          <w:tcPr>
            <w:tcW w:w="1660" w:type="dxa"/>
          </w:tcPr>
          <w:p w14:paraId="0DA2F28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7995068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60231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15AD0A8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3B55265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Tanah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Lungguh</w:t>
            </w:r>
          </w:p>
        </w:tc>
        <w:tc>
          <w:tcPr>
            <w:tcW w:w="1780" w:type="dxa"/>
          </w:tcPr>
          <w:p w14:paraId="2A2F5A8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449B2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A9F04A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63FFDD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65FBE8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5C8ACBE0">
            <w:pPr>
              <w:pStyle w:val="7"/>
              <w:spacing w:before="61" w:line="217" w:lineRule="exact"/>
              <w:ind w:left="18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30.587.700.000</w:t>
            </w:r>
          </w:p>
        </w:tc>
        <w:tc>
          <w:tcPr>
            <w:tcW w:w="1660" w:type="dxa"/>
          </w:tcPr>
          <w:p w14:paraId="697E14B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02D1DE5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3AC8D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430C07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30F0401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Tanah</w:t>
            </w:r>
            <w:r>
              <w:rPr>
                <w:spacing w:val="15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pangarem-</w:t>
            </w:r>
            <w:r>
              <w:rPr>
                <w:spacing w:val="-4"/>
                <w:w w:val="115"/>
                <w:sz w:val="20"/>
              </w:rPr>
              <w:t>arem</w:t>
            </w:r>
          </w:p>
        </w:tc>
        <w:tc>
          <w:tcPr>
            <w:tcW w:w="1780" w:type="dxa"/>
          </w:tcPr>
          <w:p w14:paraId="7AB62E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97131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7B3962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3FE432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7867A5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188E316A">
            <w:pPr>
              <w:pStyle w:val="7"/>
              <w:spacing w:before="65" w:line="217" w:lineRule="exact"/>
              <w:ind w:left="23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6.309.300.000</w:t>
            </w:r>
          </w:p>
        </w:tc>
        <w:tc>
          <w:tcPr>
            <w:tcW w:w="1660" w:type="dxa"/>
          </w:tcPr>
          <w:p w14:paraId="401530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3F68B6B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926E1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74DC83F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A04BC3D">
            <w:pPr>
              <w:pStyle w:val="7"/>
              <w:spacing w:before="60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Tanah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Jalan</w:t>
            </w:r>
          </w:p>
        </w:tc>
        <w:tc>
          <w:tcPr>
            <w:tcW w:w="1780" w:type="dxa"/>
          </w:tcPr>
          <w:p w14:paraId="0A91AEB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F22667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8C1BD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281A13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18DB9B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45B15B63">
            <w:pPr>
              <w:pStyle w:val="7"/>
              <w:spacing w:before="60" w:line="217" w:lineRule="exact"/>
              <w:ind w:left="18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20.123.100.000</w:t>
            </w:r>
          </w:p>
        </w:tc>
        <w:tc>
          <w:tcPr>
            <w:tcW w:w="1660" w:type="dxa"/>
          </w:tcPr>
          <w:p w14:paraId="56059EE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313F26A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41078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1AA6AF9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C9FF4F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663F8C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D26167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49600F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FACE8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1AAB7A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374DEA6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2024C3C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51ACFCD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CA9F5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1D36C8B9">
            <w:pPr>
              <w:pStyle w:val="7"/>
              <w:spacing w:before="181"/>
              <w:ind w:left="16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2</w:t>
            </w:r>
          </w:p>
        </w:tc>
        <w:tc>
          <w:tcPr>
            <w:tcW w:w="3220" w:type="dxa"/>
          </w:tcPr>
          <w:p w14:paraId="0D515125">
            <w:pPr>
              <w:pStyle w:val="7"/>
              <w:spacing w:before="114" w:line="232" w:lineRule="exact"/>
              <w:ind w:left="110" w:right="107"/>
              <w:rPr>
                <w:sz w:val="20"/>
              </w:rPr>
            </w:pPr>
            <w:r>
              <w:rPr>
                <w:w w:val="115"/>
                <w:sz w:val="20"/>
              </w:rPr>
              <w:t xml:space="preserve">Peralatan, Mesin, dan Alat </w:t>
            </w:r>
            <w:r>
              <w:rPr>
                <w:spacing w:val="-2"/>
                <w:w w:val="115"/>
                <w:sz w:val="20"/>
              </w:rPr>
              <w:t>Berat</w:t>
            </w:r>
          </w:p>
        </w:tc>
        <w:tc>
          <w:tcPr>
            <w:tcW w:w="1780" w:type="dxa"/>
          </w:tcPr>
          <w:p w14:paraId="43CCF25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FE41FC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BED31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877EF9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7E5CEC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609C7FE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09DD2D3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7AC51EB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68CD4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7F4562E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6FF2288">
            <w:pPr>
              <w:pStyle w:val="7"/>
              <w:spacing w:before="33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Mesin</w:t>
            </w:r>
            <w:r>
              <w:rPr>
                <w:spacing w:val="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Ketik</w:t>
            </w:r>
          </w:p>
        </w:tc>
        <w:tc>
          <w:tcPr>
            <w:tcW w:w="1780" w:type="dxa"/>
          </w:tcPr>
          <w:p w14:paraId="668A01F5">
            <w:pPr>
              <w:pStyle w:val="7"/>
              <w:spacing w:before="33"/>
              <w:ind w:left="231" w:right="215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brother</w:t>
            </w:r>
          </w:p>
        </w:tc>
        <w:tc>
          <w:tcPr>
            <w:tcW w:w="995" w:type="dxa"/>
          </w:tcPr>
          <w:p w14:paraId="48CC1F2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DD8170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7945C5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6CF56CE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1994</w:t>
            </w:r>
          </w:p>
        </w:tc>
        <w:tc>
          <w:tcPr>
            <w:tcW w:w="1900" w:type="dxa"/>
          </w:tcPr>
          <w:p w14:paraId="7F31F015">
            <w:pPr>
              <w:pStyle w:val="7"/>
              <w:spacing w:before="33"/>
              <w:ind w:left="55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300.000</w:t>
            </w:r>
          </w:p>
        </w:tc>
        <w:tc>
          <w:tcPr>
            <w:tcW w:w="1660" w:type="dxa"/>
          </w:tcPr>
          <w:p w14:paraId="2FF977D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02F24A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D6CD3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97" w:hRule="atLeast"/>
        </w:trPr>
        <w:tc>
          <w:tcPr>
            <w:tcW w:w="620" w:type="dxa"/>
          </w:tcPr>
          <w:p w14:paraId="25D2636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CFF6383">
            <w:pPr>
              <w:pStyle w:val="7"/>
              <w:spacing w:before="181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Komputer</w:t>
            </w:r>
          </w:p>
        </w:tc>
        <w:tc>
          <w:tcPr>
            <w:tcW w:w="1780" w:type="dxa"/>
          </w:tcPr>
          <w:p w14:paraId="7E5D743D">
            <w:pPr>
              <w:pStyle w:val="7"/>
              <w:spacing w:before="181"/>
              <w:ind w:left="232" w:right="215"/>
              <w:jc w:val="center"/>
              <w:rPr>
                <w:sz w:val="20"/>
              </w:rPr>
            </w:pPr>
            <w:r>
              <w:rPr>
                <w:w w:val="110"/>
                <w:sz w:val="20"/>
              </w:rPr>
              <w:t>lenovo,</w:t>
            </w:r>
            <w:r>
              <w:rPr>
                <w:spacing w:val="16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asus</w:t>
            </w:r>
          </w:p>
        </w:tc>
        <w:tc>
          <w:tcPr>
            <w:tcW w:w="995" w:type="dxa"/>
          </w:tcPr>
          <w:p w14:paraId="377F9B3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8FB943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6C13C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4F0B1D0">
            <w:pPr>
              <w:pStyle w:val="7"/>
              <w:spacing w:before="61"/>
              <w:ind w:left="135"/>
              <w:rPr>
                <w:sz w:val="20"/>
              </w:rPr>
            </w:pPr>
            <w:r>
              <w:rPr>
                <w:w w:val="115"/>
                <w:sz w:val="20"/>
              </w:rPr>
              <w:t>2008,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2014,</w:t>
            </w:r>
          </w:p>
          <w:p w14:paraId="6A8A1470">
            <w:pPr>
              <w:pStyle w:val="7"/>
              <w:spacing w:before="1"/>
              <w:ind w:left="168"/>
              <w:rPr>
                <w:sz w:val="20"/>
              </w:rPr>
            </w:pPr>
            <w:r>
              <w:rPr>
                <w:w w:val="115"/>
                <w:sz w:val="20"/>
              </w:rPr>
              <w:t>2018,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2021</w:t>
            </w:r>
          </w:p>
        </w:tc>
        <w:tc>
          <w:tcPr>
            <w:tcW w:w="1900" w:type="dxa"/>
          </w:tcPr>
          <w:p w14:paraId="5126DAD8">
            <w:pPr>
              <w:pStyle w:val="7"/>
              <w:spacing w:before="181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43.700.000</w:t>
            </w:r>
          </w:p>
        </w:tc>
        <w:tc>
          <w:tcPr>
            <w:tcW w:w="1660" w:type="dxa"/>
          </w:tcPr>
          <w:p w14:paraId="1FD82DF1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F9C42E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A5A51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atLeast"/>
        </w:trPr>
        <w:tc>
          <w:tcPr>
            <w:tcW w:w="620" w:type="dxa"/>
          </w:tcPr>
          <w:p w14:paraId="2FB7DFB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20B44B0">
            <w:pPr>
              <w:pStyle w:val="7"/>
              <w:spacing w:before="4"/>
              <w:rPr>
                <w:sz w:val="28"/>
              </w:rPr>
            </w:pPr>
          </w:p>
          <w:p w14:paraId="5DA1DF38">
            <w:pPr>
              <w:pStyle w:val="7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Laptop</w:t>
            </w:r>
          </w:p>
        </w:tc>
        <w:tc>
          <w:tcPr>
            <w:tcW w:w="1780" w:type="dxa"/>
          </w:tcPr>
          <w:p w14:paraId="0AEE20D0">
            <w:pPr>
              <w:pStyle w:val="7"/>
              <w:spacing w:before="1"/>
              <w:rPr>
                <w:sz w:val="18"/>
              </w:rPr>
            </w:pPr>
          </w:p>
          <w:p w14:paraId="08C65208">
            <w:pPr>
              <w:pStyle w:val="7"/>
              <w:spacing w:before="1"/>
              <w:ind w:left="447" w:right="251" w:hanging="168"/>
              <w:rPr>
                <w:sz w:val="20"/>
              </w:rPr>
            </w:pPr>
            <w:r>
              <w:rPr>
                <w:w w:val="115"/>
                <w:sz w:val="20"/>
              </w:rPr>
              <w:t>lenovo,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acer, </w:t>
            </w:r>
            <w:r>
              <w:rPr>
                <w:spacing w:val="-2"/>
                <w:w w:val="115"/>
                <w:sz w:val="20"/>
              </w:rPr>
              <w:t>samsung</w:t>
            </w:r>
          </w:p>
        </w:tc>
        <w:tc>
          <w:tcPr>
            <w:tcW w:w="995" w:type="dxa"/>
          </w:tcPr>
          <w:p w14:paraId="38D759B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3D2403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128325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DDE588E">
            <w:pPr>
              <w:pStyle w:val="7"/>
              <w:spacing w:before="97"/>
              <w:ind w:left="135"/>
              <w:rPr>
                <w:sz w:val="20"/>
              </w:rPr>
            </w:pPr>
            <w:r>
              <w:rPr>
                <w:w w:val="115"/>
                <w:sz w:val="20"/>
              </w:rPr>
              <w:t>2012,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2013,</w:t>
            </w:r>
          </w:p>
          <w:p w14:paraId="0EDEDFDB">
            <w:pPr>
              <w:pStyle w:val="7"/>
              <w:spacing w:before="1" w:line="234" w:lineRule="exact"/>
              <w:ind w:left="135"/>
              <w:rPr>
                <w:sz w:val="20"/>
              </w:rPr>
            </w:pPr>
            <w:r>
              <w:rPr>
                <w:w w:val="115"/>
                <w:sz w:val="20"/>
              </w:rPr>
              <w:t>2014,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2017,</w:t>
            </w:r>
          </w:p>
          <w:p w14:paraId="2215AABE">
            <w:pPr>
              <w:pStyle w:val="7"/>
              <w:spacing w:line="234" w:lineRule="exact"/>
              <w:ind w:left="168"/>
              <w:rPr>
                <w:sz w:val="20"/>
              </w:rPr>
            </w:pPr>
            <w:r>
              <w:rPr>
                <w:w w:val="115"/>
                <w:sz w:val="20"/>
              </w:rPr>
              <w:t>2018,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2021</w:t>
            </w:r>
          </w:p>
        </w:tc>
        <w:tc>
          <w:tcPr>
            <w:tcW w:w="1900" w:type="dxa"/>
          </w:tcPr>
          <w:p w14:paraId="3EDBE30D">
            <w:pPr>
              <w:pStyle w:val="7"/>
              <w:spacing w:before="4"/>
              <w:rPr>
                <w:sz w:val="28"/>
              </w:rPr>
            </w:pPr>
          </w:p>
          <w:p w14:paraId="427C8E08">
            <w:pPr>
              <w:pStyle w:val="7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44.100.000</w:t>
            </w:r>
          </w:p>
        </w:tc>
        <w:tc>
          <w:tcPr>
            <w:tcW w:w="1660" w:type="dxa"/>
          </w:tcPr>
          <w:p w14:paraId="5232867D">
            <w:pPr>
              <w:pStyle w:val="7"/>
              <w:spacing w:before="4"/>
              <w:rPr>
                <w:sz w:val="28"/>
              </w:rPr>
            </w:pPr>
          </w:p>
          <w:p w14:paraId="1B1BBB71">
            <w:pPr>
              <w:pStyle w:val="7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0AAE5B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CB0ED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620" w:type="dxa"/>
          </w:tcPr>
          <w:p w14:paraId="19F42F0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AC2ECFF">
            <w:pPr>
              <w:pStyle w:val="7"/>
              <w:rPr>
                <w:sz w:val="22"/>
              </w:rPr>
            </w:pPr>
          </w:p>
          <w:p w14:paraId="52163AA9">
            <w:pPr>
              <w:pStyle w:val="7"/>
              <w:rPr>
                <w:sz w:val="22"/>
              </w:rPr>
            </w:pPr>
          </w:p>
          <w:p w14:paraId="25EE0B32">
            <w:pPr>
              <w:pStyle w:val="7"/>
              <w:spacing w:before="145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Printer</w:t>
            </w:r>
          </w:p>
        </w:tc>
        <w:tc>
          <w:tcPr>
            <w:tcW w:w="1780" w:type="dxa"/>
          </w:tcPr>
          <w:p w14:paraId="30B78D8D">
            <w:pPr>
              <w:pStyle w:val="7"/>
              <w:rPr>
                <w:sz w:val="22"/>
              </w:rPr>
            </w:pPr>
          </w:p>
          <w:p w14:paraId="7B35C2E5">
            <w:pPr>
              <w:pStyle w:val="7"/>
              <w:rPr>
                <w:sz w:val="22"/>
              </w:rPr>
            </w:pPr>
          </w:p>
          <w:p w14:paraId="346CEDE6">
            <w:pPr>
              <w:pStyle w:val="7"/>
              <w:spacing w:before="145" w:line="217" w:lineRule="exact"/>
              <w:ind w:left="232" w:right="215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epson,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canon</w:t>
            </w:r>
          </w:p>
        </w:tc>
        <w:tc>
          <w:tcPr>
            <w:tcW w:w="995" w:type="dxa"/>
          </w:tcPr>
          <w:p w14:paraId="1085F5E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BB2525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6A48B8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886BDD5">
            <w:pPr>
              <w:pStyle w:val="7"/>
              <w:spacing w:before="97" w:line="233" w:lineRule="exact"/>
              <w:ind w:left="135"/>
              <w:rPr>
                <w:sz w:val="20"/>
              </w:rPr>
            </w:pPr>
            <w:r>
              <w:rPr>
                <w:w w:val="115"/>
                <w:sz w:val="20"/>
              </w:rPr>
              <w:t>2008,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2009,</w:t>
            </w:r>
          </w:p>
          <w:p w14:paraId="7C9570C5">
            <w:pPr>
              <w:pStyle w:val="7"/>
              <w:spacing w:line="233" w:lineRule="exact"/>
              <w:ind w:left="135"/>
              <w:rPr>
                <w:sz w:val="20"/>
              </w:rPr>
            </w:pPr>
            <w:r>
              <w:rPr>
                <w:w w:val="115"/>
                <w:sz w:val="20"/>
              </w:rPr>
              <w:t>2012,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2014,</w:t>
            </w:r>
          </w:p>
          <w:p w14:paraId="644C2A40">
            <w:pPr>
              <w:pStyle w:val="7"/>
              <w:spacing w:before="1"/>
              <w:ind w:left="168"/>
              <w:rPr>
                <w:sz w:val="20"/>
              </w:rPr>
            </w:pPr>
            <w:r>
              <w:rPr>
                <w:w w:val="115"/>
                <w:sz w:val="20"/>
              </w:rPr>
              <w:t>2017,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2021</w:t>
            </w:r>
          </w:p>
        </w:tc>
        <w:tc>
          <w:tcPr>
            <w:tcW w:w="1900" w:type="dxa"/>
          </w:tcPr>
          <w:p w14:paraId="671E34C4">
            <w:pPr>
              <w:pStyle w:val="7"/>
              <w:rPr>
                <w:sz w:val="22"/>
              </w:rPr>
            </w:pPr>
          </w:p>
          <w:p w14:paraId="39B23DAA">
            <w:pPr>
              <w:pStyle w:val="7"/>
              <w:rPr>
                <w:sz w:val="22"/>
              </w:rPr>
            </w:pPr>
          </w:p>
          <w:p w14:paraId="3C1BE4BB">
            <w:pPr>
              <w:pStyle w:val="7"/>
              <w:spacing w:before="145" w:line="217" w:lineRule="exact"/>
              <w:ind w:left="45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8.890.000</w:t>
            </w:r>
          </w:p>
        </w:tc>
        <w:tc>
          <w:tcPr>
            <w:tcW w:w="1660" w:type="dxa"/>
          </w:tcPr>
          <w:p w14:paraId="73FAE77E">
            <w:pPr>
              <w:pStyle w:val="7"/>
              <w:rPr>
                <w:sz w:val="28"/>
              </w:rPr>
            </w:pPr>
          </w:p>
          <w:p w14:paraId="369CECE5">
            <w:pPr>
              <w:pStyle w:val="7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6C55C5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1D2F9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573648F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5EB084B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Kalkulator</w:t>
            </w:r>
          </w:p>
        </w:tc>
        <w:tc>
          <w:tcPr>
            <w:tcW w:w="1780" w:type="dxa"/>
          </w:tcPr>
          <w:p w14:paraId="61498D2B">
            <w:pPr>
              <w:pStyle w:val="7"/>
              <w:spacing w:before="65" w:line="217" w:lineRule="exact"/>
              <w:ind w:left="227" w:right="215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citizen</w:t>
            </w:r>
          </w:p>
        </w:tc>
        <w:tc>
          <w:tcPr>
            <w:tcW w:w="995" w:type="dxa"/>
          </w:tcPr>
          <w:p w14:paraId="67AF09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A5151E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1F611C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5CCA6D4">
            <w:pPr>
              <w:pStyle w:val="7"/>
              <w:spacing w:before="33"/>
              <w:ind w:left="126" w:right="10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2011,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2013</w:t>
            </w:r>
          </w:p>
        </w:tc>
        <w:tc>
          <w:tcPr>
            <w:tcW w:w="1900" w:type="dxa"/>
          </w:tcPr>
          <w:p w14:paraId="487071AF">
            <w:pPr>
              <w:pStyle w:val="7"/>
              <w:spacing w:before="33"/>
              <w:ind w:left="55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200.000</w:t>
            </w:r>
          </w:p>
        </w:tc>
        <w:tc>
          <w:tcPr>
            <w:tcW w:w="1660" w:type="dxa"/>
          </w:tcPr>
          <w:p w14:paraId="2DF0CF25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9089A7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B095C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231EFFD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4B925DA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wireles</w:t>
            </w:r>
          </w:p>
        </w:tc>
        <w:tc>
          <w:tcPr>
            <w:tcW w:w="1780" w:type="dxa"/>
          </w:tcPr>
          <w:p w14:paraId="7D03D8B1">
            <w:pPr>
              <w:pStyle w:val="7"/>
              <w:spacing w:before="61" w:line="217" w:lineRule="exact"/>
              <w:ind w:left="228" w:right="215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tens</w:t>
            </w:r>
          </w:p>
        </w:tc>
        <w:tc>
          <w:tcPr>
            <w:tcW w:w="995" w:type="dxa"/>
          </w:tcPr>
          <w:p w14:paraId="1EBA56B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AE9F1F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4DD455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A2B150D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2002</w:t>
            </w:r>
          </w:p>
        </w:tc>
        <w:tc>
          <w:tcPr>
            <w:tcW w:w="1900" w:type="dxa"/>
          </w:tcPr>
          <w:p w14:paraId="28CC58C8">
            <w:pPr>
              <w:pStyle w:val="7"/>
              <w:spacing w:before="61" w:line="217" w:lineRule="exact"/>
              <w:ind w:left="55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500.000</w:t>
            </w:r>
          </w:p>
        </w:tc>
        <w:tc>
          <w:tcPr>
            <w:tcW w:w="1660" w:type="dxa"/>
          </w:tcPr>
          <w:p w14:paraId="06DFD9AC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51DFFF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D7C1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0FC2099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EA913CD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Meja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Tenis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Meja</w:t>
            </w:r>
          </w:p>
        </w:tc>
        <w:tc>
          <w:tcPr>
            <w:tcW w:w="1780" w:type="dxa"/>
          </w:tcPr>
          <w:p w14:paraId="12458E0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E1FD4C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3A1B8B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E6BF2E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0618023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1F0F269D">
            <w:pPr>
              <w:pStyle w:val="7"/>
              <w:spacing w:before="65" w:line="217" w:lineRule="exact"/>
              <w:ind w:left="45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4.500.000</w:t>
            </w:r>
          </w:p>
        </w:tc>
        <w:tc>
          <w:tcPr>
            <w:tcW w:w="1660" w:type="dxa"/>
          </w:tcPr>
          <w:p w14:paraId="25CC86FA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82E291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A2E27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5408E0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B27779A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Bola</w:t>
            </w:r>
            <w:r>
              <w:rPr>
                <w:spacing w:val="29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Voli</w:t>
            </w:r>
          </w:p>
        </w:tc>
        <w:tc>
          <w:tcPr>
            <w:tcW w:w="1780" w:type="dxa"/>
          </w:tcPr>
          <w:p w14:paraId="6423039F">
            <w:pPr>
              <w:pStyle w:val="7"/>
              <w:spacing w:before="61" w:line="217" w:lineRule="exact"/>
              <w:ind w:left="232" w:right="215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micasa</w:t>
            </w:r>
            <w:r>
              <w:rPr>
                <w:spacing w:val="1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gold</w:t>
            </w:r>
          </w:p>
        </w:tc>
        <w:tc>
          <w:tcPr>
            <w:tcW w:w="995" w:type="dxa"/>
          </w:tcPr>
          <w:p w14:paraId="39C80A2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652E85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937D52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1ED666C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2EA5DFEC">
            <w:pPr>
              <w:pStyle w:val="7"/>
              <w:spacing w:before="61" w:line="217" w:lineRule="exact"/>
              <w:ind w:left="45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2.800.000</w:t>
            </w:r>
          </w:p>
        </w:tc>
        <w:tc>
          <w:tcPr>
            <w:tcW w:w="1660" w:type="dxa"/>
          </w:tcPr>
          <w:p w14:paraId="77005E34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2D4B26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36674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30BA720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235C864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Net</w:t>
            </w:r>
            <w:r>
              <w:rPr>
                <w:spacing w:val="8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Voli</w:t>
            </w:r>
          </w:p>
        </w:tc>
        <w:tc>
          <w:tcPr>
            <w:tcW w:w="1780" w:type="dxa"/>
          </w:tcPr>
          <w:p w14:paraId="027434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0581AD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71171D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EA1AD1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8501BD8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2C18F795">
            <w:pPr>
              <w:pStyle w:val="7"/>
              <w:spacing w:before="65" w:line="217" w:lineRule="exact"/>
              <w:ind w:left="55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600.000</w:t>
            </w:r>
          </w:p>
        </w:tc>
        <w:tc>
          <w:tcPr>
            <w:tcW w:w="1660" w:type="dxa"/>
          </w:tcPr>
          <w:p w14:paraId="38B701BF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9BA6E3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A58AE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116D6A1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5A89027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Pengukur</w:t>
            </w:r>
            <w:r>
              <w:rPr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Tinggi</w:t>
            </w:r>
            <w:r>
              <w:rPr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Badan</w:t>
            </w:r>
          </w:p>
        </w:tc>
        <w:tc>
          <w:tcPr>
            <w:tcW w:w="1780" w:type="dxa"/>
          </w:tcPr>
          <w:p w14:paraId="265DF01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710CB7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9EBCB7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05ECA8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5A5B5B5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4C294116">
            <w:pPr>
              <w:pStyle w:val="7"/>
              <w:spacing w:before="61" w:line="217" w:lineRule="exact"/>
              <w:ind w:left="55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320.000</w:t>
            </w:r>
          </w:p>
        </w:tc>
        <w:tc>
          <w:tcPr>
            <w:tcW w:w="1660" w:type="dxa"/>
          </w:tcPr>
          <w:p w14:paraId="6ACC19D0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8FC969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1A421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3144F79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2D2BC99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Timbangan</w:t>
            </w:r>
          </w:p>
        </w:tc>
        <w:tc>
          <w:tcPr>
            <w:tcW w:w="1780" w:type="dxa"/>
          </w:tcPr>
          <w:p w14:paraId="7E56631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23FDC5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EEF54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748995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77D98B5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30570B0F">
            <w:pPr>
              <w:pStyle w:val="7"/>
              <w:spacing w:before="65" w:line="217" w:lineRule="exact"/>
              <w:ind w:left="45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4.480.000</w:t>
            </w:r>
          </w:p>
        </w:tc>
        <w:tc>
          <w:tcPr>
            <w:tcW w:w="1660" w:type="dxa"/>
          </w:tcPr>
          <w:p w14:paraId="200B56D7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1BA0D5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E9905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3D4935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59F0EE7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Peralatan</w:t>
            </w:r>
            <w:r>
              <w:rPr>
                <w:spacing w:val="1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Pengrajin</w:t>
            </w:r>
            <w:r>
              <w:rPr>
                <w:spacing w:val="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Sangkar</w:t>
            </w:r>
          </w:p>
        </w:tc>
        <w:tc>
          <w:tcPr>
            <w:tcW w:w="1780" w:type="dxa"/>
          </w:tcPr>
          <w:p w14:paraId="5422E56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A8B56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79DFF6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A96F39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4610E83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60BAC535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10.000.000</w:t>
            </w:r>
          </w:p>
        </w:tc>
        <w:tc>
          <w:tcPr>
            <w:tcW w:w="1660" w:type="dxa"/>
          </w:tcPr>
          <w:p w14:paraId="7DCE5E7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3081EF3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0D955BAB">
      <w:pPr>
        <w:spacing w:after="0"/>
        <w:rPr>
          <w:rFonts w:ascii="Times New Roman"/>
          <w:sz w:val="20"/>
        </w:rPr>
        <w:sectPr>
          <w:pgSz w:w="18720" w:h="12200" w:orient="landscape"/>
          <w:pgMar w:top="1040" w:right="540" w:bottom="1044" w:left="740" w:header="720" w:footer="720" w:gutter="0"/>
          <w:cols w:space="720" w:num="1"/>
        </w:sectPr>
      </w:pPr>
    </w:p>
    <w:tbl>
      <w:tblPr>
        <w:tblStyle w:val="3"/>
        <w:tblW w:w="0" w:type="auto"/>
        <w:tblInd w:w="40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220"/>
        <w:gridCol w:w="1780"/>
        <w:gridCol w:w="995"/>
        <w:gridCol w:w="1163"/>
        <w:gridCol w:w="1359"/>
        <w:gridCol w:w="1440"/>
        <w:gridCol w:w="1900"/>
        <w:gridCol w:w="1660"/>
        <w:gridCol w:w="1479"/>
      </w:tblGrid>
      <w:tr w14:paraId="2E93C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20" w:type="dxa"/>
            <w:tcBorders>
              <w:top w:val="nil"/>
            </w:tcBorders>
          </w:tcPr>
          <w:p w14:paraId="00AF6C9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  <w:tcBorders>
              <w:top w:val="nil"/>
            </w:tcBorders>
          </w:tcPr>
          <w:p w14:paraId="1842BC09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Peralatan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Pencacah</w:t>
            </w:r>
            <w:r>
              <w:rPr>
                <w:spacing w:val="-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Rumput</w:t>
            </w:r>
          </w:p>
        </w:tc>
        <w:tc>
          <w:tcPr>
            <w:tcW w:w="1780" w:type="dxa"/>
            <w:tcBorders>
              <w:top w:val="nil"/>
            </w:tcBorders>
          </w:tcPr>
          <w:p w14:paraId="5F9E7AC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</w:tcBorders>
          </w:tcPr>
          <w:p w14:paraId="07F1975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14:paraId="6941FC5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  <w:tcBorders>
              <w:top w:val="nil"/>
            </w:tcBorders>
          </w:tcPr>
          <w:p w14:paraId="6E1892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36B48BDE">
            <w:pPr>
              <w:pStyle w:val="7"/>
              <w:spacing w:before="30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  <w:tcBorders>
              <w:top w:val="nil"/>
            </w:tcBorders>
          </w:tcPr>
          <w:p w14:paraId="0067CCE3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5.000.000</w:t>
            </w:r>
          </w:p>
        </w:tc>
        <w:tc>
          <w:tcPr>
            <w:tcW w:w="1660" w:type="dxa"/>
            <w:tcBorders>
              <w:top w:val="nil"/>
            </w:tcBorders>
          </w:tcPr>
          <w:p w14:paraId="004E6858">
            <w:pPr>
              <w:pStyle w:val="7"/>
              <w:spacing w:before="30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  <w:tcBorders>
              <w:top w:val="nil"/>
            </w:tcBorders>
          </w:tcPr>
          <w:p w14:paraId="69C6EF6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4356A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3E3D17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0F0911F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Peralatan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Memasak</w:t>
            </w:r>
          </w:p>
        </w:tc>
        <w:tc>
          <w:tcPr>
            <w:tcW w:w="1780" w:type="dxa"/>
          </w:tcPr>
          <w:p w14:paraId="739DAAF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F57507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1246A3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3C0615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8BF7DF7">
            <w:pPr>
              <w:pStyle w:val="7"/>
              <w:spacing w:before="32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5961A992">
            <w:pPr>
              <w:pStyle w:val="7"/>
              <w:spacing w:before="65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12.000.000</w:t>
            </w:r>
          </w:p>
        </w:tc>
        <w:tc>
          <w:tcPr>
            <w:tcW w:w="1660" w:type="dxa"/>
          </w:tcPr>
          <w:p w14:paraId="1BA0DECB">
            <w:pPr>
              <w:pStyle w:val="7"/>
              <w:spacing w:before="32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6F3E40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D9875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620" w:type="dxa"/>
          </w:tcPr>
          <w:p w14:paraId="35380EC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E56B8F8">
            <w:pPr>
              <w:pStyle w:val="7"/>
              <w:rPr>
                <w:sz w:val="22"/>
              </w:rPr>
            </w:pPr>
          </w:p>
          <w:p w14:paraId="4DFE1B98">
            <w:pPr>
              <w:pStyle w:val="7"/>
              <w:rPr>
                <w:sz w:val="22"/>
              </w:rPr>
            </w:pPr>
          </w:p>
          <w:p w14:paraId="4DE4F5B5">
            <w:pPr>
              <w:pStyle w:val="7"/>
              <w:spacing w:before="14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Filling</w:t>
            </w:r>
            <w:r>
              <w:rPr>
                <w:spacing w:val="-5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Kabinet</w:t>
            </w:r>
          </w:p>
        </w:tc>
        <w:tc>
          <w:tcPr>
            <w:tcW w:w="1780" w:type="dxa"/>
          </w:tcPr>
          <w:p w14:paraId="4B1903A6">
            <w:pPr>
              <w:pStyle w:val="7"/>
              <w:rPr>
                <w:sz w:val="22"/>
              </w:rPr>
            </w:pPr>
          </w:p>
          <w:p w14:paraId="6510CEF0">
            <w:pPr>
              <w:pStyle w:val="7"/>
              <w:rPr>
                <w:sz w:val="22"/>
              </w:rPr>
            </w:pPr>
          </w:p>
          <w:p w14:paraId="28E728DE">
            <w:pPr>
              <w:pStyle w:val="7"/>
              <w:spacing w:before="145" w:line="217" w:lineRule="exact"/>
              <w:ind w:left="231" w:right="215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brother</w:t>
            </w:r>
          </w:p>
        </w:tc>
        <w:tc>
          <w:tcPr>
            <w:tcW w:w="995" w:type="dxa"/>
          </w:tcPr>
          <w:p w14:paraId="6C2B570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1FD21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3020E5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082DE21">
            <w:pPr>
              <w:pStyle w:val="7"/>
              <w:spacing w:before="97" w:line="233" w:lineRule="exact"/>
              <w:ind w:left="126" w:right="102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2002,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2012,</w:t>
            </w:r>
          </w:p>
          <w:p w14:paraId="65DE9A4B">
            <w:pPr>
              <w:pStyle w:val="7"/>
              <w:spacing w:line="233" w:lineRule="exact"/>
              <w:ind w:left="126" w:right="1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2013,</w:t>
            </w:r>
          </w:p>
          <w:p w14:paraId="5CAD11D6">
            <w:pPr>
              <w:pStyle w:val="7"/>
              <w:spacing w:before="1"/>
              <w:ind w:left="126" w:right="100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2017,2020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, 2022, 2023</w:t>
            </w:r>
          </w:p>
        </w:tc>
        <w:tc>
          <w:tcPr>
            <w:tcW w:w="1900" w:type="dxa"/>
          </w:tcPr>
          <w:p w14:paraId="27D1B1B9">
            <w:pPr>
              <w:pStyle w:val="7"/>
              <w:rPr>
                <w:sz w:val="22"/>
              </w:rPr>
            </w:pPr>
          </w:p>
          <w:p w14:paraId="68B59998">
            <w:pPr>
              <w:pStyle w:val="7"/>
              <w:rPr>
                <w:sz w:val="22"/>
              </w:rPr>
            </w:pPr>
          </w:p>
          <w:p w14:paraId="3F6CC833">
            <w:pPr>
              <w:pStyle w:val="7"/>
              <w:spacing w:before="145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31.056</w:t>
            </w:r>
            <w:r>
              <w:rPr>
                <w:spacing w:val="-2"/>
                <w:w w:val="115"/>
                <w:sz w:val="20"/>
              </w:rPr>
              <w:t>.000</w:t>
            </w:r>
          </w:p>
        </w:tc>
        <w:tc>
          <w:tcPr>
            <w:tcW w:w="1660" w:type="dxa"/>
          </w:tcPr>
          <w:p w14:paraId="2D27F2FD">
            <w:pPr>
              <w:pStyle w:val="7"/>
              <w:spacing w:before="1"/>
              <w:rPr>
                <w:sz w:val="28"/>
              </w:rPr>
            </w:pPr>
          </w:p>
          <w:p w14:paraId="54357C84">
            <w:pPr>
              <w:pStyle w:val="7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CB7D3F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3219F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620" w:type="dxa"/>
          </w:tcPr>
          <w:p w14:paraId="0402FA3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1FDCFC6">
            <w:pPr>
              <w:pStyle w:val="7"/>
              <w:spacing w:before="1"/>
              <w:rPr>
                <w:sz w:val="31"/>
              </w:rPr>
            </w:pPr>
          </w:p>
          <w:p w14:paraId="7C47240F">
            <w:pPr>
              <w:pStyle w:val="7"/>
              <w:spacing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Almari</w:t>
            </w:r>
          </w:p>
        </w:tc>
        <w:tc>
          <w:tcPr>
            <w:tcW w:w="1780" w:type="dxa"/>
          </w:tcPr>
          <w:p w14:paraId="5514AC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6EE9A1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8F4A1D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6E5FFB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639C5E7">
            <w:pPr>
              <w:pStyle w:val="7"/>
              <w:spacing w:before="65"/>
              <w:ind w:left="135"/>
              <w:rPr>
                <w:sz w:val="20"/>
              </w:rPr>
            </w:pPr>
            <w:r>
              <w:rPr>
                <w:w w:val="115"/>
                <w:sz w:val="20"/>
              </w:rPr>
              <w:t>1968,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1976,</w:t>
            </w:r>
          </w:p>
          <w:p w14:paraId="72375FCE">
            <w:pPr>
              <w:pStyle w:val="7"/>
              <w:spacing w:before="1"/>
              <w:ind w:left="168"/>
              <w:rPr>
                <w:rFonts w:hint="default"/>
                <w:sz w:val="20"/>
                <w:lang w:val="en-GB"/>
              </w:rPr>
            </w:pPr>
            <w:r>
              <w:rPr>
                <w:w w:val="115"/>
                <w:sz w:val="20"/>
              </w:rPr>
              <w:t>1993,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2003</w:t>
            </w:r>
            <w:r>
              <w:rPr>
                <w:rFonts w:hint="default"/>
                <w:spacing w:val="-4"/>
                <w:w w:val="115"/>
                <w:sz w:val="20"/>
                <w:lang w:val="en-GB"/>
              </w:rPr>
              <w:t xml:space="preserve">, </w:t>
            </w:r>
          </w:p>
        </w:tc>
        <w:tc>
          <w:tcPr>
            <w:tcW w:w="1900" w:type="dxa"/>
          </w:tcPr>
          <w:p w14:paraId="2D0A0A3E">
            <w:pPr>
              <w:pStyle w:val="7"/>
              <w:spacing w:before="1"/>
              <w:rPr>
                <w:sz w:val="31"/>
              </w:rPr>
            </w:pPr>
          </w:p>
          <w:p w14:paraId="770CEE94">
            <w:pPr>
              <w:pStyle w:val="7"/>
              <w:spacing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0.000</w:t>
            </w:r>
            <w:r>
              <w:rPr>
                <w:spacing w:val="-2"/>
                <w:w w:val="115"/>
                <w:sz w:val="20"/>
              </w:rPr>
              <w:t>.000</w:t>
            </w:r>
          </w:p>
        </w:tc>
        <w:tc>
          <w:tcPr>
            <w:tcW w:w="1660" w:type="dxa"/>
          </w:tcPr>
          <w:p w14:paraId="541089C1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17C4C8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CCB54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2412AA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8E2D03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 xml:space="preserve">Meja </w:t>
            </w:r>
            <w:r>
              <w:rPr>
                <w:spacing w:val="-2"/>
                <w:w w:val="115"/>
                <w:sz w:val="20"/>
              </w:rPr>
              <w:t>Panjang</w:t>
            </w:r>
          </w:p>
        </w:tc>
        <w:tc>
          <w:tcPr>
            <w:tcW w:w="1780" w:type="dxa"/>
          </w:tcPr>
          <w:p w14:paraId="4CF6C77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69D0C8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87C3A1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8A88C1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616BA9F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1994</w:t>
            </w:r>
          </w:p>
        </w:tc>
        <w:tc>
          <w:tcPr>
            <w:tcW w:w="1900" w:type="dxa"/>
          </w:tcPr>
          <w:p w14:paraId="2FB74097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8.000.000</w:t>
            </w:r>
          </w:p>
        </w:tc>
        <w:tc>
          <w:tcPr>
            <w:tcW w:w="1660" w:type="dxa"/>
          </w:tcPr>
          <w:p w14:paraId="527EC21C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5B63DE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76EFE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08B89A9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9E515C9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Meja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Kantor</w:t>
            </w:r>
          </w:p>
        </w:tc>
        <w:tc>
          <w:tcPr>
            <w:tcW w:w="1780" w:type="dxa"/>
          </w:tcPr>
          <w:p w14:paraId="712DB6D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EB86DC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CD3FA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E0B57C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BCC892F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1964</w:t>
            </w:r>
          </w:p>
        </w:tc>
        <w:tc>
          <w:tcPr>
            <w:tcW w:w="1900" w:type="dxa"/>
          </w:tcPr>
          <w:p w14:paraId="6E616645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3.500.000</w:t>
            </w:r>
          </w:p>
        </w:tc>
        <w:tc>
          <w:tcPr>
            <w:tcW w:w="1660" w:type="dxa"/>
          </w:tcPr>
          <w:p w14:paraId="10360411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3F5D55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1995E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20" w:type="dxa"/>
          </w:tcPr>
          <w:p w14:paraId="5C5D51F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7E1E14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Kursi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Kayu</w:t>
            </w:r>
          </w:p>
        </w:tc>
        <w:tc>
          <w:tcPr>
            <w:tcW w:w="1780" w:type="dxa"/>
          </w:tcPr>
          <w:p w14:paraId="6339044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7D4FDA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12D6C1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B2072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B43BFCF">
            <w:pPr>
              <w:pStyle w:val="7"/>
              <w:spacing w:before="29"/>
              <w:ind w:left="126" w:right="10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1975,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1994</w:t>
            </w:r>
          </w:p>
        </w:tc>
        <w:tc>
          <w:tcPr>
            <w:tcW w:w="1900" w:type="dxa"/>
          </w:tcPr>
          <w:p w14:paraId="205F1A69">
            <w:pPr>
              <w:pStyle w:val="7"/>
              <w:spacing w:before="61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12.000.000</w:t>
            </w:r>
          </w:p>
        </w:tc>
        <w:tc>
          <w:tcPr>
            <w:tcW w:w="1660" w:type="dxa"/>
          </w:tcPr>
          <w:p w14:paraId="7A3E48CE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104DAB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345C2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45C6BD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B62138C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Kursi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Tamu</w:t>
            </w:r>
          </w:p>
        </w:tc>
        <w:tc>
          <w:tcPr>
            <w:tcW w:w="1780" w:type="dxa"/>
          </w:tcPr>
          <w:p w14:paraId="248A6B1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64CD76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7BDF1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2E02DF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EE60825">
            <w:pPr>
              <w:pStyle w:val="7"/>
              <w:spacing w:before="33"/>
              <w:ind w:left="126" w:right="10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2011,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2012</w:t>
            </w:r>
          </w:p>
        </w:tc>
        <w:tc>
          <w:tcPr>
            <w:tcW w:w="1900" w:type="dxa"/>
          </w:tcPr>
          <w:p w14:paraId="608D1959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4.000.000</w:t>
            </w:r>
          </w:p>
        </w:tc>
        <w:tc>
          <w:tcPr>
            <w:tcW w:w="1660" w:type="dxa"/>
          </w:tcPr>
          <w:p w14:paraId="262D075C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F31D4B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AE622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6E22F24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71A3833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kursi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Putar</w:t>
            </w:r>
          </w:p>
        </w:tc>
        <w:tc>
          <w:tcPr>
            <w:tcW w:w="1780" w:type="dxa"/>
          </w:tcPr>
          <w:p w14:paraId="1D452F0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916D4F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9E97BB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FDA087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5F51E7C">
            <w:pPr>
              <w:pStyle w:val="7"/>
              <w:spacing w:before="29"/>
              <w:ind w:left="126" w:right="10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2010,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2011</w:t>
            </w:r>
          </w:p>
        </w:tc>
        <w:tc>
          <w:tcPr>
            <w:tcW w:w="1900" w:type="dxa"/>
          </w:tcPr>
          <w:p w14:paraId="5EF10D54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3.500.000</w:t>
            </w:r>
          </w:p>
        </w:tc>
        <w:tc>
          <w:tcPr>
            <w:tcW w:w="1660" w:type="dxa"/>
          </w:tcPr>
          <w:p w14:paraId="4E2BB16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937CB4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6C811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3F1D2CF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3BAEA58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Kursi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Plastik</w:t>
            </w:r>
          </w:p>
        </w:tc>
        <w:tc>
          <w:tcPr>
            <w:tcW w:w="1780" w:type="dxa"/>
          </w:tcPr>
          <w:p w14:paraId="3E002BB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0C6C5D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958846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FABCC0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AC7AD6E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495B5696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4.500.000</w:t>
            </w:r>
          </w:p>
        </w:tc>
        <w:tc>
          <w:tcPr>
            <w:tcW w:w="1660" w:type="dxa"/>
          </w:tcPr>
          <w:p w14:paraId="52BCEC07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9E72FD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7760E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428BF32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273B097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20"/>
                <w:sz w:val="20"/>
              </w:rPr>
              <w:t>Rak</w:t>
            </w:r>
            <w:r>
              <w:rPr>
                <w:spacing w:val="-1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Buku</w:t>
            </w:r>
          </w:p>
        </w:tc>
        <w:tc>
          <w:tcPr>
            <w:tcW w:w="1780" w:type="dxa"/>
          </w:tcPr>
          <w:p w14:paraId="3B38C70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D36031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0B324F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60EDC6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191ADDE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2013</w:t>
            </w:r>
          </w:p>
        </w:tc>
        <w:tc>
          <w:tcPr>
            <w:tcW w:w="1900" w:type="dxa"/>
          </w:tcPr>
          <w:p w14:paraId="6882AF0C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1.500.000</w:t>
            </w:r>
          </w:p>
        </w:tc>
        <w:tc>
          <w:tcPr>
            <w:tcW w:w="1660" w:type="dxa"/>
          </w:tcPr>
          <w:p w14:paraId="0CB091BC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436E96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064FF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700938D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224E0F2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Papan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Tulis</w:t>
            </w:r>
          </w:p>
        </w:tc>
        <w:tc>
          <w:tcPr>
            <w:tcW w:w="1780" w:type="dxa"/>
          </w:tcPr>
          <w:p w14:paraId="61A700A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D06529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36D8A0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17ECBC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E6DD504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1976</w:t>
            </w:r>
          </w:p>
        </w:tc>
        <w:tc>
          <w:tcPr>
            <w:tcW w:w="1900" w:type="dxa"/>
          </w:tcPr>
          <w:p w14:paraId="4B3F0154">
            <w:pPr>
              <w:pStyle w:val="7"/>
              <w:spacing w:before="65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500.000</w:t>
            </w:r>
          </w:p>
        </w:tc>
        <w:tc>
          <w:tcPr>
            <w:tcW w:w="1660" w:type="dxa"/>
          </w:tcPr>
          <w:p w14:paraId="66B41477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444212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9D8EF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76CE0C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63708C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Kenap</w:t>
            </w:r>
          </w:p>
        </w:tc>
        <w:tc>
          <w:tcPr>
            <w:tcW w:w="1780" w:type="dxa"/>
          </w:tcPr>
          <w:p w14:paraId="57B138B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B48A0F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62E248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45A352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727BED2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1976</w:t>
            </w:r>
          </w:p>
        </w:tc>
        <w:tc>
          <w:tcPr>
            <w:tcW w:w="1900" w:type="dxa"/>
          </w:tcPr>
          <w:p w14:paraId="6E93484A">
            <w:pPr>
              <w:pStyle w:val="7"/>
              <w:spacing w:before="61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400.000</w:t>
            </w:r>
          </w:p>
        </w:tc>
        <w:tc>
          <w:tcPr>
            <w:tcW w:w="1660" w:type="dxa"/>
          </w:tcPr>
          <w:p w14:paraId="5660603B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2C976E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D4635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4EED4C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82BDE6B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Papan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Informasi</w:t>
            </w:r>
          </w:p>
        </w:tc>
        <w:tc>
          <w:tcPr>
            <w:tcW w:w="1780" w:type="dxa"/>
          </w:tcPr>
          <w:p w14:paraId="35E8A45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ABD6CE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94290F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22786D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7A24BD5">
            <w:pPr>
              <w:pStyle w:val="7"/>
              <w:spacing w:before="33"/>
              <w:ind w:left="124" w:right="102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2006,202</w:t>
            </w:r>
          </w:p>
        </w:tc>
        <w:tc>
          <w:tcPr>
            <w:tcW w:w="1900" w:type="dxa"/>
          </w:tcPr>
          <w:p w14:paraId="07CB3096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5.900.000</w:t>
            </w:r>
          </w:p>
        </w:tc>
        <w:tc>
          <w:tcPr>
            <w:tcW w:w="1660" w:type="dxa"/>
          </w:tcPr>
          <w:p w14:paraId="4C28CCC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D6926E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4E021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7F3A87B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4AE97C4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mimbar</w:t>
            </w:r>
          </w:p>
        </w:tc>
        <w:tc>
          <w:tcPr>
            <w:tcW w:w="1780" w:type="dxa"/>
          </w:tcPr>
          <w:p w14:paraId="3D386D0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85539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974198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54D41A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144031E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2010</w:t>
            </w:r>
          </w:p>
        </w:tc>
        <w:tc>
          <w:tcPr>
            <w:tcW w:w="1900" w:type="dxa"/>
          </w:tcPr>
          <w:p w14:paraId="2108A89C">
            <w:pPr>
              <w:pStyle w:val="7"/>
              <w:spacing w:before="61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500.000</w:t>
            </w:r>
          </w:p>
        </w:tc>
        <w:tc>
          <w:tcPr>
            <w:tcW w:w="1660" w:type="dxa"/>
          </w:tcPr>
          <w:p w14:paraId="0DC33FB5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BC1AAB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863B5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3701D1D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25A3829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sound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system</w:t>
            </w:r>
          </w:p>
        </w:tc>
        <w:tc>
          <w:tcPr>
            <w:tcW w:w="1780" w:type="dxa"/>
          </w:tcPr>
          <w:p w14:paraId="63470723">
            <w:pPr>
              <w:pStyle w:val="7"/>
              <w:spacing w:before="65" w:line="217" w:lineRule="exact"/>
              <w:ind w:left="227" w:right="215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huper</w:t>
            </w:r>
          </w:p>
        </w:tc>
        <w:tc>
          <w:tcPr>
            <w:tcW w:w="995" w:type="dxa"/>
          </w:tcPr>
          <w:p w14:paraId="334CB6D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88312A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A507B4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A8C09AD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2ADF400B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7.120.000</w:t>
            </w:r>
          </w:p>
        </w:tc>
        <w:tc>
          <w:tcPr>
            <w:tcW w:w="1660" w:type="dxa"/>
          </w:tcPr>
          <w:p w14:paraId="3512D1AE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FDD653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8DAD1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799657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D62B452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alat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batik</w:t>
            </w:r>
          </w:p>
        </w:tc>
        <w:tc>
          <w:tcPr>
            <w:tcW w:w="1780" w:type="dxa"/>
          </w:tcPr>
          <w:p w14:paraId="3DFE260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9BC3FB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D78C2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5A0613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2147BDC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474293F4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4.000.000</w:t>
            </w:r>
          </w:p>
        </w:tc>
        <w:tc>
          <w:tcPr>
            <w:tcW w:w="1660" w:type="dxa"/>
          </w:tcPr>
          <w:p w14:paraId="33B90CD4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75F2ED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F1BE4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08E102A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B913ECD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siler/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alat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pengepakan</w:t>
            </w:r>
          </w:p>
        </w:tc>
        <w:tc>
          <w:tcPr>
            <w:tcW w:w="1780" w:type="dxa"/>
          </w:tcPr>
          <w:p w14:paraId="66FED8E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586602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2C315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D1DDEE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DA613DB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5F009C62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2.960.000</w:t>
            </w:r>
          </w:p>
        </w:tc>
        <w:tc>
          <w:tcPr>
            <w:tcW w:w="1660" w:type="dxa"/>
          </w:tcPr>
          <w:p w14:paraId="0F79242D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CF8815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4AA12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DE985E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B28D2B6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food</w:t>
            </w:r>
            <w:r>
              <w:rPr>
                <w:spacing w:val="4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processor</w:t>
            </w:r>
          </w:p>
        </w:tc>
        <w:tc>
          <w:tcPr>
            <w:tcW w:w="1780" w:type="dxa"/>
          </w:tcPr>
          <w:p w14:paraId="4310E605">
            <w:pPr>
              <w:pStyle w:val="7"/>
              <w:spacing w:before="65" w:line="217" w:lineRule="exact"/>
              <w:ind w:left="227" w:right="215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philips</w:t>
            </w:r>
          </w:p>
        </w:tc>
        <w:tc>
          <w:tcPr>
            <w:tcW w:w="995" w:type="dxa"/>
          </w:tcPr>
          <w:p w14:paraId="3B801CD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F2CA26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47FD5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2DDC4A7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36508DA0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9.400.000</w:t>
            </w:r>
          </w:p>
        </w:tc>
        <w:tc>
          <w:tcPr>
            <w:tcW w:w="1660" w:type="dxa"/>
          </w:tcPr>
          <w:p w14:paraId="64B0D78D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0787F4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7B6D6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FEA572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7CD418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TV</w:t>
            </w:r>
          </w:p>
        </w:tc>
        <w:tc>
          <w:tcPr>
            <w:tcW w:w="1780" w:type="dxa"/>
          </w:tcPr>
          <w:p w14:paraId="13796C53">
            <w:pPr>
              <w:pStyle w:val="7"/>
              <w:spacing w:before="61" w:line="217" w:lineRule="exact"/>
              <w:ind w:left="232" w:right="215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sharp</w:t>
            </w:r>
          </w:p>
        </w:tc>
        <w:tc>
          <w:tcPr>
            <w:tcW w:w="995" w:type="dxa"/>
          </w:tcPr>
          <w:p w14:paraId="0304F39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7473D1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E400AA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A6985D0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2013</w:t>
            </w:r>
          </w:p>
        </w:tc>
        <w:tc>
          <w:tcPr>
            <w:tcW w:w="1900" w:type="dxa"/>
          </w:tcPr>
          <w:p w14:paraId="668D85A2">
            <w:pPr>
              <w:pStyle w:val="7"/>
              <w:spacing w:before="29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800.000</w:t>
            </w:r>
          </w:p>
        </w:tc>
        <w:tc>
          <w:tcPr>
            <w:tcW w:w="1660" w:type="dxa"/>
          </w:tcPr>
          <w:p w14:paraId="1FE2D2A3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61116B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71B57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646135C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92AD95A">
            <w:pPr>
              <w:pStyle w:val="7"/>
              <w:spacing w:before="33"/>
              <w:ind w:left="110"/>
              <w:rPr>
                <w:sz w:val="20"/>
              </w:rPr>
            </w:pPr>
            <w:r>
              <w:rPr>
                <w:spacing w:val="-5"/>
                <w:w w:val="120"/>
                <w:sz w:val="20"/>
              </w:rPr>
              <w:t>LCD</w:t>
            </w:r>
          </w:p>
        </w:tc>
        <w:tc>
          <w:tcPr>
            <w:tcW w:w="1780" w:type="dxa"/>
          </w:tcPr>
          <w:p w14:paraId="6E7DADF2">
            <w:pPr>
              <w:pStyle w:val="7"/>
              <w:spacing w:before="65" w:line="217" w:lineRule="exact"/>
              <w:ind w:left="231" w:right="215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benq</w:t>
            </w:r>
          </w:p>
        </w:tc>
        <w:tc>
          <w:tcPr>
            <w:tcW w:w="995" w:type="dxa"/>
          </w:tcPr>
          <w:p w14:paraId="36DCECF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8A4C5F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983FAF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BDA22EE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2012</w:t>
            </w:r>
          </w:p>
        </w:tc>
        <w:tc>
          <w:tcPr>
            <w:tcW w:w="1900" w:type="dxa"/>
          </w:tcPr>
          <w:p w14:paraId="3FC204F2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5.000.000</w:t>
            </w:r>
          </w:p>
        </w:tc>
        <w:tc>
          <w:tcPr>
            <w:tcW w:w="1660" w:type="dxa"/>
          </w:tcPr>
          <w:p w14:paraId="402F7CB4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C4CB06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2F765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700B880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2D6377B">
            <w:pPr>
              <w:pStyle w:val="7"/>
              <w:spacing w:before="29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Mikropon</w:t>
            </w:r>
          </w:p>
        </w:tc>
        <w:tc>
          <w:tcPr>
            <w:tcW w:w="1780" w:type="dxa"/>
          </w:tcPr>
          <w:p w14:paraId="34D6029C">
            <w:pPr>
              <w:pStyle w:val="7"/>
              <w:spacing w:before="61" w:line="217" w:lineRule="exact"/>
              <w:ind w:left="228" w:right="215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toa</w:t>
            </w:r>
          </w:p>
        </w:tc>
        <w:tc>
          <w:tcPr>
            <w:tcW w:w="995" w:type="dxa"/>
          </w:tcPr>
          <w:p w14:paraId="4BCE422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2B4388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1A5CC5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9615A79">
            <w:pPr>
              <w:pStyle w:val="7"/>
              <w:spacing w:before="29"/>
              <w:ind w:left="126" w:right="10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2002,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2011</w:t>
            </w:r>
          </w:p>
        </w:tc>
        <w:tc>
          <w:tcPr>
            <w:tcW w:w="1900" w:type="dxa"/>
          </w:tcPr>
          <w:p w14:paraId="3C358526">
            <w:pPr>
              <w:pStyle w:val="7"/>
              <w:spacing w:before="61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150.000</w:t>
            </w:r>
          </w:p>
        </w:tc>
        <w:tc>
          <w:tcPr>
            <w:tcW w:w="1660" w:type="dxa"/>
          </w:tcPr>
          <w:p w14:paraId="4560E290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0BEA53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9E2C5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260CE5F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AB5AF8F">
            <w:pPr>
              <w:pStyle w:val="7"/>
              <w:spacing w:before="33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Cagak</w:t>
            </w:r>
            <w:r>
              <w:rPr>
                <w:spacing w:val="33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Mik</w:t>
            </w:r>
          </w:p>
        </w:tc>
        <w:tc>
          <w:tcPr>
            <w:tcW w:w="1780" w:type="dxa"/>
          </w:tcPr>
          <w:p w14:paraId="495B497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553A5A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B8317A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450F13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F39C289">
            <w:pPr>
              <w:pStyle w:val="7"/>
              <w:spacing w:before="33"/>
              <w:ind w:left="126" w:right="10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2002,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2011</w:t>
            </w:r>
          </w:p>
        </w:tc>
        <w:tc>
          <w:tcPr>
            <w:tcW w:w="1900" w:type="dxa"/>
          </w:tcPr>
          <w:p w14:paraId="301EB6DB">
            <w:pPr>
              <w:pStyle w:val="7"/>
              <w:spacing w:before="65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100.000</w:t>
            </w:r>
          </w:p>
        </w:tc>
        <w:tc>
          <w:tcPr>
            <w:tcW w:w="1660" w:type="dxa"/>
          </w:tcPr>
          <w:p w14:paraId="768382B7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6774CD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35C09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628D246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3233BB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Bendera</w:t>
            </w:r>
            <w:r>
              <w:rPr>
                <w:spacing w:val="-2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Besar</w:t>
            </w:r>
          </w:p>
        </w:tc>
        <w:tc>
          <w:tcPr>
            <w:tcW w:w="1780" w:type="dxa"/>
          </w:tcPr>
          <w:p w14:paraId="4C39368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FF8910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6803D5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AF0769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93B5DCF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2013</w:t>
            </w:r>
          </w:p>
        </w:tc>
        <w:tc>
          <w:tcPr>
            <w:tcW w:w="1900" w:type="dxa"/>
          </w:tcPr>
          <w:p w14:paraId="43BB60BD">
            <w:pPr>
              <w:pStyle w:val="7"/>
              <w:spacing w:before="61" w:line="217" w:lineRule="exact"/>
              <w:ind w:left="180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25.000</w:t>
            </w:r>
          </w:p>
        </w:tc>
        <w:tc>
          <w:tcPr>
            <w:tcW w:w="1660" w:type="dxa"/>
          </w:tcPr>
          <w:p w14:paraId="3B652F69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B2AC5B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D9C91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1375EE0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B62C5F1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Bendera</w:t>
            </w:r>
            <w:r>
              <w:rPr>
                <w:spacing w:val="37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Kecil</w:t>
            </w:r>
          </w:p>
        </w:tc>
        <w:tc>
          <w:tcPr>
            <w:tcW w:w="1780" w:type="dxa"/>
          </w:tcPr>
          <w:p w14:paraId="798418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436F51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59DC9E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67F605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736018C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2F5F89E3">
            <w:pPr>
              <w:pStyle w:val="7"/>
              <w:spacing w:before="65" w:line="217" w:lineRule="exact"/>
              <w:ind w:left="180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20.000</w:t>
            </w:r>
          </w:p>
        </w:tc>
        <w:tc>
          <w:tcPr>
            <w:tcW w:w="1660" w:type="dxa"/>
          </w:tcPr>
          <w:p w14:paraId="4FF5755D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3DC20F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38153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11108D3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1B5F39B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Gambar</w:t>
            </w:r>
            <w:r>
              <w:rPr>
                <w:spacing w:val="26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Presiden</w:t>
            </w:r>
          </w:p>
        </w:tc>
        <w:tc>
          <w:tcPr>
            <w:tcW w:w="1780" w:type="dxa"/>
          </w:tcPr>
          <w:p w14:paraId="2170A73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C0C7E2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3CAFAA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7DF4BA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2570493">
            <w:pPr>
              <w:pStyle w:val="7"/>
              <w:spacing w:before="29"/>
              <w:ind w:left="126" w:right="101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4"/>
                <w:w w:val="110"/>
                <w:sz w:val="20"/>
              </w:rPr>
              <w:t>20</w:t>
            </w:r>
            <w:r>
              <w:rPr>
                <w:rFonts w:hint="default"/>
                <w:spacing w:val="-4"/>
                <w:w w:val="110"/>
                <w:sz w:val="20"/>
                <w:lang w:val="en-GB"/>
              </w:rPr>
              <w:t>24</w:t>
            </w:r>
          </w:p>
        </w:tc>
        <w:tc>
          <w:tcPr>
            <w:tcW w:w="1900" w:type="dxa"/>
          </w:tcPr>
          <w:p w14:paraId="76E9E0C7">
            <w:pPr>
              <w:pStyle w:val="7"/>
              <w:spacing w:before="61" w:line="217" w:lineRule="exact"/>
              <w:ind w:left="180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30.000</w:t>
            </w:r>
          </w:p>
        </w:tc>
        <w:tc>
          <w:tcPr>
            <w:tcW w:w="1660" w:type="dxa"/>
          </w:tcPr>
          <w:p w14:paraId="7649EC1A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4556B9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AF27B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0BE0ADC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EF315D5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Umbul-</w:t>
            </w:r>
            <w:r>
              <w:rPr>
                <w:spacing w:val="-2"/>
                <w:w w:val="115"/>
                <w:sz w:val="20"/>
              </w:rPr>
              <w:t>umbul</w:t>
            </w:r>
          </w:p>
        </w:tc>
        <w:tc>
          <w:tcPr>
            <w:tcW w:w="1780" w:type="dxa"/>
          </w:tcPr>
          <w:p w14:paraId="7BF8D6B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21DF39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66E3C7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161865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86BE068">
            <w:pPr>
              <w:pStyle w:val="7"/>
              <w:spacing w:before="33"/>
              <w:ind w:left="126" w:right="101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spacing w:val="-4"/>
                <w:w w:val="110"/>
                <w:sz w:val="20"/>
              </w:rPr>
              <w:t>20</w:t>
            </w:r>
            <w:r>
              <w:rPr>
                <w:rFonts w:hint="default"/>
                <w:spacing w:val="-4"/>
                <w:w w:val="110"/>
                <w:sz w:val="20"/>
                <w:lang w:val="en-GB"/>
              </w:rPr>
              <w:t>24</w:t>
            </w:r>
          </w:p>
        </w:tc>
        <w:tc>
          <w:tcPr>
            <w:tcW w:w="1900" w:type="dxa"/>
          </w:tcPr>
          <w:p w14:paraId="4E3BBCC6">
            <w:pPr>
              <w:pStyle w:val="7"/>
              <w:spacing w:before="65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300.000</w:t>
            </w:r>
          </w:p>
        </w:tc>
        <w:tc>
          <w:tcPr>
            <w:tcW w:w="1660" w:type="dxa"/>
          </w:tcPr>
          <w:p w14:paraId="68DC8D6D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436DFF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DACDA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338759C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FD617B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Taplak</w:t>
            </w:r>
            <w:r>
              <w:rPr>
                <w:spacing w:val="-5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Meja</w:t>
            </w:r>
          </w:p>
        </w:tc>
        <w:tc>
          <w:tcPr>
            <w:tcW w:w="1780" w:type="dxa"/>
          </w:tcPr>
          <w:p w14:paraId="5C7372E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00831A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75B64C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F7938A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F3779A5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2013</w:t>
            </w:r>
          </w:p>
        </w:tc>
        <w:tc>
          <w:tcPr>
            <w:tcW w:w="1900" w:type="dxa"/>
          </w:tcPr>
          <w:p w14:paraId="780BDD87">
            <w:pPr>
              <w:pStyle w:val="7"/>
              <w:spacing w:before="61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200.000</w:t>
            </w:r>
          </w:p>
        </w:tc>
        <w:tc>
          <w:tcPr>
            <w:tcW w:w="1660" w:type="dxa"/>
          </w:tcPr>
          <w:p w14:paraId="02E3744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F75B956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4671B6EB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1074" w:left="740" w:header="720" w:footer="720" w:gutter="0"/>
          <w:cols w:space="720" w:num="1"/>
        </w:sectPr>
      </w:pPr>
    </w:p>
    <w:tbl>
      <w:tblPr>
        <w:tblStyle w:val="3"/>
        <w:tblW w:w="0" w:type="auto"/>
        <w:tblInd w:w="40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220"/>
        <w:gridCol w:w="1780"/>
        <w:gridCol w:w="995"/>
        <w:gridCol w:w="1163"/>
        <w:gridCol w:w="1359"/>
        <w:gridCol w:w="1440"/>
        <w:gridCol w:w="1900"/>
        <w:gridCol w:w="1660"/>
        <w:gridCol w:w="1479"/>
      </w:tblGrid>
      <w:tr w14:paraId="269ED5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2BC73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518D823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Monografi</w:t>
            </w:r>
          </w:p>
        </w:tc>
        <w:tc>
          <w:tcPr>
            <w:tcW w:w="1780" w:type="dxa"/>
          </w:tcPr>
          <w:p w14:paraId="5747BCF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D77C56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D5D775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5AE6EE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C7AACC1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2012</w:t>
            </w:r>
          </w:p>
        </w:tc>
        <w:tc>
          <w:tcPr>
            <w:tcW w:w="1900" w:type="dxa"/>
          </w:tcPr>
          <w:p w14:paraId="69FC59AB">
            <w:pPr>
              <w:pStyle w:val="7"/>
              <w:spacing w:before="61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300.000</w:t>
            </w:r>
          </w:p>
        </w:tc>
        <w:tc>
          <w:tcPr>
            <w:tcW w:w="1660" w:type="dxa"/>
          </w:tcPr>
          <w:p w14:paraId="58EBC115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BE8C4F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DC04D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5AEDC14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7415019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rFonts w:hint="default"/>
                <w:w w:val="110"/>
                <w:sz w:val="20"/>
                <w:lang w:val="en-GB"/>
              </w:rPr>
              <w:t>v</w:t>
            </w:r>
            <w:r>
              <w:rPr>
                <w:w w:val="110"/>
                <w:sz w:val="20"/>
              </w:rPr>
              <w:t>ideo</w:t>
            </w:r>
            <w:r>
              <w:rPr>
                <w:spacing w:val="-1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Conferens</w:t>
            </w:r>
          </w:p>
        </w:tc>
        <w:tc>
          <w:tcPr>
            <w:tcW w:w="1780" w:type="dxa"/>
          </w:tcPr>
          <w:p w14:paraId="1188403A">
            <w:pPr>
              <w:pStyle w:val="7"/>
              <w:spacing w:before="65" w:line="217" w:lineRule="exact"/>
              <w:ind w:left="231" w:right="215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Logitec</w:t>
            </w:r>
          </w:p>
        </w:tc>
        <w:tc>
          <w:tcPr>
            <w:tcW w:w="995" w:type="dxa"/>
          </w:tcPr>
          <w:p w14:paraId="662910B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8FD91D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695F30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7DF7EC0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08A59504">
            <w:pPr>
              <w:pStyle w:val="7"/>
              <w:spacing w:before="65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20.500.000</w:t>
            </w:r>
          </w:p>
        </w:tc>
        <w:tc>
          <w:tcPr>
            <w:tcW w:w="1660" w:type="dxa"/>
          </w:tcPr>
          <w:p w14:paraId="46DA44E9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44BA56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2B72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05F35E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1E14652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Camera</w:t>
            </w:r>
            <w:r>
              <w:rPr>
                <w:spacing w:val="19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Webcame</w:t>
            </w:r>
          </w:p>
        </w:tc>
        <w:tc>
          <w:tcPr>
            <w:tcW w:w="1780" w:type="dxa"/>
          </w:tcPr>
          <w:p w14:paraId="16B3E957">
            <w:pPr>
              <w:pStyle w:val="7"/>
              <w:spacing w:before="61" w:line="217" w:lineRule="exact"/>
              <w:ind w:left="231" w:right="215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Logitec</w:t>
            </w:r>
          </w:p>
        </w:tc>
        <w:tc>
          <w:tcPr>
            <w:tcW w:w="995" w:type="dxa"/>
          </w:tcPr>
          <w:p w14:paraId="08AB328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B13BA8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5885AA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6B2E856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18FA5CE5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1.350.000</w:t>
            </w:r>
          </w:p>
        </w:tc>
        <w:tc>
          <w:tcPr>
            <w:tcW w:w="1660" w:type="dxa"/>
          </w:tcPr>
          <w:p w14:paraId="1DA6FE3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E1789E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CEF16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0C8777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B65C53C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Acces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Point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Outdor</w:t>
            </w:r>
          </w:p>
        </w:tc>
        <w:tc>
          <w:tcPr>
            <w:tcW w:w="1780" w:type="dxa"/>
          </w:tcPr>
          <w:p w14:paraId="29C94D8C">
            <w:pPr>
              <w:pStyle w:val="7"/>
              <w:spacing w:before="65" w:line="217" w:lineRule="exact"/>
              <w:ind w:left="227" w:right="215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Rujie</w:t>
            </w:r>
          </w:p>
        </w:tc>
        <w:tc>
          <w:tcPr>
            <w:tcW w:w="995" w:type="dxa"/>
          </w:tcPr>
          <w:p w14:paraId="63BD516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91EA1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0FD6A5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EF9764E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3F354DA8">
            <w:pPr>
              <w:pStyle w:val="7"/>
              <w:spacing w:before="65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12.375.000</w:t>
            </w:r>
          </w:p>
        </w:tc>
        <w:tc>
          <w:tcPr>
            <w:tcW w:w="1660" w:type="dxa"/>
          </w:tcPr>
          <w:p w14:paraId="47889110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19EF85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187DE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737D865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9DFDAA8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Acces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Point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indor</w:t>
            </w:r>
          </w:p>
        </w:tc>
        <w:tc>
          <w:tcPr>
            <w:tcW w:w="1780" w:type="dxa"/>
          </w:tcPr>
          <w:p w14:paraId="080F699F">
            <w:pPr>
              <w:pStyle w:val="7"/>
              <w:spacing w:before="61" w:line="217" w:lineRule="exact"/>
              <w:ind w:left="227" w:right="215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Rujie</w:t>
            </w:r>
          </w:p>
        </w:tc>
        <w:tc>
          <w:tcPr>
            <w:tcW w:w="995" w:type="dxa"/>
          </w:tcPr>
          <w:p w14:paraId="507FEDD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D4716B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6774A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BD10A6F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64636F1E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4.650.000</w:t>
            </w:r>
          </w:p>
        </w:tc>
        <w:tc>
          <w:tcPr>
            <w:tcW w:w="1660" w:type="dxa"/>
          </w:tcPr>
          <w:p w14:paraId="004F18DC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657714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95949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70F82A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6F8B4E5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Alat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Semprot</w:t>
            </w:r>
          </w:p>
        </w:tc>
        <w:tc>
          <w:tcPr>
            <w:tcW w:w="1780" w:type="dxa"/>
          </w:tcPr>
          <w:p w14:paraId="7251D32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8C68A4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289C32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622FD8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6939C44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28A31AE7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1.500.000</w:t>
            </w:r>
          </w:p>
        </w:tc>
        <w:tc>
          <w:tcPr>
            <w:tcW w:w="1660" w:type="dxa"/>
          </w:tcPr>
          <w:p w14:paraId="703AB214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4F9777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6EB6F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29BDDD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1F51CA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Thermogun</w:t>
            </w:r>
          </w:p>
        </w:tc>
        <w:tc>
          <w:tcPr>
            <w:tcW w:w="1780" w:type="dxa"/>
          </w:tcPr>
          <w:p w14:paraId="009C5E1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61D1AC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D0F42B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787A23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626BE18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135DAAA0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3.200.000</w:t>
            </w:r>
          </w:p>
        </w:tc>
        <w:tc>
          <w:tcPr>
            <w:tcW w:w="1660" w:type="dxa"/>
          </w:tcPr>
          <w:p w14:paraId="0C576DD3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D59665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2EDA4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3F4EC96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0799702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Ember</w:t>
            </w:r>
            <w:r>
              <w:rPr>
                <w:spacing w:val="1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Cuci</w:t>
            </w:r>
            <w:r>
              <w:rPr>
                <w:spacing w:val="19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Tangan</w:t>
            </w:r>
          </w:p>
        </w:tc>
        <w:tc>
          <w:tcPr>
            <w:tcW w:w="1780" w:type="dxa"/>
          </w:tcPr>
          <w:p w14:paraId="2AD5F8D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58837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A613BE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8894F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CDD49A6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4E2D2B5F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2.200.000</w:t>
            </w:r>
          </w:p>
        </w:tc>
        <w:tc>
          <w:tcPr>
            <w:tcW w:w="1660" w:type="dxa"/>
          </w:tcPr>
          <w:p w14:paraId="2E7094A3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FD67B1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4AAC1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77E45F1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6E480AB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Almari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Rak</w:t>
            </w:r>
          </w:p>
        </w:tc>
        <w:tc>
          <w:tcPr>
            <w:tcW w:w="1780" w:type="dxa"/>
          </w:tcPr>
          <w:p w14:paraId="34006E43">
            <w:pPr>
              <w:pStyle w:val="7"/>
              <w:spacing w:before="61" w:line="217" w:lineRule="exact"/>
              <w:ind w:left="231" w:right="215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brother</w:t>
            </w:r>
          </w:p>
        </w:tc>
        <w:tc>
          <w:tcPr>
            <w:tcW w:w="995" w:type="dxa"/>
          </w:tcPr>
          <w:p w14:paraId="705EA0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FC059F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E4CD1B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64979B2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186C12AF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2.800.000</w:t>
            </w:r>
          </w:p>
        </w:tc>
        <w:tc>
          <w:tcPr>
            <w:tcW w:w="1660" w:type="dxa"/>
          </w:tcPr>
          <w:p w14:paraId="0634982B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4BBCED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0C033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5C97D15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E0E29D0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Kursi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Tunggu</w:t>
            </w:r>
          </w:p>
        </w:tc>
        <w:tc>
          <w:tcPr>
            <w:tcW w:w="1780" w:type="dxa"/>
          </w:tcPr>
          <w:p w14:paraId="1AE200A1">
            <w:pPr>
              <w:pStyle w:val="7"/>
              <w:spacing w:before="65" w:line="217" w:lineRule="exact"/>
              <w:ind w:left="231" w:right="215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A380</w:t>
            </w:r>
          </w:p>
        </w:tc>
        <w:tc>
          <w:tcPr>
            <w:tcW w:w="995" w:type="dxa"/>
          </w:tcPr>
          <w:p w14:paraId="11AA40B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DC5E6B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7D2D2F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1D5F58F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0BD9E271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2.700.000</w:t>
            </w:r>
          </w:p>
        </w:tc>
        <w:tc>
          <w:tcPr>
            <w:tcW w:w="1660" w:type="dxa"/>
          </w:tcPr>
          <w:p w14:paraId="59A4DB2D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5BEC93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ADDC4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6CCE32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E90C7B3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Papan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Nama</w:t>
            </w:r>
          </w:p>
        </w:tc>
        <w:tc>
          <w:tcPr>
            <w:tcW w:w="1780" w:type="dxa"/>
          </w:tcPr>
          <w:p w14:paraId="28EB78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C502D0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E422A9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94611A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F9C0E86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22A5ADE0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3.300.000</w:t>
            </w:r>
          </w:p>
        </w:tc>
        <w:tc>
          <w:tcPr>
            <w:tcW w:w="1660" w:type="dxa"/>
          </w:tcPr>
          <w:p w14:paraId="507B6D8F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9CD84D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A0B60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6A706D8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B93930D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Wastafel</w:t>
            </w:r>
          </w:p>
        </w:tc>
        <w:tc>
          <w:tcPr>
            <w:tcW w:w="1780" w:type="dxa"/>
          </w:tcPr>
          <w:p w14:paraId="13C7E77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3387B7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32F326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291D43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871D971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0C9E7D61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2.265.000</w:t>
            </w:r>
          </w:p>
        </w:tc>
        <w:tc>
          <w:tcPr>
            <w:tcW w:w="1660" w:type="dxa"/>
          </w:tcPr>
          <w:p w14:paraId="5B0BDB6B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AD90D2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B448C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40A5208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7B3442A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Hand</w:t>
            </w:r>
            <w:r>
              <w:rPr>
                <w:spacing w:val="1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phone</w:t>
            </w:r>
          </w:p>
        </w:tc>
        <w:tc>
          <w:tcPr>
            <w:tcW w:w="1780" w:type="dxa"/>
          </w:tcPr>
          <w:p w14:paraId="3C68BAE8">
            <w:pPr>
              <w:pStyle w:val="7"/>
              <w:spacing w:before="61" w:line="217" w:lineRule="exact"/>
              <w:ind w:left="231" w:right="215"/>
              <w:jc w:val="center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Samsung</w:t>
            </w:r>
          </w:p>
        </w:tc>
        <w:tc>
          <w:tcPr>
            <w:tcW w:w="995" w:type="dxa"/>
          </w:tcPr>
          <w:p w14:paraId="4523326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77A649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5ADFAB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8D12F71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67D68343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7.200.000</w:t>
            </w:r>
          </w:p>
        </w:tc>
        <w:tc>
          <w:tcPr>
            <w:tcW w:w="1660" w:type="dxa"/>
          </w:tcPr>
          <w:p w14:paraId="3D792A5E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BB2D38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095F8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6FB02D1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D2AACDD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Sound</w:t>
            </w:r>
            <w:r>
              <w:rPr>
                <w:spacing w:val="2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System</w:t>
            </w:r>
          </w:p>
        </w:tc>
        <w:tc>
          <w:tcPr>
            <w:tcW w:w="1780" w:type="dxa"/>
          </w:tcPr>
          <w:p w14:paraId="578E157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7A400E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BB1BCA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D04EF2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DEBA1A7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7A629F37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9.184.000</w:t>
            </w:r>
          </w:p>
        </w:tc>
        <w:tc>
          <w:tcPr>
            <w:tcW w:w="1660" w:type="dxa"/>
          </w:tcPr>
          <w:p w14:paraId="70D8742D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EA5059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2097C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152840B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55DB2E4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Thermogun</w:t>
            </w:r>
            <w:r>
              <w:rPr>
                <w:spacing w:val="2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Stand</w:t>
            </w:r>
          </w:p>
        </w:tc>
        <w:tc>
          <w:tcPr>
            <w:tcW w:w="1780" w:type="dxa"/>
          </w:tcPr>
          <w:p w14:paraId="680FAFA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5326EC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EF0FC1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F0E7A8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5C6D211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6578A8CD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1.150.000</w:t>
            </w:r>
          </w:p>
        </w:tc>
        <w:tc>
          <w:tcPr>
            <w:tcW w:w="1660" w:type="dxa"/>
          </w:tcPr>
          <w:p w14:paraId="2719D4BF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F1E628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B29E7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0A9579C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70A7114">
            <w:pPr>
              <w:pStyle w:val="7"/>
              <w:spacing w:before="65" w:line="217" w:lineRule="exact"/>
              <w:ind w:left="110"/>
              <w:rPr>
                <w:rFonts w:hint="default" w:ascii="Trebuchet MS" w:hAnsi="Trebuchet MS"/>
                <w:sz w:val="20"/>
                <w:lang w:val="en-GB"/>
              </w:rPr>
            </w:pPr>
            <w:r>
              <w:rPr>
                <w:spacing w:val="-4"/>
                <w:w w:val="120"/>
                <w:sz w:val="20"/>
              </w:rPr>
              <w:t>CCT</w:t>
            </w:r>
            <w:r>
              <w:rPr>
                <w:rFonts w:hint="default"/>
                <w:spacing w:val="-4"/>
                <w:w w:val="120"/>
                <w:sz w:val="20"/>
                <w:lang w:val="en-GB"/>
              </w:rPr>
              <w:t>V</w:t>
            </w:r>
          </w:p>
        </w:tc>
        <w:tc>
          <w:tcPr>
            <w:tcW w:w="1780" w:type="dxa"/>
          </w:tcPr>
          <w:p w14:paraId="32EE7A5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CC8D1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7388B0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5E9F6D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950253C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0F4A7E41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1.125.000</w:t>
            </w:r>
          </w:p>
        </w:tc>
        <w:tc>
          <w:tcPr>
            <w:tcW w:w="1660" w:type="dxa"/>
          </w:tcPr>
          <w:p w14:paraId="301F259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15406D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D1E45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7AD2DF8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2120029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Camera</w:t>
            </w:r>
          </w:p>
        </w:tc>
        <w:tc>
          <w:tcPr>
            <w:tcW w:w="1780" w:type="dxa"/>
          </w:tcPr>
          <w:p w14:paraId="667B680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4311FF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800DEC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1199BB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FA434A7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14BC4CBA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6.900.000</w:t>
            </w:r>
          </w:p>
        </w:tc>
        <w:tc>
          <w:tcPr>
            <w:tcW w:w="1660" w:type="dxa"/>
          </w:tcPr>
          <w:p w14:paraId="3106975E">
            <w:pPr>
              <w:pStyle w:val="7"/>
              <w:spacing w:before="61" w:line="217" w:lineRule="exact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833FD4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9797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5B4FDA9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153F1F7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Pompa</w:t>
            </w:r>
            <w:r>
              <w:rPr>
                <w:spacing w:val="1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Sanyo</w:t>
            </w:r>
          </w:p>
        </w:tc>
        <w:tc>
          <w:tcPr>
            <w:tcW w:w="1780" w:type="dxa"/>
          </w:tcPr>
          <w:p w14:paraId="39324D4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F834DA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0398B9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EED314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7A9DD14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6B637F12">
            <w:pPr>
              <w:pStyle w:val="7"/>
              <w:spacing w:before="65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484.000</w:t>
            </w:r>
          </w:p>
        </w:tc>
        <w:tc>
          <w:tcPr>
            <w:tcW w:w="1660" w:type="dxa"/>
          </w:tcPr>
          <w:p w14:paraId="11EEEDB3">
            <w:pPr>
              <w:pStyle w:val="7"/>
              <w:spacing w:before="65" w:line="217" w:lineRule="exact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B5A736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EFEAE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6F973EE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765F437">
            <w:pPr>
              <w:pStyle w:val="7"/>
              <w:spacing w:before="61" w:line="217" w:lineRule="exact"/>
              <w:ind w:left="110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Senter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 xml:space="preserve"> PSN</w:t>
            </w:r>
          </w:p>
        </w:tc>
        <w:tc>
          <w:tcPr>
            <w:tcW w:w="1780" w:type="dxa"/>
          </w:tcPr>
          <w:p w14:paraId="6AC80E4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75B353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257789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E26FA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3243CB7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59CB4A4D">
            <w:pPr>
              <w:pStyle w:val="7"/>
              <w:spacing w:before="61" w:line="217" w:lineRule="exact"/>
              <w:ind w:left="180" w:right="154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2,160,</w:t>
            </w:r>
            <w:r>
              <w:rPr>
                <w:spacing w:val="-2"/>
                <w:w w:val="115"/>
                <w:sz w:val="20"/>
              </w:rPr>
              <w:t>000</w:t>
            </w:r>
          </w:p>
        </w:tc>
        <w:tc>
          <w:tcPr>
            <w:tcW w:w="1660" w:type="dxa"/>
          </w:tcPr>
          <w:p w14:paraId="54162EFD">
            <w:pPr>
              <w:pStyle w:val="7"/>
              <w:spacing w:before="61" w:line="217" w:lineRule="exact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543C32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3D0C1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7FA9A7C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6425721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 Lampu Penerangan Jalan Lingkungan Samiranan</w:t>
            </w:r>
          </w:p>
        </w:tc>
        <w:tc>
          <w:tcPr>
            <w:tcW w:w="1780" w:type="dxa"/>
          </w:tcPr>
          <w:p w14:paraId="758A54CB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1A03D508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7551B8B2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2015CA8B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440" w:type="dxa"/>
          </w:tcPr>
          <w:p w14:paraId="7940D208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2021</w:t>
            </w:r>
          </w:p>
        </w:tc>
        <w:tc>
          <w:tcPr>
            <w:tcW w:w="1900" w:type="dxa"/>
          </w:tcPr>
          <w:p w14:paraId="0CC20E6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107,990,000</w:t>
            </w:r>
          </w:p>
        </w:tc>
        <w:tc>
          <w:tcPr>
            <w:tcW w:w="1660" w:type="dxa"/>
          </w:tcPr>
          <w:p w14:paraId="48D5EE2F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23569F7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15A7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6BE33014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59DA08F2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Kipas Angin Tembok</w:t>
            </w:r>
          </w:p>
        </w:tc>
        <w:tc>
          <w:tcPr>
            <w:tcW w:w="1780" w:type="dxa"/>
          </w:tcPr>
          <w:p w14:paraId="19930AB6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717C3C5F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584DBA46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4BDE8E47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3.05.02.99</w:t>
            </w:r>
          </w:p>
        </w:tc>
        <w:tc>
          <w:tcPr>
            <w:tcW w:w="1440" w:type="dxa"/>
          </w:tcPr>
          <w:p w14:paraId="7458E8D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679F92FA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600,000</w:t>
            </w:r>
          </w:p>
        </w:tc>
        <w:tc>
          <w:tcPr>
            <w:tcW w:w="1660" w:type="dxa"/>
          </w:tcPr>
          <w:p w14:paraId="25B21C31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7DA9E962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26C8B9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05304F34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4110697B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Kipas Angin Berdiri</w:t>
            </w:r>
          </w:p>
        </w:tc>
        <w:tc>
          <w:tcPr>
            <w:tcW w:w="1780" w:type="dxa"/>
          </w:tcPr>
          <w:p w14:paraId="75CD122A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791F1883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1C1F381C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7E71D7DD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3.05.02.99</w:t>
            </w:r>
          </w:p>
        </w:tc>
        <w:tc>
          <w:tcPr>
            <w:tcW w:w="1440" w:type="dxa"/>
          </w:tcPr>
          <w:p w14:paraId="2169936D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4570FFAD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300,000</w:t>
            </w:r>
          </w:p>
        </w:tc>
        <w:tc>
          <w:tcPr>
            <w:tcW w:w="1660" w:type="dxa"/>
          </w:tcPr>
          <w:p w14:paraId="51379E7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2845F9FE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35DCB2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620" w:type="dxa"/>
          </w:tcPr>
          <w:p w14:paraId="2AFB82DB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1B393B7C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Sarana Elektronik Sound</w:t>
            </w:r>
          </w:p>
        </w:tc>
        <w:tc>
          <w:tcPr>
            <w:tcW w:w="1780" w:type="dxa"/>
          </w:tcPr>
          <w:p w14:paraId="0E6A07C2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41ED0DE0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3C148B7C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333BCF2A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3.00.00.00</w:t>
            </w:r>
          </w:p>
        </w:tc>
        <w:tc>
          <w:tcPr>
            <w:tcW w:w="1440" w:type="dxa"/>
          </w:tcPr>
          <w:p w14:paraId="494CA91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774FEAD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730,000</w:t>
            </w:r>
          </w:p>
        </w:tc>
        <w:tc>
          <w:tcPr>
            <w:tcW w:w="1660" w:type="dxa"/>
          </w:tcPr>
          <w:p w14:paraId="1F806FAA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3BE9E8B1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14274E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3DEDCB91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606EB08A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Mesin Pemotong Rumput</w:t>
            </w:r>
          </w:p>
        </w:tc>
        <w:tc>
          <w:tcPr>
            <w:tcW w:w="1780" w:type="dxa"/>
          </w:tcPr>
          <w:p w14:paraId="765F5B2B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55BA7CC6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5F6C3F0F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19F57165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3.05.02.03</w:t>
            </w:r>
          </w:p>
        </w:tc>
        <w:tc>
          <w:tcPr>
            <w:tcW w:w="1440" w:type="dxa"/>
          </w:tcPr>
          <w:p w14:paraId="46FB3862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6BA06B1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3,000,000</w:t>
            </w:r>
          </w:p>
        </w:tc>
        <w:tc>
          <w:tcPr>
            <w:tcW w:w="1660" w:type="dxa"/>
          </w:tcPr>
          <w:p w14:paraId="1946D2C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5D099896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357127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6F9AD807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2C0888AF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Meja Belajar PAUD</w:t>
            </w:r>
          </w:p>
        </w:tc>
        <w:tc>
          <w:tcPr>
            <w:tcW w:w="1780" w:type="dxa"/>
          </w:tcPr>
          <w:p w14:paraId="7B6124FB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059D4A3A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306AC7D5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7C47E94A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3.05.01.99</w:t>
            </w:r>
          </w:p>
        </w:tc>
        <w:tc>
          <w:tcPr>
            <w:tcW w:w="1440" w:type="dxa"/>
          </w:tcPr>
          <w:p w14:paraId="23AAF5B5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316E5E6A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2,400,000</w:t>
            </w:r>
          </w:p>
        </w:tc>
        <w:tc>
          <w:tcPr>
            <w:tcW w:w="1660" w:type="dxa"/>
          </w:tcPr>
          <w:p w14:paraId="4708701D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0F6768DE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1C0D04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7989DBC9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544A0B81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UPS Ruangan Dukuh</w:t>
            </w:r>
          </w:p>
        </w:tc>
        <w:tc>
          <w:tcPr>
            <w:tcW w:w="1780" w:type="dxa"/>
          </w:tcPr>
          <w:p w14:paraId="31FC6E7C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6405CF0F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29E3E674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66F14B80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3.07.02.00</w:t>
            </w:r>
          </w:p>
        </w:tc>
        <w:tc>
          <w:tcPr>
            <w:tcW w:w="1440" w:type="dxa"/>
          </w:tcPr>
          <w:p w14:paraId="7A41D5A4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37C0DAD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2,500,000</w:t>
            </w:r>
          </w:p>
        </w:tc>
        <w:tc>
          <w:tcPr>
            <w:tcW w:w="1660" w:type="dxa"/>
          </w:tcPr>
          <w:p w14:paraId="71D688A6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753CC3FD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3CEB9E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FA5FDAF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74C81BDA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Mesin Jahit Karung</w:t>
            </w:r>
          </w:p>
        </w:tc>
        <w:tc>
          <w:tcPr>
            <w:tcW w:w="1780" w:type="dxa"/>
          </w:tcPr>
          <w:p w14:paraId="634048F8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462C0D29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6C2F293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13D7F505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3.09.02.99</w:t>
            </w:r>
          </w:p>
        </w:tc>
        <w:tc>
          <w:tcPr>
            <w:tcW w:w="1440" w:type="dxa"/>
          </w:tcPr>
          <w:p w14:paraId="0779A7D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6C8D7D9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1,350,000</w:t>
            </w:r>
          </w:p>
        </w:tc>
        <w:tc>
          <w:tcPr>
            <w:tcW w:w="1660" w:type="dxa"/>
          </w:tcPr>
          <w:p w14:paraId="012CCF33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  <w:p w14:paraId="6C88FDE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</w:p>
        </w:tc>
        <w:tc>
          <w:tcPr>
            <w:tcW w:w="1479" w:type="dxa"/>
          </w:tcPr>
          <w:p w14:paraId="08650A2D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73F23D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586F37F2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6A4A1270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Timbangan Digitec</w:t>
            </w:r>
          </w:p>
        </w:tc>
        <w:tc>
          <w:tcPr>
            <w:tcW w:w="1780" w:type="dxa"/>
          </w:tcPr>
          <w:p w14:paraId="6C20E823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52FC5FC6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A0FD463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24ECA16B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3.03.03.05</w:t>
            </w:r>
          </w:p>
        </w:tc>
        <w:tc>
          <w:tcPr>
            <w:tcW w:w="1440" w:type="dxa"/>
          </w:tcPr>
          <w:p w14:paraId="2D720CB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711169C3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2,350,000</w:t>
            </w:r>
          </w:p>
        </w:tc>
        <w:tc>
          <w:tcPr>
            <w:tcW w:w="1660" w:type="dxa"/>
          </w:tcPr>
          <w:p w14:paraId="71C06BF6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7FF6EB83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557E43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7A04549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6EFA46C9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Mesin Pipil Jagung</w:t>
            </w:r>
          </w:p>
        </w:tc>
        <w:tc>
          <w:tcPr>
            <w:tcW w:w="1780" w:type="dxa"/>
          </w:tcPr>
          <w:p w14:paraId="737C9B2D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3C58AA9E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DBD24B1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67499002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3.04.01.00</w:t>
            </w:r>
          </w:p>
        </w:tc>
        <w:tc>
          <w:tcPr>
            <w:tcW w:w="1440" w:type="dxa"/>
          </w:tcPr>
          <w:p w14:paraId="58F76B6F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3C8F4EFE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2,350,000</w:t>
            </w:r>
          </w:p>
        </w:tc>
        <w:tc>
          <w:tcPr>
            <w:tcW w:w="1660" w:type="dxa"/>
          </w:tcPr>
          <w:p w14:paraId="5BB6DCC3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5A185E9F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501156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036F403D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359F91CE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Mesin jahit Bank Sampah</w:t>
            </w:r>
          </w:p>
        </w:tc>
        <w:tc>
          <w:tcPr>
            <w:tcW w:w="1780" w:type="dxa"/>
          </w:tcPr>
          <w:p w14:paraId="2FBF87DD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69E96190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999E95C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1961717B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3.09.02.99</w:t>
            </w:r>
          </w:p>
        </w:tc>
        <w:tc>
          <w:tcPr>
            <w:tcW w:w="1440" w:type="dxa"/>
          </w:tcPr>
          <w:p w14:paraId="035D409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2023</w:t>
            </w:r>
          </w:p>
        </w:tc>
        <w:tc>
          <w:tcPr>
            <w:tcW w:w="1900" w:type="dxa"/>
          </w:tcPr>
          <w:p w14:paraId="3430ABF4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9,900,000</w:t>
            </w:r>
          </w:p>
        </w:tc>
        <w:tc>
          <w:tcPr>
            <w:tcW w:w="1660" w:type="dxa"/>
          </w:tcPr>
          <w:p w14:paraId="0C48D193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3D31CC74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282EB9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20" w:type="dxa"/>
          </w:tcPr>
          <w:p w14:paraId="08BA0C28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6F8BF2DD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</w:t>
            </w:r>
            <w:r>
              <w:rPr>
                <w:rFonts w:hint="default" w:cs="Cambria"/>
                <w:sz w:val="22"/>
                <w:szCs w:val="22"/>
                <w:lang w:val="en-GB"/>
              </w:rPr>
              <w:t>Laptop ( 2 unit)</w:t>
            </w:r>
          </w:p>
        </w:tc>
        <w:tc>
          <w:tcPr>
            <w:tcW w:w="1780" w:type="dxa"/>
          </w:tcPr>
          <w:p w14:paraId="1740AE38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6B4FF1FE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41D8589E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03A3B28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cs="Cambria"/>
                <w:sz w:val="22"/>
                <w:szCs w:val="22"/>
                <w:lang w:val="en-GB"/>
              </w:rPr>
              <w:t>3.07.01.99</w:t>
            </w:r>
          </w:p>
        </w:tc>
        <w:tc>
          <w:tcPr>
            <w:tcW w:w="1440" w:type="dxa"/>
          </w:tcPr>
          <w:p w14:paraId="04EE945E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cs="Cambria"/>
                <w:sz w:val="22"/>
                <w:szCs w:val="22"/>
                <w:lang w:val="en-GB"/>
              </w:rPr>
              <w:t>2023</w:t>
            </w:r>
          </w:p>
        </w:tc>
        <w:tc>
          <w:tcPr>
            <w:tcW w:w="1900" w:type="dxa"/>
          </w:tcPr>
          <w:p w14:paraId="6B30DB7E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cs="Cambria"/>
                <w:sz w:val="22"/>
                <w:szCs w:val="22"/>
                <w:lang w:val="en-GB"/>
              </w:rPr>
              <w:t>17.325.000</w:t>
            </w:r>
          </w:p>
        </w:tc>
        <w:tc>
          <w:tcPr>
            <w:tcW w:w="1660" w:type="dxa"/>
          </w:tcPr>
          <w:p w14:paraId="0D3F4501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688962B4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117BBB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66971D3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1799672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Kipas Angin</w:t>
            </w:r>
          </w:p>
        </w:tc>
        <w:tc>
          <w:tcPr>
            <w:tcW w:w="1780" w:type="dxa"/>
          </w:tcPr>
          <w:p w14:paraId="4EF0F3E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44DD52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413756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C7EF9B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3.05.02.99</w:t>
            </w:r>
          </w:p>
        </w:tc>
        <w:tc>
          <w:tcPr>
            <w:tcW w:w="1440" w:type="dxa"/>
          </w:tcPr>
          <w:p w14:paraId="4169E6EC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2024</w:t>
            </w:r>
          </w:p>
        </w:tc>
        <w:tc>
          <w:tcPr>
            <w:tcW w:w="1900" w:type="dxa"/>
          </w:tcPr>
          <w:p w14:paraId="29891A46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700.000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7657EB37">
            <w:pPr>
              <w:pStyle w:val="7"/>
              <w:ind w:left="0" w:leftChars="0" w:right="0" w:rightChars="0"/>
              <w:jc w:val="center"/>
              <w:rPr>
                <w:rFonts w:hint="default" w:ascii="Cambria" w:hAnsi="Cambria" w:eastAsia="Cambria" w:cs="Cambria"/>
                <w:sz w:val="22"/>
                <w:szCs w:val="22"/>
                <w:lang w:val="en-GB" w:eastAsia="en-US" w:bidi="ar-SA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0CA1D14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AC71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C3D0BB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7B69486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Alat Timbangan BB</w:t>
            </w:r>
          </w:p>
        </w:tc>
        <w:tc>
          <w:tcPr>
            <w:tcW w:w="1780" w:type="dxa"/>
          </w:tcPr>
          <w:p w14:paraId="5AB170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FAACB8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E09E2F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3019266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3.03.03.04</w:t>
            </w:r>
          </w:p>
        </w:tc>
        <w:tc>
          <w:tcPr>
            <w:tcW w:w="1440" w:type="dxa"/>
          </w:tcPr>
          <w:p w14:paraId="1BCC4E85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2024</w:t>
            </w:r>
          </w:p>
        </w:tc>
        <w:tc>
          <w:tcPr>
            <w:tcW w:w="1900" w:type="dxa"/>
          </w:tcPr>
          <w:p w14:paraId="0002240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1.008.000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23B4AB85">
            <w:pPr>
              <w:pStyle w:val="7"/>
              <w:ind w:left="0" w:leftChars="0" w:right="0" w:rightChars="0"/>
              <w:jc w:val="center"/>
              <w:rPr>
                <w:rFonts w:hint="default" w:ascii="Cambria" w:hAnsi="Cambria" w:eastAsia="Cambria" w:cs="Cambria"/>
                <w:sz w:val="22"/>
                <w:szCs w:val="22"/>
                <w:lang w:val="en-GB" w:eastAsia="en-US" w:bidi="ar-SA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4C3CDF5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B5A0B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2FBE20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FB57C8F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Almari Besi </w:t>
            </w:r>
          </w:p>
        </w:tc>
        <w:tc>
          <w:tcPr>
            <w:tcW w:w="1780" w:type="dxa"/>
          </w:tcPr>
          <w:p w14:paraId="46E4B99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52A414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6090A3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3ECEA31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3.05.01.04</w:t>
            </w:r>
          </w:p>
        </w:tc>
        <w:tc>
          <w:tcPr>
            <w:tcW w:w="1440" w:type="dxa"/>
          </w:tcPr>
          <w:p w14:paraId="38EFED9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2024</w:t>
            </w:r>
          </w:p>
        </w:tc>
        <w:tc>
          <w:tcPr>
            <w:tcW w:w="1900" w:type="dxa"/>
          </w:tcPr>
          <w:p w14:paraId="585A853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3.425.000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3158CE0A">
            <w:pPr>
              <w:pStyle w:val="7"/>
              <w:ind w:left="0" w:leftChars="0" w:right="0" w:rightChars="0"/>
              <w:jc w:val="center"/>
              <w:rPr>
                <w:rFonts w:hint="default" w:ascii="Cambria" w:hAnsi="Cambria" w:eastAsia="Cambria" w:cs="Cambria"/>
                <w:sz w:val="22"/>
                <w:szCs w:val="22"/>
                <w:lang w:val="en-GB" w:eastAsia="en-US" w:bidi="ar-SA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7CA251E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CE3E7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76BD00C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AF5DBFA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Filling Kabinet </w:t>
            </w:r>
          </w:p>
        </w:tc>
        <w:tc>
          <w:tcPr>
            <w:tcW w:w="1780" w:type="dxa"/>
          </w:tcPr>
          <w:p w14:paraId="3270BF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BC7313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99ECCE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F749792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3.05.01.04</w:t>
            </w:r>
          </w:p>
        </w:tc>
        <w:tc>
          <w:tcPr>
            <w:tcW w:w="1440" w:type="dxa"/>
          </w:tcPr>
          <w:p w14:paraId="007B1B4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2024</w:t>
            </w:r>
          </w:p>
        </w:tc>
        <w:tc>
          <w:tcPr>
            <w:tcW w:w="1900" w:type="dxa"/>
          </w:tcPr>
          <w:p w14:paraId="3E52B52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2.560.000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0D6C8085">
            <w:pPr>
              <w:pStyle w:val="7"/>
              <w:ind w:left="0" w:leftChars="0" w:right="0" w:rightChars="0"/>
              <w:jc w:val="center"/>
              <w:rPr>
                <w:rFonts w:hint="default" w:ascii="Cambria" w:hAnsi="Cambria" w:eastAsia="Cambria" w:cs="Cambria"/>
                <w:sz w:val="22"/>
                <w:szCs w:val="22"/>
                <w:lang w:val="en-GB" w:eastAsia="en-US" w:bidi="ar-SA"/>
              </w:rPr>
            </w:pPr>
            <w:r>
              <w:rPr>
                <w:rFonts w:hint="default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393CDC1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210D7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0221FA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612BF4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01068A0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408FAB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387F52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644DE3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5A7881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2C247CD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43231F6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499587C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52E74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307F077D">
            <w:pPr>
              <w:pStyle w:val="7"/>
              <w:spacing w:before="28"/>
              <w:ind w:left="16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3</w:t>
            </w:r>
          </w:p>
        </w:tc>
        <w:tc>
          <w:tcPr>
            <w:tcW w:w="3220" w:type="dxa"/>
          </w:tcPr>
          <w:p w14:paraId="4FF2E6DA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Kendaraan</w:t>
            </w:r>
          </w:p>
        </w:tc>
        <w:tc>
          <w:tcPr>
            <w:tcW w:w="1780" w:type="dxa"/>
          </w:tcPr>
          <w:p w14:paraId="3171A94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81DB23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FD5B84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6F5E00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953F7F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1D5091D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2A00ABA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51D1684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39A91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620" w:type="dxa"/>
          </w:tcPr>
          <w:p w14:paraId="7EE81AA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627E472">
            <w:pPr>
              <w:pStyle w:val="7"/>
              <w:spacing w:before="1"/>
              <w:rPr>
                <w:sz w:val="31"/>
              </w:rPr>
            </w:pPr>
          </w:p>
          <w:p w14:paraId="7BB26D58">
            <w:pPr>
              <w:pStyle w:val="7"/>
              <w:spacing w:before="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Sepeda</w:t>
            </w:r>
            <w:r>
              <w:rPr>
                <w:spacing w:val="34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Motor</w:t>
            </w:r>
          </w:p>
        </w:tc>
        <w:tc>
          <w:tcPr>
            <w:tcW w:w="1780" w:type="dxa"/>
          </w:tcPr>
          <w:p w14:paraId="70F55B6C">
            <w:pPr>
              <w:pStyle w:val="7"/>
              <w:spacing w:before="113" w:line="230" w:lineRule="atLeast"/>
              <w:ind w:left="519" w:right="251" w:hanging="160"/>
              <w:rPr>
                <w:sz w:val="20"/>
              </w:rPr>
            </w:pPr>
            <w:r>
              <w:rPr>
                <w:w w:val="115"/>
                <w:sz w:val="20"/>
              </w:rPr>
              <w:t>supra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125, </w:t>
            </w:r>
            <w:r>
              <w:rPr>
                <w:spacing w:val="-2"/>
                <w:w w:val="115"/>
                <w:sz w:val="20"/>
              </w:rPr>
              <w:t>legenda</w:t>
            </w:r>
          </w:p>
        </w:tc>
        <w:tc>
          <w:tcPr>
            <w:tcW w:w="995" w:type="dxa"/>
          </w:tcPr>
          <w:p w14:paraId="176D9DB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EBF042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5A8DAB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57DAF5E">
            <w:pPr>
              <w:pStyle w:val="7"/>
              <w:spacing w:before="181"/>
              <w:ind w:left="126" w:right="100"/>
              <w:jc w:val="center"/>
              <w:rPr>
                <w:sz w:val="20"/>
              </w:rPr>
            </w:pPr>
            <w:r>
              <w:rPr>
                <w:w w:val="115"/>
                <w:sz w:val="20"/>
              </w:rPr>
              <w:t>2002,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2016</w:t>
            </w:r>
          </w:p>
        </w:tc>
        <w:tc>
          <w:tcPr>
            <w:tcW w:w="1900" w:type="dxa"/>
          </w:tcPr>
          <w:p w14:paraId="7AEEAD8F">
            <w:pPr>
              <w:pStyle w:val="7"/>
              <w:spacing w:before="1"/>
              <w:rPr>
                <w:sz w:val="31"/>
              </w:rPr>
            </w:pPr>
          </w:p>
          <w:p w14:paraId="54F00779">
            <w:pPr>
              <w:pStyle w:val="7"/>
              <w:spacing w:before="1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15.000.000</w:t>
            </w:r>
          </w:p>
        </w:tc>
        <w:tc>
          <w:tcPr>
            <w:tcW w:w="1660" w:type="dxa"/>
          </w:tcPr>
          <w:p w14:paraId="28B33B8B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511C1C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79C4D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65E3212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3E3274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3C2A9B3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48C385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0903FD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97D9DC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84D15D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3941434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6069A45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6F76638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49C6C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78EDBFB">
            <w:pPr>
              <w:pStyle w:val="7"/>
              <w:spacing w:before="33"/>
              <w:ind w:left="16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4</w:t>
            </w:r>
          </w:p>
        </w:tc>
        <w:tc>
          <w:tcPr>
            <w:tcW w:w="3220" w:type="dxa"/>
          </w:tcPr>
          <w:p w14:paraId="1A97B795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Gedung</w:t>
            </w:r>
            <w:r>
              <w:rPr>
                <w:spacing w:val="2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</w:t>
            </w:r>
            <w:r>
              <w:rPr>
                <w:spacing w:val="20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Bangunan</w:t>
            </w:r>
          </w:p>
        </w:tc>
        <w:tc>
          <w:tcPr>
            <w:tcW w:w="1780" w:type="dxa"/>
          </w:tcPr>
          <w:p w14:paraId="15FE0A7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194A32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E99B1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41DE6E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2D65BE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13F527B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7010499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6443684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EB57D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0BEFF4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F62967C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Gedung Serba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Guna</w:t>
            </w:r>
          </w:p>
        </w:tc>
        <w:tc>
          <w:tcPr>
            <w:tcW w:w="1780" w:type="dxa"/>
          </w:tcPr>
          <w:p w14:paraId="24EC7B1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4C7685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7F8535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4A49B7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F5BD2E3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2015</w:t>
            </w:r>
          </w:p>
        </w:tc>
        <w:tc>
          <w:tcPr>
            <w:tcW w:w="1900" w:type="dxa"/>
          </w:tcPr>
          <w:p w14:paraId="4D2081DB">
            <w:pPr>
              <w:pStyle w:val="7"/>
              <w:spacing w:before="61" w:line="217" w:lineRule="exact"/>
              <w:ind w:left="175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1.200.000.000</w:t>
            </w:r>
          </w:p>
        </w:tc>
        <w:tc>
          <w:tcPr>
            <w:tcW w:w="1660" w:type="dxa"/>
          </w:tcPr>
          <w:p w14:paraId="7845435E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5B66B3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DEF9B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6BF23F2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5A40EC2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Mushola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Kal</w:t>
            </w:r>
          </w:p>
        </w:tc>
        <w:tc>
          <w:tcPr>
            <w:tcW w:w="1780" w:type="dxa"/>
          </w:tcPr>
          <w:p w14:paraId="461C185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2972E3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A2D2CA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B04A61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F3C0C15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2015</w:t>
            </w:r>
          </w:p>
        </w:tc>
        <w:tc>
          <w:tcPr>
            <w:tcW w:w="1900" w:type="dxa"/>
          </w:tcPr>
          <w:p w14:paraId="144F94B1">
            <w:pPr>
              <w:pStyle w:val="7"/>
              <w:spacing w:before="65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200.000.000</w:t>
            </w:r>
          </w:p>
        </w:tc>
        <w:tc>
          <w:tcPr>
            <w:tcW w:w="1660" w:type="dxa"/>
          </w:tcPr>
          <w:p w14:paraId="46A452BC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C2582F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6CCC0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56893CE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C2EF4CE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Kantor</w:t>
            </w:r>
            <w:r>
              <w:rPr>
                <w:spacing w:val="2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Kal</w:t>
            </w:r>
          </w:p>
        </w:tc>
        <w:tc>
          <w:tcPr>
            <w:tcW w:w="1780" w:type="dxa"/>
          </w:tcPr>
          <w:p w14:paraId="7666871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E1C946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598465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150E63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FEBC126">
            <w:pPr>
              <w:pStyle w:val="7"/>
              <w:spacing w:before="29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2013</w:t>
            </w:r>
          </w:p>
        </w:tc>
        <w:tc>
          <w:tcPr>
            <w:tcW w:w="1900" w:type="dxa"/>
          </w:tcPr>
          <w:p w14:paraId="1840AF91">
            <w:pPr>
              <w:pStyle w:val="7"/>
              <w:spacing w:before="61" w:line="217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800.000.000</w:t>
            </w:r>
          </w:p>
        </w:tc>
        <w:tc>
          <w:tcPr>
            <w:tcW w:w="1660" w:type="dxa"/>
          </w:tcPr>
          <w:p w14:paraId="363D1553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B7497E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16E7A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78BAFBF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0826F2B">
            <w:pPr>
              <w:pStyle w:val="7"/>
              <w:spacing w:before="65" w:line="213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Gedung</w:t>
            </w:r>
            <w:r>
              <w:rPr>
                <w:spacing w:val="26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PKK</w:t>
            </w:r>
          </w:p>
        </w:tc>
        <w:tc>
          <w:tcPr>
            <w:tcW w:w="1780" w:type="dxa"/>
          </w:tcPr>
          <w:p w14:paraId="1E90DD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52B84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4C08D3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15CA6E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EE34BB6">
            <w:pPr>
              <w:pStyle w:val="7"/>
              <w:spacing w:before="33"/>
              <w:ind w:left="126" w:right="101"/>
              <w:jc w:val="center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2002</w:t>
            </w:r>
          </w:p>
        </w:tc>
        <w:tc>
          <w:tcPr>
            <w:tcW w:w="1900" w:type="dxa"/>
          </w:tcPr>
          <w:p w14:paraId="108F6F0D">
            <w:pPr>
              <w:pStyle w:val="7"/>
              <w:spacing w:before="65" w:line="213" w:lineRule="exact"/>
              <w:ind w:left="179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200.000.000</w:t>
            </w:r>
          </w:p>
        </w:tc>
        <w:tc>
          <w:tcPr>
            <w:tcW w:w="1660" w:type="dxa"/>
          </w:tcPr>
          <w:p w14:paraId="09900F83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9993C3E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7697A741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1215" w:left="740" w:header="720" w:footer="720" w:gutter="0"/>
          <w:cols w:space="720" w:num="1"/>
        </w:sectPr>
      </w:pPr>
    </w:p>
    <w:tbl>
      <w:tblPr>
        <w:tblStyle w:val="3"/>
        <w:tblW w:w="0" w:type="auto"/>
        <w:tblInd w:w="40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220"/>
        <w:gridCol w:w="1780"/>
        <w:gridCol w:w="995"/>
        <w:gridCol w:w="1163"/>
        <w:gridCol w:w="1359"/>
        <w:gridCol w:w="1440"/>
        <w:gridCol w:w="1900"/>
        <w:gridCol w:w="1660"/>
        <w:gridCol w:w="1479"/>
      </w:tblGrid>
      <w:tr w14:paraId="40A411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20" w:type="dxa"/>
            <w:tcBorders>
              <w:top w:val="nil"/>
            </w:tcBorders>
          </w:tcPr>
          <w:p w14:paraId="724FB1A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  <w:tcBorders>
              <w:top w:val="nil"/>
            </w:tcBorders>
          </w:tcPr>
          <w:p w14:paraId="2EEE5F5D">
            <w:pPr>
              <w:pStyle w:val="7"/>
              <w:spacing w:before="10"/>
              <w:rPr>
                <w:sz w:val="30"/>
              </w:rPr>
            </w:pPr>
          </w:p>
          <w:p w14:paraId="1A8F392C">
            <w:pPr>
              <w:pStyle w:val="7"/>
              <w:spacing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Kios</w:t>
            </w:r>
            <w:r>
              <w:rPr>
                <w:spacing w:val="-1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Kal</w:t>
            </w:r>
          </w:p>
        </w:tc>
        <w:tc>
          <w:tcPr>
            <w:tcW w:w="1780" w:type="dxa"/>
            <w:tcBorders>
              <w:top w:val="nil"/>
            </w:tcBorders>
          </w:tcPr>
          <w:p w14:paraId="6662D24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</w:tcBorders>
          </w:tcPr>
          <w:p w14:paraId="5DB178F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14:paraId="0608E7A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  <w:tcBorders>
              <w:top w:val="nil"/>
            </w:tcBorders>
          </w:tcPr>
          <w:p w14:paraId="58320FC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3B70749F">
            <w:pPr>
              <w:pStyle w:val="7"/>
              <w:spacing w:before="61"/>
              <w:ind w:left="126" w:right="100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  <w:r>
              <w:rPr>
                <w:rFonts w:hint="default" w:ascii="Cambria" w:hAnsi="Cambria" w:cs="Cambria"/>
                <w:spacing w:val="-2"/>
                <w:w w:val="115"/>
                <w:sz w:val="22"/>
                <w:szCs w:val="22"/>
              </w:rPr>
              <w:t>2015,</w:t>
            </w:r>
          </w:p>
          <w:p w14:paraId="1A4287A3">
            <w:pPr>
              <w:pStyle w:val="7"/>
              <w:spacing w:before="2"/>
              <w:ind w:left="126" w:right="100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  <w:r>
              <w:rPr>
                <w:rFonts w:hint="default" w:ascii="Cambria" w:hAnsi="Cambria" w:cs="Cambria"/>
                <w:spacing w:val="-2"/>
                <w:w w:val="115"/>
                <w:sz w:val="22"/>
                <w:szCs w:val="22"/>
              </w:rPr>
              <w:t>2017,2020</w:t>
            </w:r>
          </w:p>
        </w:tc>
        <w:tc>
          <w:tcPr>
            <w:tcW w:w="1900" w:type="dxa"/>
            <w:tcBorders>
              <w:top w:val="nil"/>
            </w:tcBorders>
          </w:tcPr>
          <w:p w14:paraId="278B8567">
            <w:pPr>
              <w:pStyle w:val="7"/>
              <w:spacing w:before="10"/>
              <w:rPr>
                <w:sz w:val="30"/>
              </w:rPr>
            </w:pPr>
          </w:p>
          <w:p w14:paraId="2E6F7705">
            <w:pPr>
              <w:pStyle w:val="7"/>
              <w:spacing w:line="217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120.777.400</w:t>
            </w:r>
          </w:p>
        </w:tc>
        <w:tc>
          <w:tcPr>
            <w:tcW w:w="1660" w:type="dxa"/>
            <w:tcBorders>
              <w:top w:val="nil"/>
            </w:tcBorders>
          </w:tcPr>
          <w:p w14:paraId="1F9091BA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  <w:tcBorders>
              <w:top w:val="nil"/>
            </w:tcBorders>
          </w:tcPr>
          <w:p w14:paraId="44E48C1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36146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5F1D5F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03CEC2B">
            <w:pPr>
              <w:pStyle w:val="7"/>
              <w:ind w:left="110" w:hanging="110" w:hangingChars="50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 Gedung Kantor Pelayanan Kalurahan</w:t>
            </w:r>
          </w:p>
        </w:tc>
        <w:tc>
          <w:tcPr>
            <w:tcW w:w="1780" w:type="dxa"/>
          </w:tcPr>
          <w:p w14:paraId="2DEFFBEF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722B44C5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48A52311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731BBA03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440" w:type="dxa"/>
          </w:tcPr>
          <w:p w14:paraId="2B3CA69E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2021</w:t>
            </w:r>
            <w:r>
              <w:rPr>
                <w:rFonts w:hint="default" w:cs="Cambria"/>
                <w:sz w:val="22"/>
                <w:szCs w:val="22"/>
                <w:lang w:val="en-GB"/>
              </w:rPr>
              <w:t>,2022,2023,2024</w:t>
            </w:r>
          </w:p>
        </w:tc>
        <w:tc>
          <w:tcPr>
            <w:tcW w:w="1900" w:type="dxa"/>
          </w:tcPr>
          <w:p w14:paraId="63A2483B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327,510,850</w:t>
            </w:r>
          </w:p>
        </w:tc>
        <w:tc>
          <w:tcPr>
            <w:tcW w:w="1660" w:type="dxa"/>
          </w:tcPr>
          <w:p w14:paraId="6C3D7765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064C805B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4F4099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0FC9AD2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0ABC377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 Gedung Pos Kesehatan Desa</w:t>
            </w:r>
          </w:p>
        </w:tc>
        <w:tc>
          <w:tcPr>
            <w:tcW w:w="1780" w:type="dxa"/>
          </w:tcPr>
          <w:p w14:paraId="458BC819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292AE0AE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5C5103D2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1F4A26F5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440" w:type="dxa"/>
          </w:tcPr>
          <w:p w14:paraId="456D3AFE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2018</w:t>
            </w:r>
          </w:p>
        </w:tc>
        <w:tc>
          <w:tcPr>
            <w:tcW w:w="1900" w:type="dxa"/>
          </w:tcPr>
          <w:p w14:paraId="3F78E79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56,424,000</w:t>
            </w:r>
          </w:p>
        </w:tc>
        <w:tc>
          <w:tcPr>
            <w:tcW w:w="1660" w:type="dxa"/>
          </w:tcPr>
          <w:p w14:paraId="553AC7CE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7BD25070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0E7AF5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272FBCD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50673D8">
            <w:pPr>
              <w:pStyle w:val="7"/>
              <w:ind w:left="110" w:hanging="110" w:hangingChars="50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 Pembangunan Papan Keistimewaan</w:t>
            </w:r>
          </w:p>
        </w:tc>
        <w:tc>
          <w:tcPr>
            <w:tcW w:w="1780" w:type="dxa"/>
          </w:tcPr>
          <w:p w14:paraId="4C30CAEF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461DC6C6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15BB91A2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778D7E0D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440" w:type="dxa"/>
          </w:tcPr>
          <w:p w14:paraId="4DC4582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74CAB2C4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63,000,000</w:t>
            </w:r>
          </w:p>
        </w:tc>
        <w:tc>
          <w:tcPr>
            <w:tcW w:w="1660" w:type="dxa"/>
          </w:tcPr>
          <w:p w14:paraId="6EEF3436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685F4601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71A7DA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EC7680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F0ABCF0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 Pengecetan Gedung PAUD</w:t>
            </w:r>
          </w:p>
        </w:tc>
        <w:tc>
          <w:tcPr>
            <w:tcW w:w="1780" w:type="dxa"/>
          </w:tcPr>
          <w:p w14:paraId="62F37B54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5AC3453A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FA47A85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57BAD3E0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440" w:type="dxa"/>
          </w:tcPr>
          <w:p w14:paraId="527A9FE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3B4EC3D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3,792,000</w:t>
            </w:r>
          </w:p>
        </w:tc>
        <w:tc>
          <w:tcPr>
            <w:tcW w:w="1660" w:type="dxa"/>
          </w:tcPr>
          <w:p w14:paraId="445FF178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07D29B09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5A468A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333936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2618028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 Pagar Halaman</w:t>
            </w:r>
          </w:p>
        </w:tc>
        <w:tc>
          <w:tcPr>
            <w:tcW w:w="1780" w:type="dxa"/>
          </w:tcPr>
          <w:p w14:paraId="42712D22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63F06156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7E688880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3E89BF3E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440" w:type="dxa"/>
          </w:tcPr>
          <w:p w14:paraId="48E1EBE5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54D288F8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53,121,000</w:t>
            </w:r>
          </w:p>
        </w:tc>
        <w:tc>
          <w:tcPr>
            <w:tcW w:w="1660" w:type="dxa"/>
          </w:tcPr>
          <w:p w14:paraId="475BB739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6C1DBA24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7B4076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6C5B522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11912E9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 Brak Bokasi</w:t>
            </w:r>
          </w:p>
        </w:tc>
        <w:tc>
          <w:tcPr>
            <w:tcW w:w="1780" w:type="dxa"/>
          </w:tcPr>
          <w:p w14:paraId="0A045050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585046AD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1753F3B0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1996A98C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440" w:type="dxa"/>
          </w:tcPr>
          <w:p w14:paraId="4AEC3B46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19784B34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19,641,000</w:t>
            </w:r>
          </w:p>
        </w:tc>
        <w:tc>
          <w:tcPr>
            <w:tcW w:w="1660" w:type="dxa"/>
          </w:tcPr>
          <w:p w14:paraId="135157B8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3B21F398">
            <w:pPr>
              <w:pStyle w:val="7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711D79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2D36236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115EDA5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  Kanopi PAUD</w:t>
            </w:r>
          </w:p>
        </w:tc>
        <w:tc>
          <w:tcPr>
            <w:tcW w:w="1780" w:type="dxa"/>
          </w:tcPr>
          <w:p w14:paraId="4312DA7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E1A9D9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CE6929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407C33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B41EF54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56B90B01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4,550,000</w:t>
            </w:r>
          </w:p>
        </w:tc>
        <w:tc>
          <w:tcPr>
            <w:tcW w:w="1660" w:type="dxa"/>
          </w:tcPr>
          <w:p w14:paraId="0B383B05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1859874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A1777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6A7B5B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79550D4">
            <w:pPr>
              <w:pStyle w:val="7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 xml:space="preserve"> Gedung PAUD</w:t>
            </w:r>
          </w:p>
        </w:tc>
        <w:tc>
          <w:tcPr>
            <w:tcW w:w="1780" w:type="dxa"/>
          </w:tcPr>
          <w:p w14:paraId="7FDCCDF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D8A62E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C349D5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1F700E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3B62F33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2013</w:t>
            </w:r>
          </w:p>
        </w:tc>
        <w:tc>
          <w:tcPr>
            <w:tcW w:w="1900" w:type="dxa"/>
          </w:tcPr>
          <w:p w14:paraId="29CFE33F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100,000,000</w:t>
            </w:r>
          </w:p>
        </w:tc>
        <w:tc>
          <w:tcPr>
            <w:tcW w:w="1660" w:type="dxa"/>
          </w:tcPr>
          <w:p w14:paraId="48525D4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019C5A5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098C0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620" w:type="dxa"/>
          </w:tcPr>
          <w:p w14:paraId="75AC620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FC01D8E">
            <w:pPr>
              <w:pStyle w:val="7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 xml:space="preserve"> </w:t>
            </w: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Pengecetan Gedung Serba Guna dan Plafon Kuncungan Gedung</w:t>
            </w:r>
          </w:p>
        </w:tc>
        <w:tc>
          <w:tcPr>
            <w:tcW w:w="1780" w:type="dxa"/>
          </w:tcPr>
          <w:p w14:paraId="31EFF886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995" w:type="dxa"/>
          </w:tcPr>
          <w:p w14:paraId="3DA11703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163" w:type="dxa"/>
          </w:tcPr>
          <w:p w14:paraId="62D8DA08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359" w:type="dxa"/>
          </w:tcPr>
          <w:p w14:paraId="38579F71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440" w:type="dxa"/>
          </w:tcPr>
          <w:p w14:paraId="05EE3FD3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2024</w:t>
            </w:r>
          </w:p>
        </w:tc>
        <w:tc>
          <w:tcPr>
            <w:tcW w:w="1900" w:type="dxa"/>
          </w:tcPr>
          <w:p w14:paraId="45B2FDF2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660" w:type="dxa"/>
          </w:tcPr>
          <w:p w14:paraId="6C5CCBB9">
            <w:pPr>
              <w:pStyle w:val="7"/>
              <w:rPr>
                <w:rFonts w:hint="default" w:ascii="Times New Roman"/>
                <w:sz w:val="20"/>
                <w:lang w:val="en-GB"/>
              </w:rPr>
            </w:pPr>
            <w:r>
              <w:rPr>
                <w:rFonts w:hint="default" w:ascii="Times New Roman"/>
                <w:sz w:val="20"/>
                <w:lang w:val="en-GB"/>
              </w:rPr>
              <w:t xml:space="preserve">            Baik</w:t>
            </w:r>
          </w:p>
        </w:tc>
        <w:tc>
          <w:tcPr>
            <w:tcW w:w="1479" w:type="dxa"/>
          </w:tcPr>
          <w:p w14:paraId="4AC9D41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413D4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3E12C1B">
            <w:pPr>
              <w:pStyle w:val="7"/>
              <w:spacing w:before="29"/>
              <w:ind w:left="16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5</w:t>
            </w:r>
          </w:p>
        </w:tc>
        <w:tc>
          <w:tcPr>
            <w:tcW w:w="3220" w:type="dxa"/>
          </w:tcPr>
          <w:p w14:paraId="5A355F85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30"/>
                <w:sz w:val="20"/>
              </w:rPr>
              <w:t>Jalan</w:t>
            </w:r>
          </w:p>
        </w:tc>
        <w:tc>
          <w:tcPr>
            <w:tcW w:w="1780" w:type="dxa"/>
          </w:tcPr>
          <w:p w14:paraId="13DAF59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C225FC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0D19EF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2700C3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C28763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025FCCF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5F4CA4A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527B34C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D1F8B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EAF06C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900E10B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jalan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Koar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dk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VI-</w:t>
            </w:r>
            <w:r>
              <w:rPr>
                <w:spacing w:val="-5"/>
                <w:w w:val="115"/>
                <w:sz w:val="20"/>
              </w:rPr>
              <w:t>VII</w:t>
            </w:r>
          </w:p>
        </w:tc>
        <w:tc>
          <w:tcPr>
            <w:tcW w:w="1780" w:type="dxa"/>
          </w:tcPr>
          <w:p w14:paraId="77780DF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775665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C268C2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A746F0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02F8238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6163AE23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33.391.500</w:t>
            </w:r>
          </w:p>
        </w:tc>
        <w:tc>
          <w:tcPr>
            <w:tcW w:w="1660" w:type="dxa"/>
          </w:tcPr>
          <w:p w14:paraId="6E33763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F3D38C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14A0C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386A498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D78B70F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Jalan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sorogenen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12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07</w:t>
            </w:r>
          </w:p>
        </w:tc>
        <w:tc>
          <w:tcPr>
            <w:tcW w:w="1780" w:type="dxa"/>
          </w:tcPr>
          <w:p w14:paraId="493A85A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DAF5D2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CEDAA1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9EE21C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8E30BC3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15014A3A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38.013.200</w:t>
            </w:r>
          </w:p>
        </w:tc>
        <w:tc>
          <w:tcPr>
            <w:tcW w:w="1660" w:type="dxa"/>
          </w:tcPr>
          <w:p w14:paraId="01BBEBC7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3D5DD9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817D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5A984D3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9051420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nampan</w:t>
            </w:r>
            <w:r>
              <w:rPr>
                <w:spacing w:val="1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11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23</w:t>
            </w:r>
          </w:p>
        </w:tc>
        <w:tc>
          <w:tcPr>
            <w:tcW w:w="1780" w:type="dxa"/>
          </w:tcPr>
          <w:p w14:paraId="15B58D6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F35D39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47CF52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9BCE8D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C398628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033C27FC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59.306.300</w:t>
            </w:r>
          </w:p>
        </w:tc>
        <w:tc>
          <w:tcPr>
            <w:tcW w:w="1660" w:type="dxa"/>
          </w:tcPr>
          <w:p w14:paraId="2FF9D33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BBD431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28EA0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089D03E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BD5F77C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jalan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Barongan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12-</w:t>
            </w:r>
            <w:r>
              <w:rPr>
                <w:spacing w:val="-5"/>
                <w:w w:val="115"/>
                <w:sz w:val="20"/>
              </w:rPr>
              <w:t>13</w:t>
            </w:r>
          </w:p>
        </w:tc>
        <w:tc>
          <w:tcPr>
            <w:tcW w:w="1780" w:type="dxa"/>
          </w:tcPr>
          <w:p w14:paraId="1125C18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C40C23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A3022C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7B57AB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4248ABF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1EA6C7FD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45.186.500</w:t>
            </w:r>
          </w:p>
        </w:tc>
        <w:tc>
          <w:tcPr>
            <w:tcW w:w="1660" w:type="dxa"/>
          </w:tcPr>
          <w:p w14:paraId="42D5BA67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FBDAC8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37EC8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57047F4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D2898D8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1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jalan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Bagongan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11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15</w:t>
            </w:r>
          </w:p>
        </w:tc>
        <w:tc>
          <w:tcPr>
            <w:tcW w:w="1780" w:type="dxa"/>
          </w:tcPr>
          <w:p w14:paraId="2BABFF9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5DEA36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4268D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E0C3A0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2220923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2AB926E1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30.362.300</w:t>
            </w:r>
          </w:p>
        </w:tc>
        <w:tc>
          <w:tcPr>
            <w:tcW w:w="1660" w:type="dxa"/>
          </w:tcPr>
          <w:p w14:paraId="1865F73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9C3678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503AA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639434D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C71830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Pandowan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03</w:t>
            </w:r>
          </w:p>
        </w:tc>
        <w:tc>
          <w:tcPr>
            <w:tcW w:w="1780" w:type="dxa"/>
          </w:tcPr>
          <w:p w14:paraId="1C92A5C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F956F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15CE83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4F079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61BC2B6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00B88757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35.772.800</w:t>
            </w:r>
          </w:p>
        </w:tc>
        <w:tc>
          <w:tcPr>
            <w:tcW w:w="1660" w:type="dxa"/>
          </w:tcPr>
          <w:p w14:paraId="26390EE6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4CBE44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EA9C9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3B7BB2B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115B595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1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Gandu</w:t>
            </w:r>
            <w:r>
              <w:rPr>
                <w:spacing w:val="2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20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22</w:t>
            </w:r>
          </w:p>
        </w:tc>
        <w:tc>
          <w:tcPr>
            <w:tcW w:w="1780" w:type="dxa"/>
          </w:tcPr>
          <w:p w14:paraId="3E76C66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58C1B7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C8F4D4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A2625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D6E0A02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634A2E01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39.191.500</w:t>
            </w:r>
          </w:p>
        </w:tc>
        <w:tc>
          <w:tcPr>
            <w:tcW w:w="1660" w:type="dxa"/>
          </w:tcPr>
          <w:p w14:paraId="20CBBC2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C153D3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D1528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7BE045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0DC124D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Koar</w:t>
            </w:r>
            <w:r>
              <w:rPr>
                <w:spacing w:val="1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Dk</w:t>
            </w:r>
            <w:r>
              <w:rPr>
                <w:spacing w:val="1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I</w:t>
            </w:r>
            <w:r>
              <w:rPr>
                <w:spacing w:val="1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</w:t>
            </w:r>
            <w:r>
              <w:rPr>
                <w:spacing w:val="11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II</w:t>
            </w:r>
          </w:p>
        </w:tc>
        <w:tc>
          <w:tcPr>
            <w:tcW w:w="1780" w:type="dxa"/>
          </w:tcPr>
          <w:p w14:paraId="7B79171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567341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B5D1C6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A56132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72F61A4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6157951B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40.426.200</w:t>
            </w:r>
          </w:p>
        </w:tc>
        <w:tc>
          <w:tcPr>
            <w:tcW w:w="1660" w:type="dxa"/>
          </w:tcPr>
          <w:p w14:paraId="71FA71CA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D4B994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18E6D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61A50D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F8FCCB5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5</w:t>
            </w:r>
            <w:r>
              <w:rPr>
                <w:spacing w:val="2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Sorogenen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spacing w:val="-10"/>
                <w:w w:val="110"/>
                <w:sz w:val="20"/>
              </w:rPr>
              <w:t>1</w:t>
            </w:r>
          </w:p>
        </w:tc>
        <w:tc>
          <w:tcPr>
            <w:tcW w:w="1780" w:type="dxa"/>
          </w:tcPr>
          <w:p w14:paraId="450E2B4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F58790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B054C7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0DC0E8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3E327EA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76841228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13.749.650</w:t>
            </w:r>
          </w:p>
        </w:tc>
        <w:tc>
          <w:tcPr>
            <w:tcW w:w="1660" w:type="dxa"/>
          </w:tcPr>
          <w:p w14:paraId="51AC4ECD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83D461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82F2D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0E60D4D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AB08F2F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9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Sorogenen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spacing w:val="-10"/>
                <w:w w:val="110"/>
                <w:sz w:val="20"/>
              </w:rPr>
              <w:t>1</w:t>
            </w:r>
          </w:p>
        </w:tc>
        <w:tc>
          <w:tcPr>
            <w:tcW w:w="1780" w:type="dxa"/>
          </w:tcPr>
          <w:p w14:paraId="73AB42D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F96EBB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CDEDEB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13144C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22BE649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77E36C49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69.375.600</w:t>
            </w:r>
          </w:p>
        </w:tc>
        <w:tc>
          <w:tcPr>
            <w:tcW w:w="1660" w:type="dxa"/>
          </w:tcPr>
          <w:p w14:paraId="0393CFC3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FC4BA9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C7067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40D4835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991BA92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10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Sorogenen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spacing w:val="-10"/>
                <w:w w:val="110"/>
                <w:sz w:val="20"/>
              </w:rPr>
              <w:t>1</w:t>
            </w:r>
          </w:p>
        </w:tc>
        <w:tc>
          <w:tcPr>
            <w:tcW w:w="1780" w:type="dxa"/>
          </w:tcPr>
          <w:p w14:paraId="090BA94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39EED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5DBD19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E8DA22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69459F4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1E5E0152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33.759.950</w:t>
            </w:r>
          </w:p>
        </w:tc>
        <w:tc>
          <w:tcPr>
            <w:tcW w:w="1660" w:type="dxa"/>
          </w:tcPr>
          <w:p w14:paraId="11C3FD49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6935DD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03D71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04780A0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64431BA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14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Barongan</w:t>
            </w:r>
          </w:p>
        </w:tc>
        <w:tc>
          <w:tcPr>
            <w:tcW w:w="1780" w:type="dxa"/>
          </w:tcPr>
          <w:p w14:paraId="0606DF6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DD88AB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D63F50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54694B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39C0CD8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753E34B0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25.052.750</w:t>
            </w:r>
          </w:p>
        </w:tc>
        <w:tc>
          <w:tcPr>
            <w:tcW w:w="1660" w:type="dxa"/>
          </w:tcPr>
          <w:p w14:paraId="3E051AAA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8BD1F6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EC87B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44679AB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80A728B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13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Barongan</w:t>
            </w:r>
          </w:p>
        </w:tc>
        <w:tc>
          <w:tcPr>
            <w:tcW w:w="1780" w:type="dxa"/>
          </w:tcPr>
          <w:p w14:paraId="6E7ACF8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51EDD0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3CE71B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AFB9F0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A109CFD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6E8E9528">
            <w:pPr>
              <w:pStyle w:val="7"/>
              <w:spacing w:before="65" w:line="217" w:lineRule="exact"/>
              <w:ind w:left="45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7.753.500</w:t>
            </w:r>
          </w:p>
        </w:tc>
        <w:tc>
          <w:tcPr>
            <w:tcW w:w="1660" w:type="dxa"/>
          </w:tcPr>
          <w:p w14:paraId="718067A6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E4E7BF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970D7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74BE2D1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237FE15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17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Bagongan</w:t>
            </w:r>
          </w:p>
        </w:tc>
        <w:tc>
          <w:tcPr>
            <w:tcW w:w="1780" w:type="dxa"/>
          </w:tcPr>
          <w:p w14:paraId="0FE67E8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1F2B16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D439BE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F1D06F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E459BCF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7D3EB361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24.720.900</w:t>
            </w:r>
          </w:p>
        </w:tc>
        <w:tc>
          <w:tcPr>
            <w:tcW w:w="1660" w:type="dxa"/>
          </w:tcPr>
          <w:p w14:paraId="4853BE16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F6FF1A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4A0C8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418C9A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3DCDED2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19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Gandu</w:t>
            </w:r>
          </w:p>
        </w:tc>
        <w:tc>
          <w:tcPr>
            <w:tcW w:w="1780" w:type="dxa"/>
          </w:tcPr>
          <w:p w14:paraId="48FB841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D8985C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346D69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37527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2243835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5A01671B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19.728.150</w:t>
            </w:r>
          </w:p>
        </w:tc>
        <w:tc>
          <w:tcPr>
            <w:tcW w:w="1660" w:type="dxa"/>
          </w:tcPr>
          <w:p w14:paraId="24DEB3EC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9DD5A9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591DF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15EE68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47CB3BB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25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Nampan</w:t>
            </w:r>
          </w:p>
        </w:tc>
        <w:tc>
          <w:tcPr>
            <w:tcW w:w="1780" w:type="dxa"/>
          </w:tcPr>
          <w:p w14:paraId="0DB183F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98ABE7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CE7463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38B4E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BAABBC0">
            <w:pPr>
              <w:pStyle w:val="7"/>
              <w:spacing w:before="28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19BBECD1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50.319.850</w:t>
            </w:r>
          </w:p>
        </w:tc>
        <w:tc>
          <w:tcPr>
            <w:tcW w:w="1660" w:type="dxa"/>
          </w:tcPr>
          <w:p w14:paraId="1E5ACF7E">
            <w:pPr>
              <w:pStyle w:val="7"/>
              <w:spacing w:before="28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B3E52A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3B036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0B1375C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2EAAF10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30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Samiranan</w:t>
            </w:r>
          </w:p>
        </w:tc>
        <w:tc>
          <w:tcPr>
            <w:tcW w:w="1780" w:type="dxa"/>
          </w:tcPr>
          <w:p w14:paraId="23AB886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47A6B2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CB9356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78E06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2D00F9F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1A0EC074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20.252.350</w:t>
            </w:r>
          </w:p>
        </w:tc>
        <w:tc>
          <w:tcPr>
            <w:tcW w:w="1660" w:type="dxa"/>
          </w:tcPr>
          <w:p w14:paraId="1BF87663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EB4559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70B30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2C35655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AAB30D4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dk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10"/>
                <w:w w:val="110"/>
                <w:sz w:val="20"/>
              </w:rPr>
              <w:t>I</w:t>
            </w:r>
          </w:p>
        </w:tc>
        <w:tc>
          <w:tcPr>
            <w:tcW w:w="1780" w:type="dxa"/>
          </w:tcPr>
          <w:p w14:paraId="3FE40C0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2F32BA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568AE7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E6B443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0EB7AFF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3EE9238D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20.048.700</w:t>
            </w:r>
          </w:p>
        </w:tc>
        <w:tc>
          <w:tcPr>
            <w:tcW w:w="1660" w:type="dxa"/>
          </w:tcPr>
          <w:p w14:paraId="4378560E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CFCE07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1D6E8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598E3DA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A881E92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6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dk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II</w:t>
            </w:r>
          </w:p>
        </w:tc>
        <w:tc>
          <w:tcPr>
            <w:tcW w:w="1780" w:type="dxa"/>
          </w:tcPr>
          <w:p w14:paraId="72B8242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8A67E1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B8426D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970A39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5032D3E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7AEFA146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20.048.700</w:t>
            </w:r>
          </w:p>
        </w:tc>
        <w:tc>
          <w:tcPr>
            <w:tcW w:w="1660" w:type="dxa"/>
          </w:tcPr>
          <w:p w14:paraId="47E9C1D5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9BE9D0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00CA3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65D4B30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0D0D26E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9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dk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III</w:t>
            </w:r>
          </w:p>
        </w:tc>
        <w:tc>
          <w:tcPr>
            <w:tcW w:w="1780" w:type="dxa"/>
          </w:tcPr>
          <w:p w14:paraId="1DED3FD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06B71A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1283BD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36DA26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1D5C8A5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7337C512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18.327.500</w:t>
            </w:r>
          </w:p>
        </w:tc>
        <w:tc>
          <w:tcPr>
            <w:tcW w:w="1660" w:type="dxa"/>
          </w:tcPr>
          <w:p w14:paraId="02870B1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D94F28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5745E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508A1D7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454EB04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11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dk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IV</w:t>
            </w:r>
          </w:p>
        </w:tc>
        <w:tc>
          <w:tcPr>
            <w:tcW w:w="1780" w:type="dxa"/>
          </w:tcPr>
          <w:p w14:paraId="27979AD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E52202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77C282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B6DEBE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0DDA30A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6D3C25EE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23.114.600</w:t>
            </w:r>
          </w:p>
        </w:tc>
        <w:tc>
          <w:tcPr>
            <w:tcW w:w="1660" w:type="dxa"/>
          </w:tcPr>
          <w:p w14:paraId="6B275910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92BA62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6A77D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32B50E6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30352B5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17-18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dk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V</w:t>
            </w:r>
          </w:p>
        </w:tc>
        <w:tc>
          <w:tcPr>
            <w:tcW w:w="1780" w:type="dxa"/>
          </w:tcPr>
          <w:p w14:paraId="2D47E63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7838F0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DB1F26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BD5903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A9DEA36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61423356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24.203.700</w:t>
            </w:r>
          </w:p>
        </w:tc>
        <w:tc>
          <w:tcPr>
            <w:tcW w:w="1660" w:type="dxa"/>
          </w:tcPr>
          <w:p w14:paraId="03F8A27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3D4EEE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CC021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CEF414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B58E45A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22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dk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VI</w:t>
            </w:r>
          </w:p>
        </w:tc>
        <w:tc>
          <w:tcPr>
            <w:tcW w:w="1780" w:type="dxa"/>
          </w:tcPr>
          <w:p w14:paraId="54E904E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8A90E1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9FADB1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3B4346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BA6FC0F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7DAED0F9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23.957.550</w:t>
            </w:r>
          </w:p>
        </w:tc>
        <w:tc>
          <w:tcPr>
            <w:tcW w:w="1660" w:type="dxa"/>
          </w:tcPr>
          <w:p w14:paraId="1334A644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C81F82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29DF5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38F3AB4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8A0C15C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26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dk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VII</w:t>
            </w:r>
          </w:p>
        </w:tc>
        <w:tc>
          <w:tcPr>
            <w:tcW w:w="1780" w:type="dxa"/>
          </w:tcPr>
          <w:p w14:paraId="4E4D21C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19B5B1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52F648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B9F64A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94A5B87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00542A30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89.018.750</w:t>
            </w:r>
          </w:p>
        </w:tc>
        <w:tc>
          <w:tcPr>
            <w:tcW w:w="1660" w:type="dxa"/>
          </w:tcPr>
          <w:p w14:paraId="4A5BF72C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E3DAF7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736E8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4E62210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7FF8E44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30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dk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VIII</w:t>
            </w:r>
          </w:p>
        </w:tc>
        <w:tc>
          <w:tcPr>
            <w:tcW w:w="1780" w:type="dxa"/>
          </w:tcPr>
          <w:p w14:paraId="1965451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492FB4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F93EF7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6A6534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DD3850A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29270D9D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20.122.450</w:t>
            </w:r>
          </w:p>
        </w:tc>
        <w:tc>
          <w:tcPr>
            <w:tcW w:w="1660" w:type="dxa"/>
          </w:tcPr>
          <w:p w14:paraId="0707F292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BC0641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E842A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5E7EB5B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7B33815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04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Pandowan</w:t>
            </w:r>
          </w:p>
        </w:tc>
        <w:tc>
          <w:tcPr>
            <w:tcW w:w="1780" w:type="dxa"/>
          </w:tcPr>
          <w:p w14:paraId="77126C9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BB6035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1B6BF2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785A0F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229C218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094905A5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19.522.800</w:t>
            </w:r>
          </w:p>
        </w:tc>
        <w:tc>
          <w:tcPr>
            <w:tcW w:w="1660" w:type="dxa"/>
          </w:tcPr>
          <w:p w14:paraId="0C2E774D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A55D6B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140C9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7F3C0B7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D916C39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RB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06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Sorogenen</w:t>
            </w:r>
          </w:p>
        </w:tc>
        <w:tc>
          <w:tcPr>
            <w:tcW w:w="1780" w:type="dxa"/>
          </w:tcPr>
          <w:p w14:paraId="5613835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7F29D9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4AD730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0031DC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455558D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13206555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38.366.300</w:t>
            </w:r>
          </w:p>
        </w:tc>
        <w:tc>
          <w:tcPr>
            <w:tcW w:w="1660" w:type="dxa"/>
          </w:tcPr>
          <w:p w14:paraId="0BE4B90C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F358AE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6F590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4572FB6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926B8D9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11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Barongan</w:t>
            </w:r>
          </w:p>
        </w:tc>
        <w:tc>
          <w:tcPr>
            <w:tcW w:w="1780" w:type="dxa"/>
          </w:tcPr>
          <w:p w14:paraId="2D00657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CA6B59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665BE4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1D7288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C523374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61C4E60B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42.849.000</w:t>
            </w:r>
          </w:p>
        </w:tc>
        <w:tc>
          <w:tcPr>
            <w:tcW w:w="1660" w:type="dxa"/>
          </w:tcPr>
          <w:p w14:paraId="5EF7F718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7F49A24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04BF26D8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1055" w:left="740" w:header="720" w:footer="720" w:gutter="0"/>
          <w:cols w:space="720" w:num="1"/>
        </w:sectPr>
      </w:pPr>
    </w:p>
    <w:tbl>
      <w:tblPr>
        <w:tblStyle w:val="3"/>
        <w:tblW w:w="0" w:type="auto"/>
        <w:tblInd w:w="40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220"/>
        <w:gridCol w:w="1780"/>
        <w:gridCol w:w="995"/>
        <w:gridCol w:w="1163"/>
        <w:gridCol w:w="1359"/>
        <w:gridCol w:w="1440"/>
        <w:gridCol w:w="1900"/>
        <w:gridCol w:w="1660"/>
        <w:gridCol w:w="1479"/>
      </w:tblGrid>
      <w:tr w14:paraId="5B4C7E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620" w:type="dxa"/>
            <w:tcBorders>
              <w:top w:val="nil"/>
            </w:tcBorders>
          </w:tcPr>
          <w:p w14:paraId="4640EFC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  <w:tcBorders>
              <w:top w:val="nil"/>
            </w:tcBorders>
          </w:tcPr>
          <w:p w14:paraId="1AEDFEB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16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Bagongan</w:t>
            </w:r>
          </w:p>
        </w:tc>
        <w:tc>
          <w:tcPr>
            <w:tcW w:w="1780" w:type="dxa"/>
            <w:tcBorders>
              <w:top w:val="nil"/>
            </w:tcBorders>
          </w:tcPr>
          <w:p w14:paraId="30F3E21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</w:tcBorders>
          </w:tcPr>
          <w:p w14:paraId="4BE1E93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14:paraId="439712C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  <w:tcBorders>
              <w:top w:val="nil"/>
            </w:tcBorders>
          </w:tcPr>
          <w:p w14:paraId="1930D3E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4E213546">
            <w:pPr>
              <w:pStyle w:val="7"/>
              <w:spacing w:before="30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  <w:tcBorders>
              <w:top w:val="nil"/>
            </w:tcBorders>
          </w:tcPr>
          <w:p w14:paraId="79CBDA2D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17.631.300</w:t>
            </w:r>
          </w:p>
        </w:tc>
        <w:tc>
          <w:tcPr>
            <w:tcW w:w="1660" w:type="dxa"/>
            <w:tcBorders>
              <w:top w:val="nil"/>
            </w:tcBorders>
          </w:tcPr>
          <w:p w14:paraId="195FE400">
            <w:pPr>
              <w:pStyle w:val="7"/>
              <w:spacing w:before="30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  <w:tcBorders>
              <w:top w:val="nil"/>
            </w:tcBorders>
          </w:tcPr>
          <w:p w14:paraId="733DBEE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1D0B9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1" w:hRule="atLeast"/>
        </w:trPr>
        <w:tc>
          <w:tcPr>
            <w:tcW w:w="620" w:type="dxa"/>
          </w:tcPr>
          <w:p w14:paraId="02E3398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18BE230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30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Samiranan</w:t>
            </w:r>
          </w:p>
        </w:tc>
        <w:tc>
          <w:tcPr>
            <w:tcW w:w="1780" w:type="dxa"/>
          </w:tcPr>
          <w:p w14:paraId="4C0C673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90F307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BD9FD7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2A7509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1ECEB44">
            <w:pPr>
              <w:pStyle w:val="7"/>
              <w:spacing w:before="32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1BDE8403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60.164.100</w:t>
            </w:r>
          </w:p>
        </w:tc>
        <w:tc>
          <w:tcPr>
            <w:tcW w:w="1660" w:type="dxa"/>
          </w:tcPr>
          <w:p w14:paraId="3D613597">
            <w:pPr>
              <w:pStyle w:val="7"/>
              <w:spacing w:before="32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E36CD3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57FD0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7054D24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B447F6C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24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Nampan</w:t>
            </w:r>
          </w:p>
        </w:tc>
        <w:tc>
          <w:tcPr>
            <w:tcW w:w="1780" w:type="dxa"/>
          </w:tcPr>
          <w:p w14:paraId="40ED64B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A0D298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0C29A0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438DEA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07B2CDC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3EC855C6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26.934.100</w:t>
            </w:r>
          </w:p>
        </w:tc>
        <w:tc>
          <w:tcPr>
            <w:tcW w:w="1660" w:type="dxa"/>
          </w:tcPr>
          <w:p w14:paraId="7905DCD4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87272F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13EEE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2" w:hRule="atLeast"/>
        </w:trPr>
        <w:tc>
          <w:tcPr>
            <w:tcW w:w="620" w:type="dxa"/>
          </w:tcPr>
          <w:p w14:paraId="5CE07EC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6E9A7C9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26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Nampan</w:t>
            </w:r>
          </w:p>
        </w:tc>
        <w:tc>
          <w:tcPr>
            <w:tcW w:w="1780" w:type="dxa"/>
          </w:tcPr>
          <w:p w14:paraId="4CCF16E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A91308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001D68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16C8B9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AADADC8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54D54723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21.024.200</w:t>
            </w:r>
          </w:p>
        </w:tc>
        <w:tc>
          <w:tcPr>
            <w:tcW w:w="1660" w:type="dxa"/>
          </w:tcPr>
          <w:p w14:paraId="2A72C7DD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C46CD6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4536B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66231E5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966DA55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1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1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22</w:t>
            </w:r>
            <w:r>
              <w:rPr>
                <w:spacing w:val="15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Gandu</w:t>
            </w:r>
            <w:r>
              <w:rPr>
                <w:spacing w:val="16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Pelebaran</w:t>
            </w:r>
          </w:p>
        </w:tc>
        <w:tc>
          <w:tcPr>
            <w:tcW w:w="1780" w:type="dxa"/>
          </w:tcPr>
          <w:p w14:paraId="0E08E08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EC5DC2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D742AA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703C2A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3F21F25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2C71A3D1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20.856.300</w:t>
            </w:r>
          </w:p>
        </w:tc>
        <w:tc>
          <w:tcPr>
            <w:tcW w:w="1660" w:type="dxa"/>
          </w:tcPr>
          <w:p w14:paraId="5887491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510268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2A0CB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716778B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CEB2568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20"/>
                <w:sz w:val="20"/>
              </w:rPr>
              <w:t>RB</w:t>
            </w:r>
            <w:r>
              <w:rPr>
                <w:spacing w:val="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RT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22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Gandu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Jalan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spacing w:val="-4"/>
                <w:w w:val="120"/>
                <w:sz w:val="20"/>
              </w:rPr>
              <w:t>Baru</w:t>
            </w:r>
          </w:p>
        </w:tc>
        <w:tc>
          <w:tcPr>
            <w:tcW w:w="1780" w:type="dxa"/>
          </w:tcPr>
          <w:p w14:paraId="7A77CD9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09FF10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006FB4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3F5D25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E7D7879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494BC83A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10.859.900</w:t>
            </w:r>
          </w:p>
        </w:tc>
        <w:tc>
          <w:tcPr>
            <w:tcW w:w="1660" w:type="dxa"/>
          </w:tcPr>
          <w:p w14:paraId="38B2E9C2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2408C2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0FCDC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3798E38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5E2370D">
            <w:pPr>
              <w:pStyle w:val="7"/>
              <w:spacing w:before="114" w:line="232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 xml:space="preserve">Pelapisan Aspal Jalan Gandu- </w:t>
            </w:r>
            <w:r>
              <w:rPr>
                <w:spacing w:val="-2"/>
                <w:w w:val="115"/>
                <w:sz w:val="20"/>
              </w:rPr>
              <w:t>Ngrandu</w:t>
            </w:r>
          </w:p>
        </w:tc>
        <w:tc>
          <w:tcPr>
            <w:tcW w:w="1780" w:type="dxa"/>
          </w:tcPr>
          <w:p w14:paraId="36B7655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C8B03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59EB80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768508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880066B">
            <w:pPr>
              <w:pStyle w:val="7"/>
              <w:spacing w:before="181"/>
              <w:ind w:right="451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2020</w:t>
            </w:r>
          </w:p>
        </w:tc>
        <w:tc>
          <w:tcPr>
            <w:tcW w:w="1900" w:type="dxa"/>
          </w:tcPr>
          <w:p w14:paraId="54253BD5">
            <w:pPr>
              <w:pStyle w:val="7"/>
              <w:spacing w:before="9"/>
              <w:rPr>
                <w:sz w:val="30"/>
              </w:rPr>
            </w:pPr>
          </w:p>
          <w:p w14:paraId="529289F0">
            <w:pPr>
              <w:pStyle w:val="7"/>
              <w:spacing w:line="217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164.420.324</w:t>
            </w:r>
          </w:p>
        </w:tc>
        <w:tc>
          <w:tcPr>
            <w:tcW w:w="1660" w:type="dxa"/>
          </w:tcPr>
          <w:p w14:paraId="659BC398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695EAB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0EAD1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2" w:hRule="atLeast"/>
        </w:trPr>
        <w:tc>
          <w:tcPr>
            <w:tcW w:w="620" w:type="dxa"/>
          </w:tcPr>
          <w:p w14:paraId="482105E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BDBC154">
            <w:pPr>
              <w:pStyle w:val="7"/>
              <w:spacing w:before="113" w:line="230" w:lineRule="atLeast"/>
              <w:ind w:left="110" w:right="680"/>
              <w:rPr>
                <w:sz w:val="20"/>
              </w:rPr>
            </w:pPr>
            <w:r>
              <w:rPr>
                <w:w w:val="115"/>
                <w:sz w:val="20"/>
              </w:rPr>
              <w:t xml:space="preserve">Rabat Beton Bahu Jalan </w:t>
            </w:r>
            <w:r>
              <w:rPr>
                <w:spacing w:val="-2"/>
                <w:w w:val="115"/>
                <w:sz w:val="20"/>
              </w:rPr>
              <w:t>Kepanjen-Sorogenen</w:t>
            </w:r>
          </w:p>
        </w:tc>
        <w:tc>
          <w:tcPr>
            <w:tcW w:w="1780" w:type="dxa"/>
          </w:tcPr>
          <w:p w14:paraId="0DFECFD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0A184D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E2E73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858153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2561314">
            <w:pPr>
              <w:pStyle w:val="7"/>
              <w:spacing w:before="181"/>
              <w:ind w:right="451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2020</w:t>
            </w:r>
          </w:p>
        </w:tc>
        <w:tc>
          <w:tcPr>
            <w:tcW w:w="1900" w:type="dxa"/>
          </w:tcPr>
          <w:p w14:paraId="2EEE51BA">
            <w:pPr>
              <w:pStyle w:val="7"/>
              <w:spacing w:before="2"/>
              <w:rPr>
                <w:sz w:val="31"/>
              </w:rPr>
            </w:pPr>
          </w:p>
          <w:p w14:paraId="34567447">
            <w:pPr>
              <w:pStyle w:val="7"/>
              <w:spacing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68.631.000</w:t>
            </w:r>
          </w:p>
        </w:tc>
        <w:tc>
          <w:tcPr>
            <w:tcW w:w="1660" w:type="dxa"/>
          </w:tcPr>
          <w:p w14:paraId="7E8B742A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823502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FC422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075D9F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BD90E9E">
            <w:pPr>
              <w:pStyle w:val="7"/>
              <w:spacing w:before="114" w:line="232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 xml:space="preserve">Pangaspalan Pedukuhan 5 </w:t>
            </w:r>
            <w:r>
              <w:rPr>
                <w:spacing w:val="-2"/>
                <w:w w:val="115"/>
                <w:sz w:val="20"/>
              </w:rPr>
              <w:t>Bagongan</w:t>
            </w:r>
          </w:p>
        </w:tc>
        <w:tc>
          <w:tcPr>
            <w:tcW w:w="1780" w:type="dxa"/>
          </w:tcPr>
          <w:p w14:paraId="08D564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FC3B21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E4AE68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0CBEF4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1785E36">
            <w:pPr>
              <w:pStyle w:val="7"/>
              <w:spacing w:before="181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374F4F92">
            <w:pPr>
              <w:pStyle w:val="7"/>
              <w:spacing w:before="9"/>
              <w:rPr>
                <w:sz w:val="30"/>
              </w:rPr>
            </w:pPr>
          </w:p>
          <w:p w14:paraId="26D0D355">
            <w:pPr>
              <w:pStyle w:val="7"/>
              <w:spacing w:line="217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136.516.000</w:t>
            </w:r>
          </w:p>
        </w:tc>
        <w:tc>
          <w:tcPr>
            <w:tcW w:w="1660" w:type="dxa"/>
          </w:tcPr>
          <w:p w14:paraId="2E3F28D2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B62365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ABD34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620" w:type="dxa"/>
          </w:tcPr>
          <w:p w14:paraId="1CDC8A2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5563B4E">
            <w:pPr>
              <w:pStyle w:val="7"/>
              <w:spacing w:before="1"/>
              <w:rPr>
                <w:sz w:val="31"/>
              </w:rPr>
            </w:pPr>
          </w:p>
          <w:p w14:paraId="01F839F5">
            <w:pPr>
              <w:pStyle w:val="7"/>
              <w:spacing w:before="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Rabat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Beton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28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Samiranan</w:t>
            </w:r>
          </w:p>
        </w:tc>
        <w:tc>
          <w:tcPr>
            <w:tcW w:w="1780" w:type="dxa"/>
          </w:tcPr>
          <w:p w14:paraId="6C79C48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F2B86C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8B514B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676C08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37B4602">
            <w:pPr>
              <w:pStyle w:val="7"/>
              <w:spacing w:before="181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3AC352DE">
            <w:pPr>
              <w:pStyle w:val="7"/>
              <w:spacing w:before="1"/>
              <w:rPr>
                <w:sz w:val="31"/>
              </w:rPr>
            </w:pPr>
          </w:p>
          <w:p w14:paraId="7D3176EF">
            <w:pPr>
              <w:pStyle w:val="7"/>
              <w:spacing w:before="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20.681.000</w:t>
            </w:r>
          </w:p>
        </w:tc>
        <w:tc>
          <w:tcPr>
            <w:tcW w:w="1660" w:type="dxa"/>
          </w:tcPr>
          <w:p w14:paraId="0A3832F3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63CD7B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5472F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620" w:type="dxa"/>
          </w:tcPr>
          <w:p w14:paraId="0F6FE5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118AA18">
            <w:pPr>
              <w:pStyle w:val="7"/>
              <w:spacing w:before="9"/>
              <w:rPr>
                <w:sz w:val="30"/>
              </w:rPr>
            </w:pPr>
          </w:p>
          <w:p w14:paraId="4EC0C8A4">
            <w:pPr>
              <w:pStyle w:val="7"/>
              <w:spacing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Beton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Rt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14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Barongan</w:t>
            </w:r>
          </w:p>
        </w:tc>
        <w:tc>
          <w:tcPr>
            <w:tcW w:w="1780" w:type="dxa"/>
          </w:tcPr>
          <w:p w14:paraId="533F7CB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FB5DB6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9808D8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47A3A2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DB7EF6C">
            <w:pPr>
              <w:pStyle w:val="7"/>
              <w:spacing w:before="181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72D57DED">
            <w:pPr>
              <w:pStyle w:val="7"/>
              <w:spacing w:before="9"/>
              <w:rPr>
                <w:sz w:val="30"/>
              </w:rPr>
            </w:pPr>
          </w:p>
          <w:p w14:paraId="0EBB36F5">
            <w:pPr>
              <w:pStyle w:val="7"/>
              <w:spacing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16.608.000</w:t>
            </w:r>
          </w:p>
        </w:tc>
        <w:tc>
          <w:tcPr>
            <w:tcW w:w="1660" w:type="dxa"/>
          </w:tcPr>
          <w:p w14:paraId="27B27B20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05FE8B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6270B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620" w:type="dxa"/>
          </w:tcPr>
          <w:p w14:paraId="4E732D8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C84F204">
            <w:pPr>
              <w:pStyle w:val="7"/>
              <w:spacing w:before="1"/>
              <w:rPr>
                <w:sz w:val="31"/>
              </w:rPr>
            </w:pPr>
          </w:p>
          <w:p w14:paraId="423BA661">
            <w:pPr>
              <w:pStyle w:val="7"/>
              <w:spacing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RB</w:t>
            </w:r>
            <w:r>
              <w:rPr>
                <w:spacing w:val="1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Bagongan</w:t>
            </w:r>
          </w:p>
        </w:tc>
        <w:tc>
          <w:tcPr>
            <w:tcW w:w="1780" w:type="dxa"/>
          </w:tcPr>
          <w:p w14:paraId="00A7C72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2319C6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DCC95C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BBFDA3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C42616B">
            <w:pPr>
              <w:pStyle w:val="7"/>
              <w:spacing w:before="181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51EEED11">
            <w:pPr>
              <w:pStyle w:val="7"/>
              <w:spacing w:before="1"/>
              <w:rPr>
                <w:sz w:val="31"/>
              </w:rPr>
            </w:pPr>
          </w:p>
          <w:p w14:paraId="4EB2D956">
            <w:pPr>
              <w:pStyle w:val="7"/>
              <w:spacing w:line="217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100.000.000</w:t>
            </w:r>
          </w:p>
        </w:tc>
        <w:tc>
          <w:tcPr>
            <w:tcW w:w="1660" w:type="dxa"/>
          </w:tcPr>
          <w:p w14:paraId="5EAD06EF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F203BC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A3D8E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0089105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0185FC8">
            <w:pPr>
              <w:pStyle w:val="7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 xml:space="preserve">  RB Beton dan Banket Jalan Wetan Barongan</w:t>
            </w:r>
          </w:p>
        </w:tc>
        <w:tc>
          <w:tcPr>
            <w:tcW w:w="1780" w:type="dxa"/>
          </w:tcPr>
          <w:p w14:paraId="73F4BE10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995" w:type="dxa"/>
          </w:tcPr>
          <w:p w14:paraId="4982E11E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163" w:type="dxa"/>
          </w:tcPr>
          <w:p w14:paraId="156FDF45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359" w:type="dxa"/>
          </w:tcPr>
          <w:p w14:paraId="43150C59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440" w:type="dxa"/>
          </w:tcPr>
          <w:p w14:paraId="2079A25C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2022</w:t>
            </w:r>
          </w:p>
        </w:tc>
        <w:tc>
          <w:tcPr>
            <w:tcW w:w="1900" w:type="dxa"/>
          </w:tcPr>
          <w:p w14:paraId="0254D7FA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175.000.000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45909BF5">
            <w:pPr>
              <w:pStyle w:val="7"/>
              <w:spacing w:before="181"/>
              <w:ind w:left="605" w:leftChars="0" w:right="582" w:rightChars="0"/>
              <w:jc w:val="center"/>
              <w:rPr>
                <w:rFonts w:hint="default"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rFonts w:hint="default" w:ascii="Cambria" w:hAnsi="Cambria" w:cs="Cambria"/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9E0FE2E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</w:tr>
      <w:tr w14:paraId="607291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343830A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96B353D">
            <w:pPr>
              <w:pStyle w:val="7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 xml:space="preserve">  RB Jalan Wetan Boro</w:t>
            </w:r>
          </w:p>
        </w:tc>
        <w:tc>
          <w:tcPr>
            <w:tcW w:w="1780" w:type="dxa"/>
          </w:tcPr>
          <w:p w14:paraId="37C7AE3C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995" w:type="dxa"/>
          </w:tcPr>
          <w:p w14:paraId="4BC16693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163" w:type="dxa"/>
          </w:tcPr>
          <w:p w14:paraId="5108A1DA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359" w:type="dxa"/>
          </w:tcPr>
          <w:p w14:paraId="3B727E6C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440" w:type="dxa"/>
          </w:tcPr>
          <w:p w14:paraId="1869A036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2022</w:t>
            </w:r>
          </w:p>
        </w:tc>
        <w:tc>
          <w:tcPr>
            <w:tcW w:w="1900" w:type="dxa"/>
          </w:tcPr>
          <w:p w14:paraId="2BC15513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57.821.000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39DC66EC">
            <w:pPr>
              <w:pStyle w:val="7"/>
              <w:spacing w:before="29"/>
              <w:ind w:left="605" w:leftChars="0" w:right="582" w:rightChars="0"/>
              <w:jc w:val="center"/>
              <w:rPr>
                <w:rFonts w:hint="default"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rFonts w:hint="default" w:ascii="Cambria" w:hAnsi="Cambria" w:cs="Cambria"/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4258358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</w:tr>
      <w:tr w14:paraId="703352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66C929E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C71C711">
            <w:pPr>
              <w:pStyle w:val="7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 xml:space="preserve">  RB Jalan RT 13 Barongan</w:t>
            </w:r>
          </w:p>
        </w:tc>
        <w:tc>
          <w:tcPr>
            <w:tcW w:w="1780" w:type="dxa"/>
          </w:tcPr>
          <w:p w14:paraId="7DE78C8E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995" w:type="dxa"/>
          </w:tcPr>
          <w:p w14:paraId="6DB47892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163" w:type="dxa"/>
          </w:tcPr>
          <w:p w14:paraId="38250566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359" w:type="dxa"/>
          </w:tcPr>
          <w:p w14:paraId="72C6F58F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440" w:type="dxa"/>
          </w:tcPr>
          <w:p w14:paraId="5E5B2559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2023</w:t>
            </w:r>
          </w:p>
        </w:tc>
        <w:tc>
          <w:tcPr>
            <w:tcW w:w="1900" w:type="dxa"/>
          </w:tcPr>
          <w:p w14:paraId="6844303C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28.633.000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28FB80C7">
            <w:pPr>
              <w:pStyle w:val="7"/>
              <w:spacing w:before="33"/>
              <w:ind w:left="605" w:leftChars="0" w:right="582" w:rightChars="0"/>
              <w:jc w:val="center"/>
              <w:rPr>
                <w:rFonts w:hint="default"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rFonts w:hint="default" w:ascii="Cambria" w:hAnsi="Cambria" w:cs="Cambria"/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FF56EF1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</w:tr>
      <w:tr w14:paraId="6ABCFB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98" w:hRule="atLeast"/>
        </w:trPr>
        <w:tc>
          <w:tcPr>
            <w:tcW w:w="620" w:type="dxa"/>
          </w:tcPr>
          <w:p w14:paraId="452533C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0FCD8E3">
            <w:pPr>
              <w:pStyle w:val="7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 xml:space="preserve">  RB Jalan RT 17 Bagongan </w:t>
            </w:r>
          </w:p>
        </w:tc>
        <w:tc>
          <w:tcPr>
            <w:tcW w:w="1780" w:type="dxa"/>
          </w:tcPr>
          <w:p w14:paraId="2668FBDE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995" w:type="dxa"/>
          </w:tcPr>
          <w:p w14:paraId="54A49384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163" w:type="dxa"/>
          </w:tcPr>
          <w:p w14:paraId="1AF55C01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359" w:type="dxa"/>
          </w:tcPr>
          <w:p w14:paraId="3446DED3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440" w:type="dxa"/>
          </w:tcPr>
          <w:p w14:paraId="350265B5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2023</w:t>
            </w:r>
          </w:p>
        </w:tc>
        <w:tc>
          <w:tcPr>
            <w:tcW w:w="1900" w:type="dxa"/>
          </w:tcPr>
          <w:p w14:paraId="2CFAC5FE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42.100.000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19A23E82">
            <w:pPr>
              <w:pStyle w:val="7"/>
              <w:ind w:left="0" w:leftChars="0" w:right="0" w:rightChars="0"/>
              <w:jc w:val="center"/>
              <w:rPr>
                <w:rFonts w:hint="default" w:ascii="Cambria" w:hAnsi="Cambria" w:eastAsia="Cambria" w:cs="Cambria"/>
                <w:sz w:val="20"/>
                <w:szCs w:val="20"/>
                <w:lang w:val="en-GB" w:eastAsia="en-US" w:bidi="ar-SA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Baik</w:t>
            </w:r>
          </w:p>
        </w:tc>
        <w:tc>
          <w:tcPr>
            <w:tcW w:w="1479" w:type="dxa"/>
          </w:tcPr>
          <w:p w14:paraId="17A57EDF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</w:tr>
      <w:tr w14:paraId="19CE0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1C9BC0C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4B17F36">
            <w:pPr>
              <w:pStyle w:val="7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 xml:space="preserve">  RB Jalan Jalan Usaha Tani Balong</w:t>
            </w:r>
          </w:p>
        </w:tc>
        <w:tc>
          <w:tcPr>
            <w:tcW w:w="1780" w:type="dxa"/>
          </w:tcPr>
          <w:p w14:paraId="3C185C2A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995" w:type="dxa"/>
          </w:tcPr>
          <w:p w14:paraId="05F4D491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163" w:type="dxa"/>
          </w:tcPr>
          <w:p w14:paraId="7E024019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359" w:type="dxa"/>
          </w:tcPr>
          <w:p w14:paraId="63FB936D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440" w:type="dxa"/>
          </w:tcPr>
          <w:p w14:paraId="1F50EB3F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2023</w:t>
            </w:r>
          </w:p>
        </w:tc>
        <w:tc>
          <w:tcPr>
            <w:tcW w:w="1900" w:type="dxa"/>
          </w:tcPr>
          <w:p w14:paraId="5072A5F4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47.417.000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18945BE4">
            <w:pPr>
              <w:pStyle w:val="7"/>
              <w:ind w:left="0" w:leftChars="0" w:right="0" w:rightChars="0"/>
              <w:jc w:val="center"/>
              <w:rPr>
                <w:rFonts w:hint="default" w:ascii="Cambria" w:hAnsi="Cambria" w:eastAsia="Cambria" w:cs="Cambria"/>
                <w:sz w:val="20"/>
                <w:szCs w:val="20"/>
                <w:lang w:val="en-GB" w:eastAsia="en-US" w:bidi="ar-SA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Baik</w:t>
            </w:r>
          </w:p>
        </w:tc>
        <w:tc>
          <w:tcPr>
            <w:tcW w:w="1479" w:type="dxa"/>
          </w:tcPr>
          <w:p w14:paraId="5CB05166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</w:tr>
      <w:tr w14:paraId="3B570C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3EDA6A7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AF002B4">
            <w:pPr>
              <w:pStyle w:val="7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 xml:space="preserve"> Aspal Jalan Koar Gandu Nampan </w:t>
            </w:r>
          </w:p>
        </w:tc>
        <w:tc>
          <w:tcPr>
            <w:tcW w:w="1780" w:type="dxa"/>
          </w:tcPr>
          <w:p w14:paraId="2D366A33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995" w:type="dxa"/>
          </w:tcPr>
          <w:p w14:paraId="601CF18F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163" w:type="dxa"/>
          </w:tcPr>
          <w:p w14:paraId="725C790A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359" w:type="dxa"/>
          </w:tcPr>
          <w:p w14:paraId="1AFF3041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440" w:type="dxa"/>
          </w:tcPr>
          <w:p w14:paraId="0CF0E736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2024</w:t>
            </w:r>
          </w:p>
        </w:tc>
        <w:tc>
          <w:tcPr>
            <w:tcW w:w="1900" w:type="dxa"/>
          </w:tcPr>
          <w:p w14:paraId="16F27C44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142.886.000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551136FF">
            <w:pPr>
              <w:pStyle w:val="7"/>
              <w:ind w:left="0" w:leftChars="0" w:right="0" w:rightChars="0"/>
              <w:jc w:val="center"/>
              <w:rPr>
                <w:rFonts w:hint="default" w:ascii="Cambria" w:hAnsi="Cambria" w:eastAsia="Cambria" w:cs="Cambria"/>
                <w:sz w:val="20"/>
                <w:szCs w:val="20"/>
                <w:lang w:val="en-GB" w:eastAsia="en-US" w:bidi="ar-SA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Baik</w:t>
            </w:r>
          </w:p>
        </w:tc>
        <w:tc>
          <w:tcPr>
            <w:tcW w:w="1479" w:type="dxa"/>
          </w:tcPr>
          <w:p w14:paraId="7C773036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</w:tr>
      <w:tr w14:paraId="16BED5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33D7E50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6974B34">
            <w:pPr>
              <w:pStyle w:val="7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 xml:space="preserve">  Jalan Usaha Tani Bulak Embong</w:t>
            </w:r>
          </w:p>
        </w:tc>
        <w:tc>
          <w:tcPr>
            <w:tcW w:w="1780" w:type="dxa"/>
          </w:tcPr>
          <w:p w14:paraId="22A3A8B5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995" w:type="dxa"/>
          </w:tcPr>
          <w:p w14:paraId="2CAA24D5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163" w:type="dxa"/>
          </w:tcPr>
          <w:p w14:paraId="6E0BB1BC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359" w:type="dxa"/>
          </w:tcPr>
          <w:p w14:paraId="2F08704E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  <w:tc>
          <w:tcPr>
            <w:tcW w:w="1440" w:type="dxa"/>
          </w:tcPr>
          <w:p w14:paraId="1256E82A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2024</w:t>
            </w:r>
          </w:p>
        </w:tc>
        <w:tc>
          <w:tcPr>
            <w:tcW w:w="1900" w:type="dxa"/>
          </w:tcPr>
          <w:p w14:paraId="10C8BD9A">
            <w:pPr>
              <w:pStyle w:val="7"/>
              <w:jc w:val="center"/>
              <w:rPr>
                <w:rFonts w:hint="default" w:ascii="Cambria" w:hAnsi="Cambria" w:cs="Cambria"/>
                <w:sz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lang w:val="en-GB"/>
              </w:rPr>
              <w:t>111.220.000</w:t>
            </w:r>
          </w:p>
        </w:tc>
        <w:tc>
          <w:tcPr>
            <w:tcW w:w="1660" w:type="dxa"/>
            <w:shd w:val="clear" w:color="auto" w:fill="auto"/>
            <w:vAlign w:val="top"/>
          </w:tcPr>
          <w:p w14:paraId="53005125">
            <w:pPr>
              <w:pStyle w:val="7"/>
              <w:ind w:left="0" w:leftChars="0" w:right="0" w:rightChars="0"/>
              <w:jc w:val="center"/>
              <w:rPr>
                <w:rFonts w:hint="default" w:ascii="Cambria" w:hAnsi="Cambria" w:eastAsia="Cambria" w:cs="Cambria"/>
                <w:sz w:val="20"/>
                <w:szCs w:val="20"/>
                <w:lang w:val="en-GB" w:eastAsia="en-US" w:bidi="ar-SA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Baik</w:t>
            </w:r>
          </w:p>
        </w:tc>
        <w:tc>
          <w:tcPr>
            <w:tcW w:w="1479" w:type="dxa"/>
          </w:tcPr>
          <w:p w14:paraId="257FB462">
            <w:pPr>
              <w:pStyle w:val="7"/>
              <w:rPr>
                <w:rFonts w:hint="default" w:ascii="Cambria" w:hAnsi="Cambria" w:cs="Cambria"/>
                <w:sz w:val="20"/>
              </w:rPr>
            </w:pPr>
          </w:p>
        </w:tc>
      </w:tr>
      <w:tr w14:paraId="10FFD4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C5ED577">
            <w:pPr>
              <w:pStyle w:val="7"/>
              <w:spacing w:before="28"/>
              <w:ind w:left="16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6</w:t>
            </w:r>
          </w:p>
        </w:tc>
        <w:tc>
          <w:tcPr>
            <w:tcW w:w="3220" w:type="dxa"/>
          </w:tcPr>
          <w:p w14:paraId="75A8FA7E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Jembatan</w:t>
            </w:r>
          </w:p>
        </w:tc>
        <w:tc>
          <w:tcPr>
            <w:tcW w:w="1780" w:type="dxa"/>
          </w:tcPr>
          <w:p w14:paraId="548EA49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9AF15D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18DB89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4066C2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3A74CD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5B9978F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  <w:shd w:val="clear" w:color="auto" w:fill="auto"/>
            <w:vAlign w:val="top"/>
          </w:tcPr>
          <w:p w14:paraId="14EC1CCD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  <w:tc>
          <w:tcPr>
            <w:tcW w:w="1479" w:type="dxa"/>
          </w:tcPr>
          <w:p w14:paraId="3EE1174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C3B23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620" w:type="dxa"/>
          </w:tcPr>
          <w:p w14:paraId="0B781A7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80C3C14">
            <w:pPr>
              <w:pStyle w:val="7"/>
              <w:spacing w:before="113" w:line="230" w:lineRule="atLeast"/>
              <w:ind w:left="110" w:right="107"/>
              <w:rPr>
                <w:sz w:val="20"/>
              </w:rPr>
            </w:pPr>
            <w:r>
              <w:rPr>
                <w:w w:val="115"/>
                <w:sz w:val="20"/>
              </w:rPr>
              <w:t xml:space="preserve">Jembatan Kal (depan balai </w:t>
            </w:r>
            <w:r>
              <w:rPr>
                <w:spacing w:val="-2"/>
                <w:w w:val="115"/>
                <w:sz w:val="20"/>
              </w:rPr>
              <w:t>desa)</w:t>
            </w:r>
          </w:p>
        </w:tc>
        <w:tc>
          <w:tcPr>
            <w:tcW w:w="1780" w:type="dxa"/>
          </w:tcPr>
          <w:p w14:paraId="6BD4481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D15FE2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FE85F2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A6389A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D65E08E">
            <w:pPr>
              <w:pStyle w:val="7"/>
              <w:spacing w:before="181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150E0A31">
            <w:pPr>
              <w:pStyle w:val="7"/>
              <w:spacing w:before="1"/>
              <w:rPr>
                <w:sz w:val="31"/>
              </w:rPr>
            </w:pPr>
          </w:p>
          <w:p w14:paraId="2D67690B">
            <w:pPr>
              <w:pStyle w:val="7"/>
              <w:spacing w:before="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54.644.100</w:t>
            </w:r>
          </w:p>
        </w:tc>
        <w:tc>
          <w:tcPr>
            <w:tcW w:w="1660" w:type="dxa"/>
          </w:tcPr>
          <w:p w14:paraId="1F229924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1E15AF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D134E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15EADBE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60050F0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Jembatan</w:t>
            </w:r>
            <w:r>
              <w:rPr>
                <w:spacing w:val="2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kios</w:t>
            </w:r>
            <w:r>
              <w:rPr>
                <w:spacing w:val="25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kal</w:t>
            </w:r>
          </w:p>
        </w:tc>
        <w:tc>
          <w:tcPr>
            <w:tcW w:w="1780" w:type="dxa"/>
          </w:tcPr>
          <w:p w14:paraId="679C7DA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51D5D8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7952D2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651CA8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3E5F23E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2E54C67E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30.398.150</w:t>
            </w:r>
          </w:p>
        </w:tc>
        <w:tc>
          <w:tcPr>
            <w:tcW w:w="1660" w:type="dxa"/>
          </w:tcPr>
          <w:p w14:paraId="07C1A830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857A7E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D3EB9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55F5DF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61B2A98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Jembatan</w:t>
            </w:r>
            <w:r>
              <w:rPr>
                <w:spacing w:val="2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depan</w:t>
            </w:r>
            <w:r>
              <w:rPr>
                <w:spacing w:val="2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poskesdes</w:t>
            </w:r>
          </w:p>
        </w:tc>
        <w:tc>
          <w:tcPr>
            <w:tcW w:w="1780" w:type="dxa"/>
          </w:tcPr>
          <w:p w14:paraId="3C6D33D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52FC86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D1B30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A2232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8741B24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6F5D12CB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30.498.150</w:t>
            </w:r>
          </w:p>
        </w:tc>
        <w:tc>
          <w:tcPr>
            <w:tcW w:w="1660" w:type="dxa"/>
          </w:tcPr>
          <w:p w14:paraId="0BF0202B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251DEC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B807D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1DE0920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2ACC502">
            <w:pPr>
              <w:pStyle w:val="7"/>
              <w:spacing w:before="61" w:line="217" w:lineRule="exact"/>
              <w:ind w:left="110"/>
              <w:jc w:val="both"/>
              <w:rPr>
                <w:rFonts w:hint="default" w:ascii="Cambria" w:hAnsi="Cambria" w:cs="Cambria"/>
                <w:sz w:val="20"/>
                <w:szCs w:val="20"/>
              </w:rPr>
            </w:pPr>
            <w:r>
              <w:rPr>
                <w:rFonts w:hint="default" w:ascii="Cambria" w:hAnsi="Cambria" w:cs="Cambria"/>
                <w:w w:val="115"/>
                <w:sz w:val="20"/>
                <w:szCs w:val="20"/>
              </w:rPr>
              <w:t>Jembatan</w:t>
            </w:r>
            <w:r>
              <w:rPr>
                <w:rFonts w:hint="default" w:ascii="Cambria" w:hAnsi="Cambria" w:cs="Cambria"/>
                <w:spacing w:val="18"/>
                <w:w w:val="115"/>
                <w:sz w:val="20"/>
                <w:szCs w:val="20"/>
              </w:rPr>
              <w:t xml:space="preserve"> </w:t>
            </w:r>
            <w:r>
              <w:rPr>
                <w:rFonts w:hint="default" w:ascii="Cambria" w:hAnsi="Cambria" w:cs="Cambria"/>
                <w:w w:val="115"/>
                <w:sz w:val="20"/>
                <w:szCs w:val="20"/>
              </w:rPr>
              <w:t>Depan</w:t>
            </w:r>
            <w:r>
              <w:rPr>
                <w:rFonts w:hint="default" w:ascii="Cambria" w:hAnsi="Cambria" w:cs="Cambria"/>
                <w:spacing w:val="20"/>
                <w:w w:val="115"/>
                <w:sz w:val="20"/>
                <w:szCs w:val="20"/>
              </w:rPr>
              <w:t xml:space="preserve"> </w:t>
            </w:r>
            <w:r>
              <w:rPr>
                <w:rFonts w:hint="default" w:ascii="Cambria" w:hAnsi="Cambria" w:cs="Cambria"/>
                <w:w w:val="115"/>
                <w:sz w:val="20"/>
                <w:szCs w:val="20"/>
              </w:rPr>
              <w:t>Kios</w:t>
            </w:r>
            <w:r>
              <w:rPr>
                <w:rFonts w:hint="default" w:ascii="Cambria" w:hAnsi="Cambria" w:cs="Cambria"/>
                <w:spacing w:val="20"/>
                <w:w w:val="115"/>
                <w:sz w:val="20"/>
                <w:szCs w:val="20"/>
              </w:rPr>
              <w:t xml:space="preserve"> </w:t>
            </w:r>
            <w:r>
              <w:rPr>
                <w:rFonts w:hint="default" w:ascii="Cambria" w:hAnsi="Cambria" w:cs="Cambria"/>
                <w:spacing w:val="-5"/>
                <w:w w:val="115"/>
                <w:sz w:val="20"/>
                <w:szCs w:val="20"/>
              </w:rPr>
              <w:t>Kal</w:t>
            </w:r>
          </w:p>
        </w:tc>
        <w:tc>
          <w:tcPr>
            <w:tcW w:w="1780" w:type="dxa"/>
          </w:tcPr>
          <w:p w14:paraId="1AFA418D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</w:p>
        </w:tc>
        <w:tc>
          <w:tcPr>
            <w:tcW w:w="995" w:type="dxa"/>
          </w:tcPr>
          <w:p w14:paraId="15FCC91F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</w:p>
        </w:tc>
        <w:tc>
          <w:tcPr>
            <w:tcW w:w="1163" w:type="dxa"/>
          </w:tcPr>
          <w:p w14:paraId="5DDA1EC1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</w:p>
        </w:tc>
        <w:tc>
          <w:tcPr>
            <w:tcW w:w="1359" w:type="dxa"/>
          </w:tcPr>
          <w:p w14:paraId="52EA960D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</w:p>
        </w:tc>
        <w:tc>
          <w:tcPr>
            <w:tcW w:w="1440" w:type="dxa"/>
          </w:tcPr>
          <w:p w14:paraId="721C2670">
            <w:pPr>
              <w:pStyle w:val="7"/>
              <w:spacing w:before="29"/>
              <w:ind w:right="452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  <w:r>
              <w:rPr>
                <w:rFonts w:hint="default" w:ascii="Cambria" w:hAnsi="Cambria" w:cs="Cambria"/>
                <w:spacing w:val="-4"/>
                <w:w w:val="110"/>
                <w:sz w:val="20"/>
                <w:szCs w:val="20"/>
                <w:lang w:val="en-GB"/>
              </w:rPr>
              <w:t xml:space="preserve">           </w:t>
            </w:r>
            <w:r>
              <w:rPr>
                <w:rFonts w:hint="default" w:ascii="Cambria" w:hAnsi="Cambria" w:cs="Cambria"/>
                <w:spacing w:val="-4"/>
                <w:w w:val="110"/>
                <w:sz w:val="20"/>
                <w:szCs w:val="20"/>
              </w:rPr>
              <w:t>2019</w:t>
            </w:r>
          </w:p>
        </w:tc>
        <w:tc>
          <w:tcPr>
            <w:tcW w:w="1900" w:type="dxa"/>
          </w:tcPr>
          <w:p w14:paraId="581360DB">
            <w:pPr>
              <w:pStyle w:val="7"/>
              <w:spacing w:before="61" w:line="217" w:lineRule="exact"/>
              <w:ind w:left="396"/>
              <w:jc w:val="both"/>
              <w:rPr>
                <w:rFonts w:hint="default" w:ascii="Cambria" w:hAnsi="Cambria" w:cs="Cambria"/>
                <w:sz w:val="20"/>
                <w:szCs w:val="20"/>
              </w:rPr>
            </w:pPr>
            <w:r>
              <w:rPr>
                <w:rFonts w:hint="default" w:ascii="Cambria" w:hAnsi="Cambria" w:cs="Cambria"/>
                <w:spacing w:val="-2"/>
                <w:w w:val="115"/>
                <w:sz w:val="20"/>
                <w:szCs w:val="20"/>
              </w:rPr>
              <w:t>77.564.500</w:t>
            </w:r>
          </w:p>
        </w:tc>
        <w:tc>
          <w:tcPr>
            <w:tcW w:w="1660" w:type="dxa"/>
          </w:tcPr>
          <w:p w14:paraId="602A06A1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Baik</w:t>
            </w:r>
          </w:p>
        </w:tc>
        <w:tc>
          <w:tcPr>
            <w:tcW w:w="1479" w:type="dxa"/>
          </w:tcPr>
          <w:p w14:paraId="36D765F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62FCD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70AC951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86F24BF">
            <w:pPr>
              <w:pStyle w:val="7"/>
              <w:ind w:firstLine="100" w:firstLineChars="50"/>
              <w:jc w:val="both"/>
              <w:rPr>
                <w:rFonts w:hint="default" w:ascii="Cambria" w:hAnsi="Cambria" w:cs="Cambria"/>
                <w:sz w:val="20"/>
                <w:szCs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Jembatan Sorogenen</w:t>
            </w:r>
          </w:p>
        </w:tc>
        <w:tc>
          <w:tcPr>
            <w:tcW w:w="1780" w:type="dxa"/>
          </w:tcPr>
          <w:p w14:paraId="66B5D1B9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</w:p>
        </w:tc>
        <w:tc>
          <w:tcPr>
            <w:tcW w:w="995" w:type="dxa"/>
          </w:tcPr>
          <w:p w14:paraId="020AD96A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</w:p>
        </w:tc>
        <w:tc>
          <w:tcPr>
            <w:tcW w:w="1163" w:type="dxa"/>
          </w:tcPr>
          <w:p w14:paraId="2D570FC1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</w:p>
        </w:tc>
        <w:tc>
          <w:tcPr>
            <w:tcW w:w="1359" w:type="dxa"/>
          </w:tcPr>
          <w:p w14:paraId="51AC4EEA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BEE2A85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2022</w:t>
            </w:r>
          </w:p>
        </w:tc>
        <w:tc>
          <w:tcPr>
            <w:tcW w:w="1900" w:type="dxa"/>
          </w:tcPr>
          <w:p w14:paraId="27CD6569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62.036.500</w:t>
            </w:r>
          </w:p>
        </w:tc>
        <w:tc>
          <w:tcPr>
            <w:tcW w:w="1660" w:type="dxa"/>
          </w:tcPr>
          <w:p w14:paraId="31ED1838">
            <w:pPr>
              <w:pStyle w:val="7"/>
              <w:jc w:val="center"/>
              <w:rPr>
                <w:rFonts w:hint="default" w:ascii="Cambria" w:hAnsi="Cambria" w:cs="Cambria"/>
                <w:sz w:val="20"/>
                <w:szCs w:val="20"/>
                <w:lang w:val="en-GB"/>
              </w:rPr>
            </w:pPr>
            <w:r>
              <w:rPr>
                <w:rFonts w:hint="default" w:ascii="Cambria" w:hAnsi="Cambria" w:cs="Cambria"/>
                <w:sz w:val="20"/>
                <w:szCs w:val="20"/>
                <w:lang w:val="en-GB"/>
              </w:rPr>
              <w:t>Baik</w:t>
            </w:r>
          </w:p>
        </w:tc>
        <w:tc>
          <w:tcPr>
            <w:tcW w:w="1479" w:type="dxa"/>
          </w:tcPr>
          <w:p w14:paraId="08F24FF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4AF11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64BF032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927E9F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3541241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406A71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1E6652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10DE87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090EAE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21D5682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29ADFC2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33F1D3AC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2F452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7646872F">
            <w:pPr>
              <w:pStyle w:val="7"/>
              <w:spacing w:before="181"/>
              <w:ind w:left="16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7</w:t>
            </w:r>
          </w:p>
        </w:tc>
        <w:tc>
          <w:tcPr>
            <w:tcW w:w="3220" w:type="dxa"/>
          </w:tcPr>
          <w:p w14:paraId="07E390CB">
            <w:pPr>
              <w:pStyle w:val="7"/>
              <w:spacing w:before="114" w:line="232" w:lineRule="exact"/>
              <w:ind w:left="11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 xml:space="preserve">Irigasi/Embung/Air </w:t>
            </w:r>
            <w:r>
              <w:rPr>
                <w:spacing w:val="-2"/>
                <w:w w:val="115"/>
                <w:sz w:val="20"/>
              </w:rPr>
              <w:t>Sungai/Drainase</w:t>
            </w:r>
          </w:p>
        </w:tc>
        <w:tc>
          <w:tcPr>
            <w:tcW w:w="1780" w:type="dxa"/>
          </w:tcPr>
          <w:p w14:paraId="3DCA2CE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14B1A4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7B1D12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CE5822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B7EA15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64A1EF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655E792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3B7A597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C1D1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E7E3E7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B710D4E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20"/>
                <w:sz w:val="20"/>
              </w:rPr>
              <w:t>Talud</w:t>
            </w:r>
            <w:r>
              <w:rPr>
                <w:spacing w:val="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Jalan</w:t>
            </w:r>
            <w:r>
              <w:rPr>
                <w:spacing w:val="6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Jorahan</w:t>
            </w:r>
          </w:p>
        </w:tc>
        <w:tc>
          <w:tcPr>
            <w:tcW w:w="1780" w:type="dxa"/>
          </w:tcPr>
          <w:p w14:paraId="4AD0994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4C7F07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BD6ADF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2A38CE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2093221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7669C060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94.689.020</w:t>
            </w:r>
          </w:p>
        </w:tc>
        <w:tc>
          <w:tcPr>
            <w:tcW w:w="1660" w:type="dxa"/>
          </w:tcPr>
          <w:p w14:paraId="51E4E9CC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4FB40C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231CE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128C3A1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2D340C4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Talud</w:t>
            </w:r>
            <w:r>
              <w:rPr>
                <w:spacing w:val="3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Jalan</w:t>
            </w:r>
            <w:r>
              <w:rPr>
                <w:spacing w:val="3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Manggung</w:t>
            </w:r>
          </w:p>
        </w:tc>
        <w:tc>
          <w:tcPr>
            <w:tcW w:w="1780" w:type="dxa"/>
          </w:tcPr>
          <w:p w14:paraId="56B5B8C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45838F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00A1DA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6A5274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B6EA448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298C1FB1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39.912.500</w:t>
            </w:r>
          </w:p>
        </w:tc>
        <w:tc>
          <w:tcPr>
            <w:tcW w:w="1660" w:type="dxa"/>
          </w:tcPr>
          <w:p w14:paraId="7C05568E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9485603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70BA8DDD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978" w:left="740" w:header="720" w:footer="720" w:gutter="0"/>
          <w:cols w:space="720" w:num="1"/>
        </w:sectPr>
      </w:pPr>
    </w:p>
    <w:tbl>
      <w:tblPr>
        <w:tblStyle w:val="3"/>
        <w:tblW w:w="0" w:type="auto"/>
        <w:tblInd w:w="40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220"/>
        <w:gridCol w:w="1780"/>
        <w:gridCol w:w="995"/>
        <w:gridCol w:w="1163"/>
        <w:gridCol w:w="1359"/>
        <w:gridCol w:w="1440"/>
        <w:gridCol w:w="1900"/>
        <w:gridCol w:w="1660"/>
        <w:gridCol w:w="1479"/>
      </w:tblGrid>
      <w:tr w14:paraId="453DCA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20" w:type="dxa"/>
            <w:tcBorders>
              <w:top w:val="nil"/>
            </w:tcBorders>
          </w:tcPr>
          <w:p w14:paraId="683204A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  <w:tcBorders>
              <w:top w:val="nil"/>
            </w:tcBorders>
          </w:tcPr>
          <w:p w14:paraId="63377814">
            <w:pPr>
              <w:pStyle w:val="7"/>
              <w:spacing w:before="115" w:line="232" w:lineRule="exact"/>
              <w:ind w:left="110" w:right="107"/>
              <w:rPr>
                <w:sz w:val="20"/>
              </w:rPr>
            </w:pPr>
            <w:r>
              <w:rPr>
                <w:w w:val="115"/>
                <w:sz w:val="20"/>
              </w:rPr>
              <w:t>Bangket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Irigasi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Kidul </w:t>
            </w:r>
            <w:r>
              <w:rPr>
                <w:spacing w:val="-2"/>
                <w:w w:val="115"/>
                <w:sz w:val="20"/>
              </w:rPr>
              <w:t>Kempleng</w:t>
            </w:r>
          </w:p>
        </w:tc>
        <w:tc>
          <w:tcPr>
            <w:tcW w:w="1780" w:type="dxa"/>
            <w:tcBorders>
              <w:top w:val="nil"/>
            </w:tcBorders>
          </w:tcPr>
          <w:p w14:paraId="7FB3BA6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</w:tcBorders>
          </w:tcPr>
          <w:p w14:paraId="170A5A4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14:paraId="108E2FE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  <w:tcBorders>
              <w:top w:val="nil"/>
            </w:tcBorders>
          </w:tcPr>
          <w:p w14:paraId="08F29F3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705FE2AE">
            <w:pPr>
              <w:pStyle w:val="7"/>
              <w:spacing w:before="181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  <w:tcBorders>
              <w:top w:val="nil"/>
            </w:tcBorders>
          </w:tcPr>
          <w:p w14:paraId="46288356">
            <w:pPr>
              <w:pStyle w:val="7"/>
              <w:spacing w:before="10"/>
              <w:rPr>
                <w:sz w:val="30"/>
              </w:rPr>
            </w:pPr>
          </w:p>
          <w:p w14:paraId="061B2D9D">
            <w:pPr>
              <w:pStyle w:val="7"/>
              <w:spacing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55.802.500</w:t>
            </w:r>
          </w:p>
        </w:tc>
        <w:tc>
          <w:tcPr>
            <w:tcW w:w="1660" w:type="dxa"/>
            <w:tcBorders>
              <w:top w:val="nil"/>
            </w:tcBorders>
          </w:tcPr>
          <w:p w14:paraId="7F648069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  <w:tcBorders>
              <w:top w:val="nil"/>
            </w:tcBorders>
          </w:tcPr>
          <w:p w14:paraId="184C135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8992D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CB62F6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620AB79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Bangket</w:t>
            </w:r>
            <w:r>
              <w:rPr>
                <w:spacing w:val="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Irigasi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Balong</w:t>
            </w:r>
          </w:p>
        </w:tc>
        <w:tc>
          <w:tcPr>
            <w:tcW w:w="1780" w:type="dxa"/>
          </w:tcPr>
          <w:p w14:paraId="127F323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F99D9E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4A7429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458005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9319317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7C5048FC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42.181.600</w:t>
            </w:r>
          </w:p>
        </w:tc>
        <w:tc>
          <w:tcPr>
            <w:tcW w:w="1660" w:type="dxa"/>
          </w:tcPr>
          <w:p w14:paraId="4EA10C2F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D4D9CC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4D544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127D716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18F4E3D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20"/>
                <w:sz w:val="20"/>
              </w:rPr>
              <w:t>Talud</w:t>
            </w:r>
            <w:r>
              <w:rPr>
                <w:spacing w:val="-5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Jalan</w:t>
            </w:r>
            <w:r>
              <w:rPr>
                <w:spacing w:val="-4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Kulon</w:t>
            </w:r>
            <w:r>
              <w:rPr>
                <w:spacing w:val="-4"/>
                <w:w w:val="120"/>
                <w:sz w:val="20"/>
              </w:rPr>
              <w:t xml:space="preserve"> gandu</w:t>
            </w:r>
          </w:p>
        </w:tc>
        <w:tc>
          <w:tcPr>
            <w:tcW w:w="1780" w:type="dxa"/>
          </w:tcPr>
          <w:p w14:paraId="18C7420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061CD1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515DB1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3035BF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FB2029B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1335676D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31.356.800</w:t>
            </w:r>
          </w:p>
        </w:tc>
        <w:tc>
          <w:tcPr>
            <w:tcW w:w="1660" w:type="dxa"/>
          </w:tcPr>
          <w:p w14:paraId="487C781F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181227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0A76D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620" w:type="dxa"/>
          </w:tcPr>
          <w:p w14:paraId="3A7A370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05091EB">
            <w:pPr>
              <w:pStyle w:val="7"/>
              <w:spacing w:before="113" w:line="230" w:lineRule="atLeas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talud</w:t>
            </w:r>
            <w:r>
              <w:rPr>
                <w:spacing w:val="-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jalan</w:t>
            </w:r>
            <w:r>
              <w:rPr>
                <w:spacing w:val="-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bojong/kulon </w:t>
            </w:r>
            <w:r>
              <w:rPr>
                <w:spacing w:val="-2"/>
                <w:w w:val="115"/>
                <w:sz w:val="20"/>
              </w:rPr>
              <w:t>sorogenen</w:t>
            </w:r>
          </w:p>
        </w:tc>
        <w:tc>
          <w:tcPr>
            <w:tcW w:w="1780" w:type="dxa"/>
          </w:tcPr>
          <w:p w14:paraId="3DA1410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F4ED52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47CBE0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3FD250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48340F5">
            <w:pPr>
              <w:pStyle w:val="7"/>
              <w:spacing w:before="181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4F8BE194">
            <w:pPr>
              <w:pStyle w:val="7"/>
              <w:spacing w:before="1"/>
              <w:rPr>
                <w:sz w:val="31"/>
              </w:rPr>
            </w:pPr>
          </w:p>
          <w:p w14:paraId="59A71596">
            <w:pPr>
              <w:pStyle w:val="7"/>
              <w:spacing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45.828.930</w:t>
            </w:r>
          </w:p>
        </w:tc>
        <w:tc>
          <w:tcPr>
            <w:tcW w:w="1660" w:type="dxa"/>
          </w:tcPr>
          <w:p w14:paraId="6AC622DA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040F30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B35BE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1A06A95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111E696">
            <w:pPr>
              <w:pStyle w:val="7"/>
              <w:spacing w:before="114" w:line="232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irigasi</w:t>
            </w:r>
            <w:r>
              <w:rPr>
                <w:spacing w:val="-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kulon</w:t>
            </w:r>
            <w:r>
              <w:rPr>
                <w:spacing w:val="-2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jorahan</w:t>
            </w:r>
            <w:r>
              <w:rPr>
                <w:spacing w:val="-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&amp;</w:t>
            </w:r>
            <w:r>
              <w:rPr>
                <w:spacing w:val="-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rehap </w:t>
            </w:r>
            <w:r>
              <w:rPr>
                <w:spacing w:val="-2"/>
                <w:w w:val="115"/>
                <w:sz w:val="20"/>
              </w:rPr>
              <w:t>gorong</w:t>
            </w:r>
          </w:p>
        </w:tc>
        <w:tc>
          <w:tcPr>
            <w:tcW w:w="1780" w:type="dxa"/>
          </w:tcPr>
          <w:p w14:paraId="7793DE5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FF35C3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4ABFCF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9D9C2C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7E858F2">
            <w:pPr>
              <w:pStyle w:val="7"/>
              <w:spacing w:before="181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2016</w:t>
            </w:r>
          </w:p>
        </w:tc>
        <w:tc>
          <w:tcPr>
            <w:tcW w:w="1900" w:type="dxa"/>
          </w:tcPr>
          <w:p w14:paraId="146A7603">
            <w:pPr>
              <w:pStyle w:val="7"/>
              <w:spacing w:before="9"/>
              <w:rPr>
                <w:sz w:val="30"/>
              </w:rPr>
            </w:pPr>
          </w:p>
          <w:p w14:paraId="2AB96C1E">
            <w:pPr>
              <w:pStyle w:val="7"/>
              <w:spacing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21.455.400</w:t>
            </w:r>
          </w:p>
        </w:tc>
        <w:tc>
          <w:tcPr>
            <w:tcW w:w="1660" w:type="dxa"/>
          </w:tcPr>
          <w:p w14:paraId="59E80EE3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912FD5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05764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3F1DB22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ACAF805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Irigasi</w:t>
            </w:r>
            <w:r>
              <w:rPr>
                <w:spacing w:val="3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bulak</w:t>
            </w:r>
            <w:r>
              <w:rPr>
                <w:spacing w:val="31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bojong</w:t>
            </w:r>
          </w:p>
        </w:tc>
        <w:tc>
          <w:tcPr>
            <w:tcW w:w="1780" w:type="dxa"/>
          </w:tcPr>
          <w:p w14:paraId="76C0824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4BDA52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4B47D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389B3A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271A031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0DD6B1CA">
            <w:pPr>
              <w:pStyle w:val="7"/>
              <w:spacing w:before="65" w:line="217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137.507.850</w:t>
            </w:r>
          </w:p>
        </w:tc>
        <w:tc>
          <w:tcPr>
            <w:tcW w:w="1660" w:type="dxa"/>
          </w:tcPr>
          <w:p w14:paraId="1CF9537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424575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2415F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B2E7FF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A73F288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Irigasi</w:t>
            </w:r>
            <w:r>
              <w:rPr>
                <w:spacing w:val="-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Kulon</w:t>
            </w:r>
            <w:r>
              <w:rPr>
                <w:spacing w:val="-2"/>
                <w:w w:val="115"/>
                <w:sz w:val="20"/>
              </w:rPr>
              <w:t xml:space="preserve"> Gandu</w:t>
            </w:r>
          </w:p>
        </w:tc>
        <w:tc>
          <w:tcPr>
            <w:tcW w:w="1780" w:type="dxa"/>
          </w:tcPr>
          <w:p w14:paraId="1F5E03F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6636F5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662779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3B2CFF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CDDC2A6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346610E5">
            <w:pPr>
              <w:pStyle w:val="7"/>
              <w:spacing w:before="61" w:line="217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126.202.200</w:t>
            </w:r>
          </w:p>
        </w:tc>
        <w:tc>
          <w:tcPr>
            <w:tcW w:w="1660" w:type="dxa"/>
          </w:tcPr>
          <w:p w14:paraId="0B04F854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0FFDA4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461D5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AF7840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F6522A9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Drainase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Nglongkang</w:t>
            </w:r>
          </w:p>
        </w:tc>
        <w:tc>
          <w:tcPr>
            <w:tcW w:w="1780" w:type="dxa"/>
          </w:tcPr>
          <w:p w14:paraId="0063A3E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8BE517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1F7801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01B482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C14D3FC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2017</w:t>
            </w:r>
          </w:p>
        </w:tc>
        <w:tc>
          <w:tcPr>
            <w:tcW w:w="1900" w:type="dxa"/>
          </w:tcPr>
          <w:p w14:paraId="2F90E3D9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68.741.350</w:t>
            </w:r>
          </w:p>
        </w:tc>
        <w:tc>
          <w:tcPr>
            <w:tcW w:w="1660" w:type="dxa"/>
          </w:tcPr>
          <w:p w14:paraId="6C6AAEAC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87F610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5926F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7E0DC84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77C6FFF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Irigasi</w:t>
            </w:r>
            <w:r>
              <w:rPr>
                <w:spacing w:val="2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bojong-kidul</w:t>
            </w:r>
            <w:r>
              <w:rPr>
                <w:spacing w:val="27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kempleng</w:t>
            </w:r>
          </w:p>
        </w:tc>
        <w:tc>
          <w:tcPr>
            <w:tcW w:w="1780" w:type="dxa"/>
          </w:tcPr>
          <w:p w14:paraId="01ECF83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A57695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BA3E16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7548DE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6BD888B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0F7F7842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85.840.400</w:t>
            </w:r>
          </w:p>
        </w:tc>
        <w:tc>
          <w:tcPr>
            <w:tcW w:w="1660" w:type="dxa"/>
          </w:tcPr>
          <w:p w14:paraId="6FF24512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C69E7E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08CA0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13DA293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A0D18D4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irigasi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wetan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pule</w:t>
            </w:r>
          </w:p>
        </w:tc>
        <w:tc>
          <w:tcPr>
            <w:tcW w:w="1780" w:type="dxa"/>
          </w:tcPr>
          <w:p w14:paraId="2BB3EC8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5C8EB6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278EE3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A3DE73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4756C9F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539B7BD4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46.486.400</w:t>
            </w:r>
          </w:p>
        </w:tc>
        <w:tc>
          <w:tcPr>
            <w:tcW w:w="1660" w:type="dxa"/>
          </w:tcPr>
          <w:p w14:paraId="2220E709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3FA2DC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F594E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7A7457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229CE6AD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irigasi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wetan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boro</w:t>
            </w:r>
          </w:p>
        </w:tc>
        <w:tc>
          <w:tcPr>
            <w:tcW w:w="1780" w:type="dxa"/>
          </w:tcPr>
          <w:p w14:paraId="3DE7C9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FA2F7E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5F14B0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05851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4CDAAC2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787FE672">
            <w:pPr>
              <w:pStyle w:val="7"/>
              <w:spacing w:before="61" w:line="217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161.213.850</w:t>
            </w:r>
          </w:p>
        </w:tc>
        <w:tc>
          <w:tcPr>
            <w:tcW w:w="1660" w:type="dxa"/>
          </w:tcPr>
          <w:p w14:paraId="7F4892D5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51A1B4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431C3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23A4089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B790D45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drainase</w:t>
            </w:r>
            <w:r>
              <w:rPr>
                <w:spacing w:val="-4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balong</w:t>
            </w:r>
          </w:p>
        </w:tc>
        <w:tc>
          <w:tcPr>
            <w:tcW w:w="1780" w:type="dxa"/>
          </w:tcPr>
          <w:p w14:paraId="2FE6EE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F2B5C2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E7B4C1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3B10EA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3872678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166C55D6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18.310.700</w:t>
            </w:r>
          </w:p>
        </w:tc>
        <w:tc>
          <w:tcPr>
            <w:tcW w:w="1660" w:type="dxa"/>
          </w:tcPr>
          <w:p w14:paraId="47D93324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032CF8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1FFA1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491BCFD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0DB4150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irigasi</w:t>
            </w:r>
            <w:r>
              <w:rPr>
                <w:spacing w:val="-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lor</w:t>
            </w:r>
            <w:r>
              <w:rPr>
                <w:spacing w:val="-6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samiranan</w:t>
            </w:r>
          </w:p>
        </w:tc>
        <w:tc>
          <w:tcPr>
            <w:tcW w:w="1780" w:type="dxa"/>
          </w:tcPr>
          <w:p w14:paraId="5D31FF1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E29FA2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2754DB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848B43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34C8BBC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58CB27A0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32.263.150</w:t>
            </w:r>
          </w:p>
        </w:tc>
        <w:tc>
          <w:tcPr>
            <w:tcW w:w="1660" w:type="dxa"/>
          </w:tcPr>
          <w:p w14:paraId="7AB6D97F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2654AE2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CCFE4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3E09702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71ACDE1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drainase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kidul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kempleng</w:t>
            </w:r>
          </w:p>
        </w:tc>
        <w:tc>
          <w:tcPr>
            <w:tcW w:w="1780" w:type="dxa"/>
          </w:tcPr>
          <w:p w14:paraId="6E3C0E5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D16DA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DF187B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D849A4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E5E5C20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2018</w:t>
            </w:r>
          </w:p>
        </w:tc>
        <w:tc>
          <w:tcPr>
            <w:tcW w:w="1900" w:type="dxa"/>
          </w:tcPr>
          <w:p w14:paraId="500667F4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74.033.150</w:t>
            </w:r>
          </w:p>
        </w:tc>
        <w:tc>
          <w:tcPr>
            <w:tcW w:w="1660" w:type="dxa"/>
          </w:tcPr>
          <w:p w14:paraId="0ECEB687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EC3AE9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DD9FE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4D92A99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262EBBA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Talud jalan</w:t>
            </w:r>
            <w:r>
              <w:rPr>
                <w:spacing w:val="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wetan</w:t>
            </w:r>
            <w:r>
              <w:rPr>
                <w:spacing w:val="2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samiranan</w:t>
            </w:r>
          </w:p>
        </w:tc>
        <w:tc>
          <w:tcPr>
            <w:tcW w:w="1780" w:type="dxa"/>
          </w:tcPr>
          <w:p w14:paraId="3A5FE15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50E0F4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B70078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E52782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FA32DC7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4094F5A8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17.026.100</w:t>
            </w:r>
          </w:p>
        </w:tc>
        <w:tc>
          <w:tcPr>
            <w:tcW w:w="1660" w:type="dxa"/>
          </w:tcPr>
          <w:p w14:paraId="2AFDBE66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99F094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E77D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73C68C9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614595C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talud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belakang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kios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bagongan</w:t>
            </w:r>
          </w:p>
        </w:tc>
        <w:tc>
          <w:tcPr>
            <w:tcW w:w="1780" w:type="dxa"/>
          </w:tcPr>
          <w:p w14:paraId="2BED850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FC1DEC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0E254B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C1C4BA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7CB583B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1DB637E9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14.039.300</w:t>
            </w:r>
          </w:p>
        </w:tc>
        <w:tc>
          <w:tcPr>
            <w:tcW w:w="1660" w:type="dxa"/>
          </w:tcPr>
          <w:p w14:paraId="15FDDCEB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8115BA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4BF16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655E7CB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C1A2761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talud</w:t>
            </w:r>
            <w:r>
              <w:rPr>
                <w:spacing w:val="1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wetan</w:t>
            </w:r>
            <w:r>
              <w:rPr>
                <w:spacing w:val="1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SD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Nomporejo</w:t>
            </w:r>
          </w:p>
        </w:tc>
        <w:tc>
          <w:tcPr>
            <w:tcW w:w="1780" w:type="dxa"/>
          </w:tcPr>
          <w:p w14:paraId="5032C7B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59F195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DD0B8C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7C6954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28AD7D2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7EAFBA1E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32.395.800</w:t>
            </w:r>
          </w:p>
        </w:tc>
        <w:tc>
          <w:tcPr>
            <w:tcW w:w="1660" w:type="dxa"/>
          </w:tcPr>
          <w:p w14:paraId="0D55B44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67281D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2A1ED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2420F59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7ED3E52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Talud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jalan</w:t>
            </w:r>
            <w:r>
              <w:rPr>
                <w:spacing w:val="9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ngrandu</w:t>
            </w:r>
          </w:p>
        </w:tc>
        <w:tc>
          <w:tcPr>
            <w:tcW w:w="1780" w:type="dxa"/>
          </w:tcPr>
          <w:p w14:paraId="6AAF80A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234026A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846CDE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6F751D1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0EC1B7C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276014D1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72.662.000</w:t>
            </w:r>
          </w:p>
        </w:tc>
        <w:tc>
          <w:tcPr>
            <w:tcW w:w="1660" w:type="dxa"/>
          </w:tcPr>
          <w:p w14:paraId="0BED60C6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528868B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80D03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7DDE95C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D975EC5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Irigasi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Bojong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-</w:t>
            </w:r>
            <w:r>
              <w:rPr>
                <w:spacing w:val="22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Kempleng</w:t>
            </w:r>
          </w:p>
        </w:tc>
        <w:tc>
          <w:tcPr>
            <w:tcW w:w="1780" w:type="dxa"/>
          </w:tcPr>
          <w:p w14:paraId="266483A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67ABC4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669692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832F60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7B7263D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510118C0">
            <w:pPr>
              <w:pStyle w:val="7"/>
              <w:spacing w:before="61" w:line="217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116.823.600</w:t>
            </w:r>
          </w:p>
        </w:tc>
        <w:tc>
          <w:tcPr>
            <w:tcW w:w="1660" w:type="dxa"/>
          </w:tcPr>
          <w:p w14:paraId="11283C11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EF6FF0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0F811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360610D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3AA3BAC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Irigasi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Wetan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Boro</w:t>
            </w:r>
          </w:p>
        </w:tc>
        <w:tc>
          <w:tcPr>
            <w:tcW w:w="1780" w:type="dxa"/>
          </w:tcPr>
          <w:p w14:paraId="1F6A04A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611EA4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96A7A3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135E09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7767E10">
            <w:pPr>
              <w:pStyle w:val="7"/>
              <w:spacing w:before="33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0B2EF0F2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78.153.600</w:t>
            </w:r>
          </w:p>
        </w:tc>
        <w:tc>
          <w:tcPr>
            <w:tcW w:w="1660" w:type="dxa"/>
          </w:tcPr>
          <w:p w14:paraId="10F9CCAC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161A67D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D126E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59BF638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4D82D4E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Talud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Wetan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Boro</w:t>
            </w:r>
          </w:p>
        </w:tc>
        <w:tc>
          <w:tcPr>
            <w:tcW w:w="1780" w:type="dxa"/>
          </w:tcPr>
          <w:p w14:paraId="45433F6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18B3547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B1B716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2F6003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209BE33">
            <w:pPr>
              <w:pStyle w:val="7"/>
              <w:spacing w:before="29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2019</w:t>
            </w:r>
          </w:p>
        </w:tc>
        <w:tc>
          <w:tcPr>
            <w:tcW w:w="1900" w:type="dxa"/>
          </w:tcPr>
          <w:p w14:paraId="28416C1D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46.802.500</w:t>
            </w:r>
          </w:p>
        </w:tc>
        <w:tc>
          <w:tcPr>
            <w:tcW w:w="1660" w:type="dxa"/>
          </w:tcPr>
          <w:p w14:paraId="497D5247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D4CEED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3492D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36BC856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9698590">
            <w:pPr>
              <w:pStyle w:val="7"/>
              <w:spacing w:before="65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Talud</w:t>
            </w:r>
            <w:r>
              <w:rPr>
                <w:spacing w:val="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Ngrandu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Sisi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Timur</w:t>
            </w:r>
          </w:p>
        </w:tc>
        <w:tc>
          <w:tcPr>
            <w:tcW w:w="1780" w:type="dxa"/>
          </w:tcPr>
          <w:p w14:paraId="3C5B09F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62C0BE9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72764A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98D03D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9EBF87A">
            <w:pPr>
              <w:pStyle w:val="7"/>
              <w:spacing w:before="33"/>
              <w:ind w:right="451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2020</w:t>
            </w:r>
          </w:p>
        </w:tc>
        <w:tc>
          <w:tcPr>
            <w:tcW w:w="1900" w:type="dxa"/>
          </w:tcPr>
          <w:p w14:paraId="3F27F37F">
            <w:pPr>
              <w:pStyle w:val="7"/>
              <w:spacing w:before="65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27.828.000</w:t>
            </w:r>
          </w:p>
        </w:tc>
        <w:tc>
          <w:tcPr>
            <w:tcW w:w="1660" w:type="dxa"/>
          </w:tcPr>
          <w:p w14:paraId="7F5625E8">
            <w:pPr>
              <w:pStyle w:val="7"/>
              <w:spacing w:before="33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36C30A31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8B948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2BBCE28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F69BD19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Peninggian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Talud</w:t>
            </w:r>
            <w:r>
              <w:rPr>
                <w:spacing w:val="23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Wetan</w:t>
            </w:r>
            <w:r>
              <w:rPr>
                <w:spacing w:val="21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Pule</w:t>
            </w:r>
          </w:p>
        </w:tc>
        <w:tc>
          <w:tcPr>
            <w:tcW w:w="1780" w:type="dxa"/>
          </w:tcPr>
          <w:p w14:paraId="57EEBB8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56D448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AB9AE7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F2A5A5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7E7473B">
            <w:pPr>
              <w:pStyle w:val="7"/>
              <w:spacing w:before="61" w:line="217" w:lineRule="exact"/>
              <w:ind w:right="451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2020</w:t>
            </w:r>
          </w:p>
        </w:tc>
        <w:tc>
          <w:tcPr>
            <w:tcW w:w="1900" w:type="dxa"/>
          </w:tcPr>
          <w:p w14:paraId="47AD3FE7">
            <w:pPr>
              <w:pStyle w:val="7"/>
              <w:spacing w:before="61"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17.223.700</w:t>
            </w:r>
          </w:p>
        </w:tc>
        <w:tc>
          <w:tcPr>
            <w:tcW w:w="1660" w:type="dxa"/>
          </w:tcPr>
          <w:p w14:paraId="0C62AD3F">
            <w:pPr>
              <w:pStyle w:val="7"/>
              <w:spacing w:before="29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4CECA08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0026A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620" w:type="dxa"/>
          </w:tcPr>
          <w:p w14:paraId="52CB7FB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74ADBB0">
            <w:pPr>
              <w:pStyle w:val="7"/>
              <w:spacing w:before="113" w:line="230" w:lineRule="atLeas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Talud Ngrandu Sisi Barat/ Wetan Samiranan</w:t>
            </w:r>
          </w:p>
        </w:tc>
        <w:tc>
          <w:tcPr>
            <w:tcW w:w="1780" w:type="dxa"/>
          </w:tcPr>
          <w:p w14:paraId="0B4162B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750FC36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5FB0CF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FCD9E9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4E13185">
            <w:pPr>
              <w:pStyle w:val="7"/>
              <w:spacing w:before="1"/>
              <w:rPr>
                <w:sz w:val="31"/>
              </w:rPr>
            </w:pPr>
          </w:p>
          <w:p w14:paraId="617DA055">
            <w:pPr>
              <w:pStyle w:val="7"/>
              <w:spacing w:line="217" w:lineRule="exact"/>
              <w:ind w:right="451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2020</w:t>
            </w:r>
          </w:p>
        </w:tc>
        <w:tc>
          <w:tcPr>
            <w:tcW w:w="1900" w:type="dxa"/>
          </w:tcPr>
          <w:p w14:paraId="67B293C4">
            <w:pPr>
              <w:pStyle w:val="7"/>
              <w:spacing w:before="1"/>
              <w:rPr>
                <w:sz w:val="31"/>
              </w:rPr>
            </w:pPr>
          </w:p>
          <w:p w14:paraId="41C2E411">
            <w:pPr>
              <w:pStyle w:val="7"/>
              <w:spacing w:line="217" w:lineRule="exact"/>
              <w:ind w:left="39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67.777.800</w:t>
            </w:r>
          </w:p>
        </w:tc>
        <w:tc>
          <w:tcPr>
            <w:tcW w:w="1660" w:type="dxa"/>
          </w:tcPr>
          <w:p w14:paraId="29E470C7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6BC65E8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7C8A8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620" w:type="dxa"/>
          </w:tcPr>
          <w:p w14:paraId="3215008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49F9E102">
            <w:pPr>
              <w:pStyle w:val="7"/>
              <w:spacing w:line="242" w:lineRule="auto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Program Percepatan Peningkatan Tata Guna Air</w:t>
            </w:r>
          </w:p>
          <w:p w14:paraId="66981AE9">
            <w:pPr>
              <w:pStyle w:val="7"/>
              <w:spacing w:line="211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Irigasi</w:t>
            </w:r>
            <w:r>
              <w:rPr>
                <w:spacing w:val="1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(Irigasi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Blok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7)</w:t>
            </w:r>
          </w:p>
        </w:tc>
        <w:tc>
          <w:tcPr>
            <w:tcW w:w="1780" w:type="dxa"/>
          </w:tcPr>
          <w:p w14:paraId="77DF380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FD2495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E898A6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7CD98AA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5A02BDC3">
            <w:pPr>
              <w:pStyle w:val="7"/>
              <w:rPr>
                <w:sz w:val="22"/>
              </w:rPr>
            </w:pPr>
          </w:p>
          <w:p w14:paraId="2E05EA6B">
            <w:pPr>
              <w:pStyle w:val="7"/>
              <w:rPr>
                <w:sz w:val="18"/>
              </w:rPr>
            </w:pPr>
          </w:p>
          <w:p w14:paraId="7CA9DF2C">
            <w:pPr>
              <w:pStyle w:val="7"/>
              <w:spacing w:line="213" w:lineRule="exact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714BF9D4">
            <w:pPr>
              <w:pStyle w:val="7"/>
              <w:rPr>
                <w:sz w:val="22"/>
              </w:rPr>
            </w:pPr>
          </w:p>
          <w:p w14:paraId="260E624F">
            <w:pPr>
              <w:pStyle w:val="7"/>
              <w:rPr>
                <w:sz w:val="18"/>
              </w:rPr>
            </w:pPr>
          </w:p>
          <w:p w14:paraId="4DBCDA0F">
            <w:pPr>
              <w:pStyle w:val="7"/>
              <w:spacing w:line="213" w:lineRule="exact"/>
              <w:ind w:left="335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195.000.000</w:t>
            </w:r>
          </w:p>
        </w:tc>
        <w:tc>
          <w:tcPr>
            <w:tcW w:w="1660" w:type="dxa"/>
          </w:tcPr>
          <w:p w14:paraId="36F8FCB9">
            <w:pPr>
              <w:pStyle w:val="7"/>
              <w:spacing w:before="10"/>
              <w:rPr>
                <w:sz w:val="19"/>
              </w:rPr>
            </w:pPr>
          </w:p>
          <w:p w14:paraId="1C06C59A">
            <w:pPr>
              <w:pStyle w:val="7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9CAC0C2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246324BF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1457" w:left="740" w:header="720" w:footer="720" w:gutter="0"/>
          <w:cols w:space="720" w:num="1"/>
        </w:sectPr>
      </w:pPr>
    </w:p>
    <w:tbl>
      <w:tblPr>
        <w:tblStyle w:val="3"/>
        <w:tblW w:w="0" w:type="auto"/>
        <w:tblInd w:w="40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3220"/>
        <w:gridCol w:w="1780"/>
        <w:gridCol w:w="995"/>
        <w:gridCol w:w="1163"/>
        <w:gridCol w:w="1359"/>
        <w:gridCol w:w="1440"/>
        <w:gridCol w:w="1900"/>
        <w:gridCol w:w="1660"/>
        <w:gridCol w:w="1479"/>
      </w:tblGrid>
      <w:tr w14:paraId="400311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620" w:type="dxa"/>
            <w:tcBorders>
              <w:top w:val="nil"/>
            </w:tcBorders>
          </w:tcPr>
          <w:p w14:paraId="08E79F3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  <w:tcBorders>
              <w:top w:val="nil"/>
            </w:tcBorders>
          </w:tcPr>
          <w:p w14:paraId="7A9DE0C0">
            <w:pPr>
              <w:pStyle w:val="7"/>
              <w:spacing w:before="10"/>
              <w:rPr>
                <w:sz w:val="30"/>
              </w:rPr>
            </w:pPr>
          </w:p>
          <w:p w14:paraId="0FAB99DE">
            <w:pPr>
              <w:pStyle w:val="7"/>
              <w:spacing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Irigasi</w:t>
            </w:r>
            <w:r>
              <w:rPr>
                <w:spacing w:val="25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Kidul</w:t>
            </w:r>
            <w:r>
              <w:rPr>
                <w:spacing w:val="24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Boro</w:t>
            </w:r>
          </w:p>
        </w:tc>
        <w:tc>
          <w:tcPr>
            <w:tcW w:w="1780" w:type="dxa"/>
            <w:tcBorders>
              <w:top w:val="nil"/>
            </w:tcBorders>
          </w:tcPr>
          <w:p w14:paraId="7A9C838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  <w:tcBorders>
              <w:top w:val="nil"/>
            </w:tcBorders>
          </w:tcPr>
          <w:p w14:paraId="50CB2D0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  <w:tcBorders>
              <w:top w:val="nil"/>
            </w:tcBorders>
          </w:tcPr>
          <w:p w14:paraId="591F531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  <w:tcBorders>
              <w:top w:val="nil"/>
            </w:tcBorders>
          </w:tcPr>
          <w:p w14:paraId="27FBC9C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392F83C9">
            <w:pPr>
              <w:pStyle w:val="7"/>
              <w:spacing w:before="10"/>
              <w:rPr>
                <w:sz w:val="30"/>
              </w:rPr>
            </w:pPr>
          </w:p>
          <w:p w14:paraId="39F5BB9F">
            <w:pPr>
              <w:pStyle w:val="7"/>
              <w:spacing w:line="217" w:lineRule="exact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  <w:tcBorders>
              <w:top w:val="nil"/>
            </w:tcBorders>
          </w:tcPr>
          <w:p w14:paraId="2B2316AD">
            <w:pPr>
              <w:pStyle w:val="7"/>
              <w:spacing w:before="10"/>
              <w:rPr>
                <w:sz w:val="30"/>
              </w:rPr>
            </w:pPr>
          </w:p>
          <w:p w14:paraId="187D5012">
            <w:pPr>
              <w:pStyle w:val="7"/>
              <w:spacing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26.050.000</w:t>
            </w:r>
          </w:p>
        </w:tc>
        <w:tc>
          <w:tcPr>
            <w:tcW w:w="1660" w:type="dxa"/>
            <w:tcBorders>
              <w:top w:val="nil"/>
            </w:tcBorders>
          </w:tcPr>
          <w:p w14:paraId="7A61031D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  <w:tcBorders>
              <w:top w:val="nil"/>
            </w:tcBorders>
          </w:tcPr>
          <w:p w14:paraId="7B3C923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75995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2" w:hRule="atLeast"/>
        </w:trPr>
        <w:tc>
          <w:tcPr>
            <w:tcW w:w="620" w:type="dxa"/>
          </w:tcPr>
          <w:p w14:paraId="40E56F9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61DD175C">
            <w:pPr>
              <w:pStyle w:val="7"/>
              <w:spacing w:before="1"/>
              <w:rPr>
                <w:sz w:val="31"/>
              </w:rPr>
            </w:pPr>
          </w:p>
          <w:p w14:paraId="73235369">
            <w:pPr>
              <w:pStyle w:val="7"/>
              <w:spacing w:before="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Irigasi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Jorahan</w:t>
            </w:r>
          </w:p>
        </w:tc>
        <w:tc>
          <w:tcPr>
            <w:tcW w:w="1780" w:type="dxa"/>
          </w:tcPr>
          <w:p w14:paraId="4B41199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C6EFBC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2CFAB8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59D1B46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2BA86D26">
            <w:pPr>
              <w:pStyle w:val="7"/>
              <w:spacing w:before="1"/>
              <w:rPr>
                <w:sz w:val="31"/>
              </w:rPr>
            </w:pPr>
          </w:p>
          <w:p w14:paraId="1C53EDE8">
            <w:pPr>
              <w:pStyle w:val="7"/>
              <w:spacing w:before="1" w:line="217" w:lineRule="exact"/>
              <w:ind w:right="43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27F39974">
            <w:pPr>
              <w:pStyle w:val="7"/>
              <w:spacing w:before="1"/>
              <w:rPr>
                <w:sz w:val="31"/>
              </w:rPr>
            </w:pPr>
          </w:p>
          <w:p w14:paraId="4F9EACA6">
            <w:pPr>
              <w:pStyle w:val="7"/>
              <w:spacing w:before="1"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19.674.000</w:t>
            </w:r>
          </w:p>
        </w:tc>
        <w:tc>
          <w:tcPr>
            <w:tcW w:w="1660" w:type="dxa"/>
          </w:tcPr>
          <w:p w14:paraId="3988084B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7348ADF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6682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574399F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3EC259BD">
            <w:pPr>
              <w:pStyle w:val="7"/>
              <w:spacing w:before="9"/>
              <w:rPr>
                <w:sz w:val="30"/>
              </w:rPr>
            </w:pPr>
          </w:p>
          <w:p w14:paraId="6DB616ED">
            <w:pPr>
              <w:pStyle w:val="7"/>
              <w:spacing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Drainase</w:t>
            </w:r>
            <w:r>
              <w:rPr>
                <w:spacing w:val="28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RT</w:t>
            </w:r>
            <w:r>
              <w:rPr>
                <w:spacing w:val="2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02</w:t>
            </w:r>
            <w:r>
              <w:rPr>
                <w:spacing w:val="28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Pandowan</w:t>
            </w:r>
          </w:p>
        </w:tc>
        <w:tc>
          <w:tcPr>
            <w:tcW w:w="1780" w:type="dxa"/>
          </w:tcPr>
          <w:p w14:paraId="4B4CD28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DAA03A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173569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9460E5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98A8773">
            <w:pPr>
              <w:pStyle w:val="7"/>
              <w:spacing w:before="9"/>
              <w:rPr>
                <w:sz w:val="30"/>
              </w:rPr>
            </w:pPr>
          </w:p>
          <w:p w14:paraId="62BC2DD0">
            <w:pPr>
              <w:pStyle w:val="7"/>
              <w:spacing w:line="217" w:lineRule="exact"/>
              <w:ind w:right="452"/>
              <w:jc w:val="right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>2021</w:t>
            </w:r>
          </w:p>
        </w:tc>
        <w:tc>
          <w:tcPr>
            <w:tcW w:w="1900" w:type="dxa"/>
          </w:tcPr>
          <w:p w14:paraId="0C37DD0E">
            <w:pPr>
              <w:pStyle w:val="7"/>
              <w:spacing w:before="9"/>
              <w:rPr>
                <w:sz w:val="30"/>
              </w:rPr>
            </w:pPr>
          </w:p>
          <w:p w14:paraId="572C6753">
            <w:pPr>
              <w:pStyle w:val="7"/>
              <w:spacing w:line="217" w:lineRule="exact"/>
              <w:ind w:left="176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57.703.000</w:t>
            </w:r>
          </w:p>
        </w:tc>
        <w:tc>
          <w:tcPr>
            <w:tcW w:w="1660" w:type="dxa"/>
          </w:tcPr>
          <w:p w14:paraId="011A432E">
            <w:pPr>
              <w:pStyle w:val="7"/>
              <w:spacing w:before="181"/>
              <w:ind w:left="605" w:right="582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Baik</w:t>
            </w:r>
          </w:p>
        </w:tc>
        <w:tc>
          <w:tcPr>
            <w:tcW w:w="1479" w:type="dxa"/>
          </w:tcPr>
          <w:p w14:paraId="04BC094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AE945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620" w:type="dxa"/>
          </w:tcPr>
          <w:p w14:paraId="0C3D7EB0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3220" w:type="dxa"/>
          </w:tcPr>
          <w:p w14:paraId="56458DE1">
            <w:pPr>
              <w:pStyle w:val="7"/>
              <w:ind w:left="220" w:leftChars="100" w:firstLine="0" w:firstLineChars="0"/>
              <w:jc w:val="left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Irigasi Kidul Kempleng</w:t>
            </w:r>
          </w:p>
        </w:tc>
        <w:tc>
          <w:tcPr>
            <w:tcW w:w="1780" w:type="dxa"/>
          </w:tcPr>
          <w:p w14:paraId="09E3A27F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7EE48431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E6C1E23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50A2EAA8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5.01.01.00</w:t>
            </w:r>
          </w:p>
        </w:tc>
        <w:tc>
          <w:tcPr>
            <w:tcW w:w="1440" w:type="dxa"/>
          </w:tcPr>
          <w:p w14:paraId="4E40D20C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2022</w:t>
            </w:r>
          </w:p>
        </w:tc>
        <w:tc>
          <w:tcPr>
            <w:tcW w:w="1900" w:type="dxa"/>
          </w:tcPr>
          <w:p w14:paraId="1E51B03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23.362.000</w:t>
            </w:r>
          </w:p>
        </w:tc>
        <w:tc>
          <w:tcPr>
            <w:tcW w:w="1660" w:type="dxa"/>
          </w:tcPr>
          <w:p w14:paraId="1A801A58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6E8710E1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tr w14:paraId="071988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620" w:type="dxa"/>
          </w:tcPr>
          <w:p w14:paraId="1A3625BD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  <w:bookmarkStart w:id="0" w:name="_GoBack" w:colFirst="6" w:colLast="7"/>
          </w:p>
        </w:tc>
        <w:tc>
          <w:tcPr>
            <w:tcW w:w="3220" w:type="dxa"/>
          </w:tcPr>
          <w:p w14:paraId="5A8DA446">
            <w:pPr>
              <w:pStyle w:val="7"/>
              <w:ind w:left="220" w:leftChars="100" w:firstLine="0" w:firstLineChars="0"/>
              <w:jc w:val="left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Drainase Permukiman Samiranan</w:t>
            </w:r>
          </w:p>
        </w:tc>
        <w:tc>
          <w:tcPr>
            <w:tcW w:w="1780" w:type="dxa"/>
          </w:tcPr>
          <w:p w14:paraId="2EC550B4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995" w:type="dxa"/>
          </w:tcPr>
          <w:p w14:paraId="0C530408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163" w:type="dxa"/>
          </w:tcPr>
          <w:p w14:paraId="6B5C1B1A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  <w:tc>
          <w:tcPr>
            <w:tcW w:w="1359" w:type="dxa"/>
          </w:tcPr>
          <w:p w14:paraId="5529BB7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5.01.01.01</w:t>
            </w:r>
          </w:p>
        </w:tc>
        <w:tc>
          <w:tcPr>
            <w:tcW w:w="1440" w:type="dxa"/>
          </w:tcPr>
          <w:p w14:paraId="1DE1024C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2024</w:t>
            </w:r>
          </w:p>
        </w:tc>
        <w:tc>
          <w:tcPr>
            <w:tcW w:w="1900" w:type="dxa"/>
          </w:tcPr>
          <w:p w14:paraId="1929200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43.757.800</w:t>
            </w:r>
          </w:p>
        </w:tc>
        <w:tc>
          <w:tcPr>
            <w:tcW w:w="1660" w:type="dxa"/>
          </w:tcPr>
          <w:p w14:paraId="6FB883F7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  <w:lang w:val="en-GB"/>
              </w:rPr>
            </w:pPr>
            <w:r>
              <w:rPr>
                <w:rFonts w:hint="default" w:ascii="Cambria" w:hAnsi="Cambria" w:cs="Cambria"/>
                <w:sz w:val="22"/>
                <w:szCs w:val="22"/>
                <w:lang w:val="en-GB"/>
              </w:rPr>
              <w:t>Baik</w:t>
            </w:r>
          </w:p>
        </w:tc>
        <w:tc>
          <w:tcPr>
            <w:tcW w:w="1479" w:type="dxa"/>
          </w:tcPr>
          <w:p w14:paraId="589C6CF2">
            <w:pPr>
              <w:pStyle w:val="7"/>
              <w:jc w:val="center"/>
              <w:rPr>
                <w:rFonts w:hint="default" w:ascii="Cambria" w:hAnsi="Cambria" w:cs="Cambria"/>
                <w:sz w:val="22"/>
                <w:szCs w:val="22"/>
              </w:rPr>
            </w:pPr>
          </w:p>
        </w:tc>
      </w:tr>
      <w:bookmarkEnd w:id="0"/>
      <w:tr w14:paraId="033411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620" w:type="dxa"/>
          </w:tcPr>
          <w:p w14:paraId="47D9FEA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1C2AA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5E7256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C74072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6977FD4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1976D2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6BB6B8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65D3060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41BAEF0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6FB680E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52177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620" w:type="dxa"/>
          </w:tcPr>
          <w:p w14:paraId="2F86BF2C">
            <w:pPr>
              <w:pStyle w:val="7"/>
              <w:spacing w:before="29"/>
              <w:ind w:left="250"/>
              <w:rPr>
                <w:sz w:val="20"/>
              </w:rPr>
            </w:pPr>
            <w:r>
              <w:rPr>
                <w:w w:val="111"/>
                <w:sz w:val="20"/>
              </w:rPr>
              <w:t>8</w:t>
            </w:r>
          </w:p>
        </w:tc>
        <w:tc>
          <w:tcPr>
            <w:tcW w:w="3220" w:type="dxa"/>
          </w:tcPr>
          <w:p w14:paraId="5591A766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Jaringan/Instalasi</w:t>
            </w:r>
          </w:p>
        </w:tc>
        <w:tc>
          <w:tcPr>
            <w:tcW w:w="1780" w:type="dxa"/>
          </w:tcPr>
          <w:p w14:paraId="7D681E6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ABDB2B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3500489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63269B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0C61716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2877E16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4673594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202F1B4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C0D40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1" w:hRule="atLeast"/>
        </w:trPr>
        <w:tc>
          <w:tcPr>
            <w:tcW w:w="620" w:type="dxa"/>
          </w:tcPr>
          <w:p w14:paraId="2C923FD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0C94304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0F10450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3DF2C5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AFB6BD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1D286B4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DF90BF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459BB74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6AD8320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0CB99AC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5C6FC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98" w:hRule="atLeast"/>
        </w:trPr>
        <w:tc>
          <w:tcPr>
            <w:tcW w:w="620" w:type="dxa"/>
          </w:tcPr>
          <w:p w14:paraId="35957219">
            <w:pPr>
              <w:pStyle w:val="7"/>
              <w:spacing w:before="29"/>
              <w:ind w:left="250"/>
              <w:rPr>
                <w:sz w:val="20"/>
              </w:rPr>
            </w:pPr>
            <w:r>
              <w:rPr>
                <w:w w:val="111"/>
                <w:sz w:val="20"/>
              </w:rPr>
              <w:t>9</w:t>
            </w:r>
          </w:p>
        </w:tc>
        <w:tc>
          <w:tcPr>
            <w:tcW w:w="3220" w:type="dxa"/>
          </w:tcPr>
          <w:p w14:paraId="46B6B0BD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0"/>
                <w:sz w:val="20"/>
              </w:rPr>
              <w:t>Aset</w:t>
            </w:r>
            <w:r>
              <w:rPr>
                <w:spacing w:val="1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Tetap</w:t>
            </w:r>
            <w:r>
              <w:rPr>
                <w:spacing w:val="13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Lainnya</w:t>
            </w:r>
          </w:p>
        </w:tc>
        <w:tc>
          <w:tcPr>
            <w:tcW w:w="1780" w:type="dxa"/>
          </w:tcPr>
          <w:p w14:paraId="76DBBEF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55AD5BE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4925E1C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DB5D4C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BBB9D5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5E0E8DC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7A1EEBB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7223E64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79F89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465AB1B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FA84D6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4C7F0BF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D84C5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1AA0B0D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2BB3208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395924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45D9F1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7F0574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0D480FF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75873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23C3795B">
            <w:pPr>
              <w:pStyle w:val="7"/>
              <w:spacing w:before="29"/>
              <w:ind w:left="186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10</w:t>
            </w:r>
          </w:p>
        </w:tc>
        <w:tc>
          <w:tcPr>
            <w:tcW w:w="3220" w:type="dxa"/>
          </w:tcPr>
          <w:p w14:paraId="211B2C28">
            <w:pPr>
              <w:pStyle w:val="7"/>
              <w:spacing w:before="61" w:line="217" w:lineRule="exact"/>
              <w:ind w:left="110"/>
              <w:rPr>
                <w:sz w:val="20"/>
              </w:rPr>
            </w:pPr>
            <w:r>
              <w:rPr>
                <w:w w:val="115"/>
                <w:sz w:val="20"/>
              </w:rPr>
              <w:t>Konstruksi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dalam</w:t>
            </w: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pengerjaan</w:t>
            </w:r>
          </w:p>
        </w:tc>
        <w:tc>
          <w:tcPr>
            <w:tcW w:w="1780" w:type="dxa"/>
          </w:tcPr>
          <w:p w14:paraId="68ED72C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F00C64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0368C17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9D2C2F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6143897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559E9BB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5E4F532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5C4C33F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0A9B5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2" w:hRule="atLeast"/>
        </w:trPr>
        <w:tc>
          <w:tcPr>
            <w:tcW w:w="620" w:type="dxa"/>
          </w:tcPr>
          <w:p w14:paraId="532B8B4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5C69DD5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60E74AF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25F551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0D132F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E63005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1BE2117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63BEDA2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590719B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0E429D3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06F4D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620" w:type="dxa"/>
          </w:tcPr>
          <w:p w14:paraId="6307AD6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CBB8A0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1A7AD4A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3870FA0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88D90A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0EC1962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357E177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4D8D5F5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36CF172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3E82D49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DE9C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620" w:type="dxa"/>
          </w:tcPr>
          <w:p w14:paraId="35553F4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76A5E3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780" w:type="dxa"/>
          </w:tcPr>
          <w:p w14:paraId="32C596F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0AD85A9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7F61C32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4A83535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4435179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0BE109F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660" w:type="dxa"/>
          </w:tcPr>
          <w:p w14:paraId="4CFFDA5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3A79F85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6B79C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98" w:hRule="atLeast"/>
        </w:trPr>
        <w:tc>
          <w:tcPr>
            <w:tcW w:w="620" w:type="dxa"/>
          </w:tcPr>
          <w:p w14:paraId="4581491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3220" w:type="dxa"/>
          </w:tcPr>
          <w:p w14:paraId="1EFB8366">
            <w:pPr>
              <w:pStyle w:val="7"/>
              <w:spacing w:before="114" w:line="232" w:lineRule="exact"/>
              <w:ind w:left="110" w:right="107"/>
              <w:rPr>
                <w:rFonts w:hint="default"/>
                <w:sz w:val="20"/>
                <w:lang w:val="en-GB"/>
              </w:rPr>
            </w:pPr>
            <w:r>
              <w:rPr>
                <w:w w:val="110"/>
                <w:sz w:val="20"/>
              </w:rPr>
              <w:t>Total Nilai Aset Per 31 Desember 202</w:t>
            </w:r>
            <w:r>
              <w:rPr>
                <w:rFonts w:hint="default"/>
                <w:w w:val="110"/>
                <w:sz w:val="20"/>
                <w:lang w:val="en-GB"/>
              </w:rPr>
              <w:t>4</w:t>
            </w:r>
          </w:p>
        </w:tc>
        <w:tc>
          <w:tcPr>
            <w:tcW w:w="1780" w:type="dxa"/>
          </w:tcPr>
          <w:p w14:paraId="1C3D38E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5" w:type="dxa"/>
          </w:tcPr>
          <w:p w14:paraId="4B71C22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163" w:type="dxa"/>
          </w:tcPr>
          <w:p w14:paraId="56A3F04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359" w:type="dxa"/>
          </w:tcPr>
          <w:p w14:paraId="3FC1901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</w:tcPr>
          <w:p w14:paraId="72F44A6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900" w:type="dxa"/>
          </w:tcPr>
          <w:p w14:paraId="68083B46">
            <w:pPr>
              <w:pStyle w:val="7"/>
              <w:spacing w:before="9"/>
              <w:rPr>
                <w:sz w:val="30"/>
              </w:rPr>
            </w:pPr>
          </w:p>
          <w:p w14:paraId="2B431D28">
            <w:pPr>
              <w:pStyle w:val="7"/>
              <w:spacing w:line="217" w:lineRule="exact"/>
              <w:ind w:left="180" w:right="15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72.969.685.774</w:t>
            </w:r>
          </w:p>
        </w:tc>
        <w:tc>
          <w:tcPr>
            <w:tcW w:w="1660" w:type="dxa"/>
          </w:tcPr>
          <w:p w14:paraId="2D4F80C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73B438C9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5B9CEDC3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280" w:left="740" w:header="720" w:footer="720" w:gutter="0"/>
          <w:cols w:space="720" w:num="1"/>
        </w:sectPr>
      </w:pPr>
    </w:p>
    <w:p w14:paraId="769778B2">
      <w:pPr>
        <w:spacing w:before="79"/>
        <w:ind w:left="9142" w:right="0" w:firstLine="0"/>
        <w:jc w:val="left"/>
        <w:rPr>
          <w:sz w:val="22"/>
        </w:rPr>
      </w:pPr>
      <w:r>
        <w:rPr>
          <w:w w:val="105"/>
          <w:sz w:val="22"/>
        </w:rPr>
        <w:t>LAMPIRAN</w:t>
      </w:r>
      <w:r>
        <w:rPr>
          <w:spacing w:val="70"/>
          <w:w w:val="105"/>
          <w:sz w:val="22"/>
        </w:rPr>
        <w:t xml:space="preserve"> </w:t>
      </w:r>
      <w:r>
        <w:rPr>
          <w:spacing w:val="-5"/>
          <w:w w:val="105"/>
          <w:sz w:val="22"/>
        </w:rPr>
        <w:t>II</w:t>
      </w:r>
    </w:p>
    <w:p w14:paraId="2012F108">
      <w:pPr>
        <w:spacing w:before="42" w:line="242" w:lineRule="auto"/>
        <w:ind w:left="9142" w:right="4703" w:firstLine="0"/>
        <w:jc w:val="left"/>
        <w:rPr>
          <w:sz w:val="22"/>
        </w:rPr>
      </w:pPr>
      <w:r>
        <w:rPr>
          <w:w w:val="110"/>
          <w:sz w:val="22"/>
        </w:rPr>
        <w:t xml:space="preserve">PERATURAN KALURAHAN </w:t>
      </w:r>
      <w:r>
        <w:rPr>
          <w:spacing w:val="-2"/>
          <w:w w:val="115"/>
          <w:sz w:val="22"/>
        </w:rPr>
        <w:t>NOMPOREJO</w:t>
      </w:r>
    </w:p>
    <w:p w14:paraId="23ACD768">
      <w:pPr>
        <w:spacing w:before="39" w:line="278" w:lineRule="auto"/>
        <w:ind w:left="9142" w:right="4703" w:firstLine="0"/>
        <w:jc w:val="left"/>
        <w:rPr>
          <w:sz w:val="22"/>
        </w:rPr>
      </w:pPr>
      <w:r>
        <w:rPr>
          <w:w w:val="110"/>
          <w:sz w:val="22"/>
        </w:rPr>
        <w:t>NOMOR 01 TAHUN 202</w:t>
      </w:r>
      <w:r>
        <w:rPr>
          <w:rFonts w:hint="default"/>
          <w:w w:val="110"/>
          <w:sz w:val="22"/>
          <w:lang w:val="en-GB"/>
        </w:rPr>
        <w:t xml:space="preserve">5 </w:t>
      </w:r>
      <w:r>
        <w:rPr>
          <w:spacing w:val="-2"/>
          <w:w w:val="110"/>
          <w:sz w:val="22"/>
        </w:rPr>
        <w:t>TENTANG</w:t>
      </w:r>
    </w:p>
    <w:p w14:paraId="582355B7">
      <w:pPr>
        <w:spacing w:before="2"/>
        <w:ind w:left="9142" w:right="0" w:firstLine="0"/>
        <w:jc w:val="left"/>
        <w:rPr>
          <w:sz w:val="22"/>
        </w:rPr>
      </w:pPr>
      <w:r>
        <w:rPr>
          <w:w w:val="115"/>
          <w:sz w:val="22"/>
        </w:rPr>
        <w:t>LAPORAN</w:t>
      </w:r>
      <w:r>
        <w:rPr>
          <w:spacing w:val="14"/>
          <w:w w:val="115"/>
          <w:sz w:val="22"/>
        </w:rPr>
        <w:t xml:space="preserve"> </w:t>
      </w:r>
      <w:r>
        <w:rPr>
          <w:w w:val="115"/>
          <w:sz w:val="22"/>
        </w:rPr>
        <w:t>PERTANGGUNGJAWABAN</w:t>
      </w:r>
      <w:r>
        <w:rPr>
          <w:spacing w:val="11"/>
          <w:w w:val="115"/>
          <w:sz w:val="22"/>
        </w:rPr>
        <w:t xml:space="preserve"> </w:t>
      </w:r>
      <w:r>
        <w:rPr>
          <w:w w:val="115"/>
          <w:sz w:val="22"/>
        </w:rPr>
        <w:t>REALISASI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APB</w:t>
      </w:r>
      <w:r>
        <w:rPr>
          <w:spacing w:val="18"/>
          <w:w w:val="115"/>
          <w:sz w:val="22"/>
        </w:rPr>
        <w:t xml:space="preserve"> </w:t>
      </w:r>
      <w:r>
        <w:rPr>
          <w:spacing w:val="-5"/>
          <w:w w:val="115"/>
          <w:sz w:val="22"/>
        </w:rPr>
        <w:t>KAL</w:t>
      </w:r>
    </w:p>
    <w:p w14:paraId="6C294A29">
      <w:pPr>
        <w:pStyle w:val="4"/>
        <w:spacing w:before="10"/>
      </w:pPr>
    </w:p>
    <w:p w14:paraId="329B52A3">
      <w:pPr>
        <w:spacing w:after="0"/>
        <w:sectPr>
          <w:pgSz w:w="18720" w:h="12200" w:orient="landscape"/>
          <w:pgMar w:top="1040" w:right="540" w:bottom="980" w:left="740" w:header="720" w:footer="720" w:gutter="0"/>
          <w:cols w:space="720" w:num="1"/>
        </w:sectPr>
      </w:pPr>
    </w:p>
    <w:p w14:paraId="2D359720">
      <w:pPr>
        <w:pStyle w:val="4"/>
        <w:rPr>
          <w:sz w:val="26"/>
        </w:rPr>
      </w:pPr>
    </w:p>
    <w:p w14:paraId="49C2F94A">
      <w:pPr>
        <w:pStyle w:val="4"/>
        <w:spacing w:before="7"/>
        <w:rPr>
          <w:sz w:val="33"/>
        </w:rPr>
      </w:pPr>
    </w:p>
    <w:p w14:paraId="2A90D356">
      <w:pPr>
        <w:tabs>
          <w:tab w:val="left" w:pos="2032"/>
        </w:tabs>
        <w:spacing w:before="0" w:line="278" w:lineRule="auto"/>
        <w:ind w:left="232" w:right="38" w:firstLine="0"/>
        <w:jc w:val="left"/>
        <w:rPr>
          <w:sz w:val="22"/>
        </w:rPr>
      </w:pPr>
      <w:r>
        <w:rPr>
          <w:spacing w:val="-2"/>
          <w:w w:val="115"/>
          <w:sz w:val="22"/>
        </w:rPr>
        <w:t>KALURAHAN</w:t>
      </w:r>
      <w:r>
        <w:rPr>
          <w:sz w:val="22"/>
        </w:rPr>
        <w:tab/>
      </w:r>
      <w:r>
        <w:rPr>
          <w:w w:val="115"/>
          <w:sz w:val="22"/>
        </w:rPr>
        <w:t xml:space="preserve">: NOMPOREJO </w:t>
      </w:r>
      <w:r>
        <w:rPr>
          <w:spacing w:val="-2"/>
          <w:w w:val="115"/>
          <w:sz w:val="22"/>
        </w:rPr>
        <w:t>KAPANEWON</w:t>
      </w:r>
      <w:r>
        <w:rPr>
          <w:sz w:val="22"/>
        </w:rPr>
        <w:tab/>
      </w:r>
      <w:r>
        <w:rPr>
          <w:w w:val="115"/>
          <w:sz w:val="22"/>
        </w:rPr>
        <w:t xml:space="preserve">: GALUR </w:t>
      </w:r>
      <w:r>
        <w:rPr>
          <w:spacing w:val="-2"/>
          <w:w w:val="115"/>
          <w:sz w:val="22"/>
        </w:rPr>
        <w:t>KABUPATEN</w:t>
      </w:r>
      <w:r>
        <w:rPr>
          <w:sz w:val="22"/>
        </w:rPr>
        <w:tab/>
      </w:r>
      <w:r>
        <w:rPr>
          <w:w w:val="115"/>
          <w:sz w:val="22"/>
        </w:rPr>
        <w:t>: KULON PROGO</w:t>
      </w:r>
    </w:p>
    <w:p w14:paraId="4628D107">
      <w:pPr>
        <w:spacing w:before="98"/>
        <w:ind w:left="243" w:right="5131" w:firstLine="0"/>
        <w:jc w:val="center"/>
        <w:rPr>
          <w:sz w:val="22"/>
        </w:rPr>
      </w:pPr>
      <w:r>
        <w:br w:type="column"/>
      </w:r>
      <w:r>
        <w:rPr>
          <w:w w:val="115"/>
          <w:sz w:val="22"/>
        </w:rPr>
        <w:t>LAPORAN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REALISASI</w:t>
      </w:r>
      <w:r>
        <w:rPr>
          <w:spacing w:val="4"/>
          <w:w w:val="115"/>
          <w:sz w:val="22"/>
        </w:rPr>
        <w:t xml:space="preserve"> </w:t>
      </w:r>
      <w:r>
        <w:rPr>
          <w:spacing w:val="-2"/>
          <w:w w:val="115"/>
          <w:sz w:val="22"/>
        </w:rPr>
        <w:t>KEGIATAN</w:t>
      </w:r>
    </w:p>
    <w:p w14:paraId="310063DE">
      <w:pPr>
        <w:spacing w:before="42"/>
        <w:ind w:left="243" w:right="5131" w:firstLine="0"/>
        <w:jc w:val="center"/>
        <w:rPr>
          <w:rFonts w:hint="default"/>
          <w:sz w:val="22"/>
          <w:lang w:val="en-GB"/>
        </w:rPr>
        <w:sectPr>
          <w:type w:val="continuous"/>
          <w:pgSz w:w="18720" w:h="12200" w:orient="landscape"/>
          <w:pgMar w:top="1400" w:right="540" w:bottom="280" w:left="740" w:header="720" w:footer="720" w:gutter="0"/>
          <w:cols w:equalWidth="0" w:num="2">
            <w:col w:w="3913" w:space="984"/>
            <w:col w:w="12543"/>
          </w:cols>
        </w:sectPr>
      </w:pPr>
      <w:r>
        <w:rPr>
          <w:w w:val="115"/>
          <w:sz w:val="22"/>
        </w:rPr>
        <w:t>PERIODE</w:t>
      </w:r>
      <w:r>
        <w:rPr>
          <w:spacing w:val="19"/>
          <w:w w:val="115"/>
          <w:sz w:val="22"/>
        </w:rPr>
        <w:t xml:space="preserve"> </w:t>
      </w:r>
      <w:r>
        <w:rPr>
          <w:w w:val="115"/>
          <w:sz w:val="22"/>
        </w:rPr>
        <w:t>01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JANUARI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-</w:t>
      </w:r>
      <w:r>
        <w:rPr>
          <w:spacing w:val="22"/>
          <w:w w:val="115"/>
          <w:sz w:val="22"/>
        </w:rPr>
        <w:t xml:space="preserve"> </w:t>
      </w:r>
      <w:r>
        <w:rPr>
          <w:w w:val="115"/>
          <w:sz w:val="22"/>
        </w:rPr>
        <w:t>31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DESEMBER</w:t>
      </w:r>
      <w:r>
        <w:rPr>
          <w:spacing w:val="24"/>
          <w:w w:val="115"/>
          <w:sz w:val="22"/>
        </w:rPr>
        <w:t xml:space="preserve"> </w:t>
      </w:r>
      <w:r>
        <w:rPr>
          <w:w w:val="115"/>
          <w:sz w:val="22"/>
        </w:rPr>
        <w:t>TAHUN</w:t>
      </w:r>
      <w:r>
        <w:rPr>
          <w:spacing w:val="19"/>
          <w:w w:val="115"/>
          <w:sz w:val="22"/>
        </w:rPr>
        <w:t xml:space="preserve"> </w:t>
      </w:r>
      <w:r>
        <w:rPr>
          <w:w w:val="115"/>
          <w:sz w:val="22"/>
        </w:rPr>
        <w:t>ANGGARAN</w:t>
      </w:r>
      <w:r>
        <w:rPr>
          <w:spacing w:val="23"/>
          <w:w w:val="115"/>
          <w:sz w:val="22"/>
        </w:rPr>
        <w:t xml:space="preserve"> </w:t>
      </w:r>
      <w:r>
        <w:rPr>
          <w:spacing w:val="-4"/>
          <w:w w:val="115"/>
          <w:sz w:val="22"/>
        </w:rPr>
        <w:t>202</w:t>
      </w:r>
      <w:r>
        <w:rPr>
          <w:rFonts w:hint="default"/>
          <w:spacing w:val="-4"/>
          <w:w w:val="115"/>
          <w:sz w:val="22"/>
          <w:lang w:val="en-GB"/>
        </w:rPr>
        <w:t>5</w:t>
      </w:r>
    </w:p>
    <w:p w14:paraId="1C711575">
      <w:pPr>
        <w:tabs>
          <w:tab w:val="left" w:pos="2032"/>
        </w:tabs>
        <w:spacing w:before="2"/>
        <w:ind w:left="232" w:right="0" w:firstLine="0"/>
        <w:jc w:val="left"/>
        <w:rPr>
          <w:sz w:val="22"/>
        </w:rPr>
      </w:pPr>
      <w:r>
        <w:rPr>
          <w:spacing w:val="-2"/>
          <w:w w:val="115"/>
          <w:sz w:val="22"/>
        </w:rPr>
        <w:t>PRO</w:t>
      </w:r>
      <w:r>
        <w:rPr>
          <w:rFonts w:ascii="Trebuchet MS" w:hAnsi="Trebuchet MS"/>
          <w:spacing w:val="-2"/>
          <w:w w:val="115"/>
          <w:sz w:val="22"/>
        </w:rPr>
        <w:t>√</w:t>
      </w:r>
      <w:r>
        <w:rPr>
          <w:spacing w:val="-2"/>
          <w:w w:val="115"/>
          <w:sz w:val="22"/>
        </w:rPr>
        <w:t>INSI</w:t>
      </w:r>
      <w:r>
        <w:rPr>
          <w:sz w:val="22"/>
        </w:rPr>
        <w:tab/>
      </w:r>
      <w:r>
        <w:rPr>
          <w:w w:val="115"/>
          <w:sz w:val="22"/>
        </w:rPr>
        <w:t>:</w:t>
      </w:r>
      <w:r>
        <w:rPr>
          <w:spacing w:val="7"/>
          <w:w w:val="115"/>
          <w:sz w:val="22"/>
        </w:rPr>
        <w:t xml:space="preserve"> </w:t>
      </w:r>
      <w:r>
        <w:rPr>
          <w:w w:val="115"/>
          <w:sz w:val="22"/>
        </w:rPr>
        <w:t>DAERAH</w:t>
      </w:r>
      <w:r>
        <w:rPr>
          <w:spacing w:val="3"/>
          <w:w w:val="115"/>
          <w:sz w:val="22"/>
        </w:rPr>
        <w:t xml:space="preserve"> </w:t>
      </w:r>
      <w:r>
        <w:rPr>
          <w:w w:val="115"/>
          <w:sz w:val="22"/>
        </w:rPr>
        <w:t>ISTIMEWA</w:t>
      </w:r>
      <w:r>
        <w:rPr>
          <w:spacing w:val="4"/>
          <w:w w:val="115"/>
          <w:sz w:val="22"/>
        </w:rPr>
        <w:t xml:space="preserve"> </w:t>
      </w:r>
      <w:r>
        <w:rPr>
          <w:spacing w:val="-2"/>
          <w:w w:val="115"/>
          <w:sz w:val="22"/>
        </w:rPr>
        <w:t>YOGYAKARTA</w:t>
      </w:r>
    </w:p>
    <w:p w14:paraId="6A9D4020">
      <w:pPr>
        <w:pStyle w:val="4"/>
        <w:spacing w:before="10"/>
        <w:rPr>
          <w:sz w:val="25"/>
        </w:rPr>
      </w:pPr>
    </w:p>
    <w:tbl>
      <w:tblPr>
        <w:tblStyle w:val="3"/>
        <w:tblW w:w="0" w:type="auto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5"/>
        <w:gridCol w:w="2865"/>
        <w:gridCol w:w="712"/>
        <w:gridCol w:w="605"/>
        <w:gridCol w:w="924"/>
        <w:gridCol w:w="2005"/>
        <w:gridCol w:w="721"/>
        <w:gridCol w:w="992"/>
        <w:gridCol w:w="1888"/>
        <w:gridCol w:w="810"/>
        <w:gridCol w:w="1227"/>
        <w:gridCol w:w="748"/>
        <w:gridCol w:w="908"/>
        <w:gridCol w:w="993"/>
      </w:tblGrid>
      <w:tr w14:paraId="68B8D7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05" w:type="dxa"/>
            <w:tcBorders>
              <w:bottom w:val="nil"/>
            </w:tcBorders>
          </w:tcPr>
          <w:p w14:paraId="56320B92">
            <w:pPr>
              <w:pStyle w:val="7"/>
              <w:spacing w:before="113"/>
              <w:ind w:left="599"/>
              <w:rPr>
                <w:sz w:val="20"/>
              </w:rPr>
            </w:pPr>
            <w:r>
              <w:rPr>
                <w:spacing w:val="-4"/>
                <w:w w:val="120"/>
                <w:sz w:val="20"/>
              </w:rPr>
              <w:t>KODE</w:t>
            </w:r>
          </w:p>
        </w:tc>
        <w:tc>
          <w:tcPr>
            <w:tcW w:w="2865" w:type="dxa"/>
            <w:vMerge w:val="restart"/>
          </w:tcPr>
          <w:p w14:paraId="6D447A62">
            <w:pPr>
              <w:pStyle w:val="7"/>
              <w:spacing w:before="113"/>
              <w:ind w:left="1027" w:right="1024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URAIAN</w:t>
            </w:r>
          </w:p>
        </w:tc>
        <w:tc>
          <w:tcPr>
            <w:tcW w:w="712" w:type="dxa"/>
            <w:tcBorders>
              <w:bottom w:val="nil"/>
            </w:tcBorders>
          </w:tcPr>
          <w:p w14:paraId="339B4F77">
            <w:pPr>
              <w:pStyle w:val="7"/>
              <w:spacing w:line="232" w:lineRule="exact"/>
              <w:ind w:left="106" w:right="104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NAM</w:t>
            </w:r>
          </w:p>
          <w:p w14:paraId="2D0F66BC">
            <w:pPr>
              <w:pStyle w:val="7"/>
              <w:spacing w:before="1" w:line="217" w:lineRule="exact"/>
              <w:ind w:right="1"/>
              <w:jc w:val="center"/>
              <w:rPr>
                <w:sz w:val="20"/>
              </w:rPr>
            </w:pPr>
            <w:r>
              <w:rPr>
                <w:w w:val="109"/>
                <w:sz w:val="20"/>
              </w:rPr>
              <w:t>A</w:t>
            </w:r>
          </w:p>
        </w:tc>
        <w:tc>
          <w:tcPr>
            <w:tcW w:w="7945" w:type="dxa"/>
            <w:gridSpan w:val="7"/>
          </w:tcPr>
          <w:p w14:paraId="3CCF98E5">
            <w:pPr>
              <w:pStyle w:val="7"/>
              <w:spacing w:before="10"/>
              <w:rPr>
                <w:sz w:val="19"/>
              </w:rPr>
            </w:pPr>
          </w:p>
          <w:p w14:paraId="7DB28FE2">
            <w:pPr>
              <w:pStyle w:val="7"/>
              <w:spacing w:line="217" w:lineRule="exact"/>
              <w:ind w:left="3529" w:right="3526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OUTPUT</w:t>
            </w:r>
          </w:p>
        </w:tc>
        <w:tc>
          <w:tcPr>
            <w:tcW w:w="3876" w:type="dxa"/>
            <w:gridSpan w:val="4"/>
          </w:tcPr>
          <w:p w14:paraId="175ED379">
            <w:pPr>
              <w:pStyle w:val="7"/>
              <w:spacing w:before="10"/>
              <w:rPr>
                <w:sz w:val="19"/>
              </w:rPr>
            </w:pPr>
          </w:p>
          <w:p w14:paraId="4308EBA0">
            <w:pPr>
              <w:pStyle w:val="7"/>
              <w:spacing w:line="217" w:lineRule="exact"/>
              <w:ind w:left="1159"/>
              <w:rPr>
                <w:sz w:val="20"/>
              </w:rPr>
            </w:pPr>
            <w:r>
              <w:rPr>
                <w:w w:val="115"/>
                <w:sz w:val="20"/>
              </w:rPr>
              <w:t>SUMBER</w:t>
            </w:r>
            <w:r>
              <w:rPr>
                <w:spacing w:val="45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DANA</w:t>
            </w:r>
          </w:p>
        </w:tc>
      </w:tr>
      <w:tr w14:paraId="0AAA56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1805" w:type="dxa"/>
            <w:tcBorders>
              <w:top w:val="nil"/>
              <w:bottom w:val="nil"/>
            </w:tcBorders>
          </w:tcPr>
          <w:p w14:paraId="1449BC7C">
            <w:pPr>
              <w:pStyle w:val="7"/>
              <w:spacing w:before="113"/>
              <w:ind w:left="351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REKENING</w:t>
            </w:r>
          </w:p>
        </w:tc>
        <w:tc>
          <w:tcPr>
            <w:tcW w:w="2865" w:type="dxa"/>
            <w:vMerge w:val="continue"/>
            <w:tcBorders>
              <w:top w:val="nil"/>
            </w:tcBorders>
          </w:tcPr>
          <w:p w14:paraId="40B86992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tcBorders>
              <w:top w:val="nil"/>
              <w:bottom w:val="nil"/>
            </w:tcBorders>
          </w:tcPr>
          <w:p w14:paraId="74E47CE7">
            <w:pPr>
              <w:pStyle w:val="7"/>
              <w:spacing w:line="232" w:lineRule="exact"/>
              <w:ind w:left="150" w:right="128" w:hanging="20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 xml:space="preserve">OUT </w:t>
            </w:r>
            <w:r>
              <w:rPr>
                <w:spacing w:val="-5"/>
                <w:w w:val="115"/>
                <w:sz w:val="20"/>
              </w:rPr>
              <w:t>PUT</w:t>
            </w:r>
          </w:p>
        </w:tc>
        <w:tc>
          <w:tcPr>
            <w:tcW w:w="3534" w:type="dxa"/>
            <w:gridSpan w:val="3"/>
          </w:tcPr>
          <w:p w14:paraId="6DEE5CA9">
            <w:pPr>
              <w:pStyle w:val="7"/>
              <w:spacing w:before="6"/>
              <w:rPr>
                <w:sz w:val="19"/>
              </w:rPr>
            </w:pPr>
          </w:p>
          <w:p w14:paraId="5F2604CA">
            <w:pPr>
              <w:pStyle w:val="7"/>
              <w:spacing w:line="217" w:lineRule="exact"/>
              <w:ind w:left="1246" w:right="1247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RENCANA</w:t>
            </w:r>
          </w:p>
        </w:tc>
        <w:tc>
          <w:tcPr>
            <w:tcW w:w="4411" w:type="dxa"/>
            <w:gridSpan w:val="4"/>
          </w:tcPr>
          <w:p w14:paraId="1D75C778">
            <w:pPr>
              <w:pStyle w:val="7"/>
              <w:spacing w:before="6"/>
              <w:rPr>
                <w:sz w:val="19"/>
              </w:rPr>
            </w:pPr>
          </w:p>
          <w:p w14:paraId="79B2995C">
            <w:pPr>
              <w:pStyle w:val="7"/>
              <w:spacing w:line="217" w:lineRule="exact"/>
              <w:ind w:left="1658" w:right="1657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REALISASI</w:t>
            </w:r>
          </w:p>
        </w:tc>
        <w:tc>
          <w:tcPr>
            <w:tcW w:w="1227" w:type="dxa"/>
            <w:vMerge w:val="restart"/>
          </w:tcPr>
          <w:p w14:paraId="7C7F2876">
            <w:pPr>
              <w:pStyle w:val="7"/>
              <w:rPr>
                <w:sz w:val="22"/>
              </w:rPr>
            </w:pPr>
          </w:p>
          <w:p w14:paraId="324B8479">
            <w:pPr>
              <w:pStyle w:val="7"/>
              <w:spacing w:before="131"/>
              <w:ind w:left="419" w:hanging="260"/>
              <w:rPr>
                <w:sz w:val="20"/>
              </w:rPr>
            </w:pPr>
            <w:r>
              <w:rPr>
                <w:w w:val="110"/>
                <w:sz w:val="20"/>
              </w:rPr>
              <w:t xml:space="preserve">Dana Kal </w:t>
            </w:r>
            <w:r>
              <w:rPr>
                <w:spacing w:val="-4"/>
                <w:w w:val="110"/>
                <w:sz w:val="20"/>
              </w:rPr>
              <w:t>(Rp)</w:t>
            </w:r>
          </w:p>
        </w:tc>
        <w:tc>
          <w:tcPr>
            <w:tcW w:w="748" w:type="dxa"/>
            <w:tcBorders>
              <w:bottom w:val="nil"/>
            </w:tcBorders>
          </w:tcPr>
          <w:p w14:paraId="016E1E17">
            <w:pPr>
              <w:pStyle w:val="7"/>
              <w:spacing w:line="232" w:lineRule="exact"/>
              <w:ind w:left="228" w:hanging="76"/>
              <w:rPr>
                <w:sz w:val="20"/>
              </w:rPr>
            </w:pPr>
            <w:r>
              <w:rPr>
                <w:spacing w:val="-4"/>
                <w:w w:val="110"/>
                <w:sz w:val="20"/>
              </w:rPr>
              <w:t xml:space="preserve">Alok </w:t>
            </w:r>
            <w:r>
              <w:rPr>
                <w:spacing w:val="-4"/>
                <w:w w:val="115"/>
                <w:sz w:val="20"/>
              </w:rPr>
              <w:t>asi</w:t>
            </w:r>
          </w:p>
        </w:tc>
        <w:tc>
          <w:tcPr>
            <w:tcW w:w="908" w:type="dxa"/>
            <w:tcBorders>
              <w:bottom w:val="nil"/>
            </w:tcBorders>
          </w:tcPr>
          <w:p w14:paraId="7763E707">
            <w:pPr>
              <w:pStyle w:val="7"/>
              <w:spacing w:before="113"/>
              <w:ind w:right="191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Lain-</w:t>
            </w:r>
          </w:p>
        </w:tc>
        <w:tc>
          <w:tcPr>
            <w:tcW w:w="993" w:type="dxa"/>
            <w:tcBorders>
              <w:bottom w:val="nil"/>
            </w:tcBorders>
          </w:tcPr>
          <w:p w14:paraId="2902A96F">
            <w:pPr>
              <w:pStyle w:val="7"/>
              <w:spacing w:before="113"/>
              <w:ind w:left="125" w:right="123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Bentuk</w:t>
            </w:r>
          </w:p>
        </w:tc>
      </w:tr>
      <w:tr w14:paraId="357049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1805" w:type="dxa"/>
            <w:tcBorders>
              <w:top w:val="nil"/>
              <w:bottom w:val="nil"/>
            </w:tcBorders>
          </w:tcPr>
          <w:p w14:paraId="09BAC44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865" w:type="dxa"/>
            <w:vMerge w:val="continue"/>
            <w:tcBorders>
              <w:top w:val="nil"/>
            </w:tcBorders>
          </w:tcPr>
          <w:p w14:paraId="488B05F8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tcBorders>
              <w:top w:val="nil"/>
              <w:bottom w:val="nil"/>
            </w:tcBorders>
          </w:tcPr>
          <w:p w14:paraId="6769571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5" w:type="dxa"/>
            <w:vMerge w:val="restart"/>
          </w:tcPr>
          <w:p w14:paraId="6A3E8B7B">
            <w:pPr>
              <w:pStyle w:val="7"/>
              <w:spacing w:before="73"/>
              <w:ind w:left="134" w:right="134" w:firstLine="3"/>
              <w:jc w:val="center"/>
              <w:rPr>
                <w:sz w:val="20"/>
              </w:rPr>
            </w:pPr>
            <w:r>
              <w:rPr>
                <w:rFonts w:ascii="Trebuchet MS" w:hAnsi="Trebuchet MS"/>
                <w:spacing w:val="-4"/>
                <w:w w:val="115"/>
                <w:sz w:val="20"/>
              </w:rPr>
              <w:t>√</w:t>
            </w:r>
            <w:r>
              <w:rPr>
                <w:spacing w:val="-4"/>
                <w:w w:val="115"/>
                <w:sz w:val="20"/>
              </w:rPr>
              <w:t xml:space="preserve">ol </w:t>
            </w:r>
            <w:r>
              <w:rPr>
                <w:spacing w:val="-5"/>
                <w:w w:val="115"/>
                <w:sz w:val="20"/>
              </w:rPr>
              <w:t>um</w:t>
            </w:r>
          </w:p>
          <w:p w14:paraId="1E50BA95">
            <w:pPr>
              <w:pStyle w:val="7"/>
              <w:spacing w:before="3" w:line="217" w:lineRule="exact"/>
              <w:ind w:left="1"/>
              <w:jc w:val="center"/>
              <w:rPr>
                <w:sz w:val="20"/>
              </w:rPr>
            </w:pPr>
            <w:r>
              <w:rPr>
                <w:w w:val="106"/>
                <w:sz w:val="20"/>
              </w:rPr>
              <w:t>e</w:t>
            </w:r>
          </w:p>
        </w:tc>
        <w:tc>
          <w:tcPr>
            <w:tcW w:w="924" w:type="dxa"/>
            <w:vMerge w:val="restart"/>
          </w:tcPr>
          <w:p w14:paraId="2DFB7BEC">
            <w:pPr>
              <w:pStyle w:val="7"/>
              <w:rPr>
                <w:sz w:val="22"/>
              </w:rPr>
            </w:pPr>
          </w:p>
          <w:p w14:paraId="2917BC54">
            <w:pPr>
              <w:pStyle w:val="7"/>
              <w:spacing w:before="6"/>
              <w:rPr>
                <w:sz w:val="24"/>
              </w:rPr>
            </w:pPr>
          </w:p>
          <w:p w14:paraId="0E09CED4">
            <w:pPr>
              <w:pStyle w:val="7"/>
              <w:spacing w:line="217" w:lineRule="exact"/>
              <w:ind w:left="105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Satuan</w:t>
            </w:r>
          </w:p>
        </w:tc>
        <w:tc>
          <w:tcPr>
            <w:tcW w:w="2005" w:type="dxa"/>
            <w:vMerge w:val="restart"/>
          </w:tcPr>
          <w:p w14:paraId="64D3BB2E">
            <w:pPr>
              <w:pStyle w:val="7"/>
              <w:rPr>
                <w:sz w:val="22"/>
              </w:rPr>
            </w:pPr>
          </w:p>
          <w:p w14:paraId="5415F8F7">
            <w:pPr>
              <w:pStyle w:val="7"/>
              <w:spacing w:before="6"/>
              <w:rPr>
                <w:sz w:val="24"/>
              </w:rPr>
            </w:pPr>
          </w:p>
          <w:p w14:paraId="4803A1F3">
            <w:pPr>
              <w:pStyle w:val="7"/>
              <w:spacing w:line="217" w:lineRule="exact"/>
              <w:ind w:left="309"/>
              <w:rPr>
                <w:sz w:val="20"/>
              </w:rPr>
            </w:pPr>
            <w:r>
              <w:rPr>
                <w:w w:val="110"/>
                <w:sz w:val="20"/>
              </w:rPr>
              <w:t>Anggaran</w:t>
            </w:r>
            <w:r>
              <w:rPr>
                <w:spacing w:val="32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(Rp)</w:t>
            </w:r>
          </w:p>
        </w:tc>
        <w:tc>
          <w:tcPr>
            <w:tcW w:w="721" w:type="dxa"/>
            <w:vMerge w:val="restart"/>
          </w:tcPr>
          <w:p w14:paraId="5968E768">
            <w:pPr>
              <w:pStyle w:val="7"/>
              <w:spacing w:before="153"/>
              <w:ind w:left="209" w:hanging="60"/>
              <w:rPr>
                <w:sz w:val="20"/>
              </w:rPr>
            </w:pPr>
            <w:r>
              <w:rPr>
                <w:rFonts w:ascii="Trebuchet MS" w:hAnsi="Trebuchet MS"/>
                <w:spacing w:val="-4"/>
                <w:w w:val="110"/>
                <w:sz w:val="20"/>
              </w:rPr>
              <w:t>√</w:t>
            </w:r>
            <w:r>
              <w:rPr>
                <w:spacing w:val="-4"/>
                <w:w w:val="110"/>
                <w:sz w:val="20"/>
              </w:rPr>
              <w:t xml:space="preserve">olu </w:t>
            </w:r>
            <w:r>
              <w:rPr>
                <w:spacing w:val="-6"/>
                <w:w w:val="110"/>
                <w:sz w:val="20"/>
              </w:rPr>
              <w:t>me</w:t>
            </w:r>
          </w:p>
        </w:tc>
        <w:tc>
          <w:tcPr>
            <w:tcW w:w="992" w:type="dxa"/>
            <w:vMerge w:val="restart"/>
          </w:tcPr>
          <w:p w14:paraId="0276F524">
            <w:pPr>
              <w:pStyle w:val="7"/>
              <w:spacing w:before="3"/>
              <w:rPr>
                <w:sz w:val="23"/>
              </w:rPr>
            </w:pPr>
          </w:p>
          <w:p w14:paraId="6C01EB9E">
            <w:pPr>
              <w:pStyle w:val="7"/>
              <w:ind w:left="136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Satuan</w:t>
            </w:r>
          </w:p>
        </w:tc>
        <w:tc>
          <w:tcPr>
            <w:tcW w:w="1888" w:type="dxa"/>
            <w:vMerge w:val="restart"/>
          </w:tcPr>
          <w:p w14:paraId="6718D03D">
            <w:pPr>
              <w:pStyle w:val="7"/>
              <w:spacing w:before="3"/>
              <w:rPr>
                <w:sz w:val="23"/>
              </w:rPr>
            </w:pPr>
          </w:p>
          <w:p w14:paraId="579A3F04">
            <w:pPr>
              <w:pStyle w:val="7"/>
              <w:ind w:left="244"/>
              <w:rPr>
                <w:sz w:val="20"/>
              </w:rPr>
            </w:pPr>
            <w:r>
              <w:rPr>
                <w:w w:val="110"/>
                <w:sz w:val="20"/>
              </w:rPr>
              <w:t>Anggaran</w:t>
            </w:r>
            <w:r>
              <w:rPr>
                <w:spacing w:val="32"/>
                <w:w w:val="110"/>
                <w:sz w:val="20"/>
              </w:rPr>
              <w:t xml:space="preserve"> </w:t>
            </w:r>
            <w:r>
              <w:rPr>
                <w:spacing w:val="-4"/>
                <w:w w:val="110"/>
                <w:sz w:val="20"/>
              </w:rPr>
              <w:t>(Rp)</w:t>
            </w:r>
          </w:p>
        </w:tc>
        <w:tc>
          <w:tcPr>
            <w:tcW w:w="810" w:type="dxa"/>
            <w:vMerge w:val="restart"/>
          </w:tcPr>
          <w:p w14:paraId="46ADD32E">
            <w:pPr>
              <w:pStyle w:val="7"/>
              <w:spacing w:before="73"/>
              <w:ind w:left="91" w:right="9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 xml:space="preserve">Capai </w:t>
            </w:r>
            <w:r>
              <w:rPr>
                <w:spacing w:val="-6"/>
                <w:w w:val="120"/>
                <w:sz w:val="20"/>
              </w:rPr>
              <w:t>an</w:t>
            </w:r>
          </w:p>
          <w:p w14:paraId="21EBC24A">
            <w:pPr>
              <w:pStyle w:val="7"/>
              <w:spacing w:before="3" w:line="217" w:lineRule="exact"/>
              <w:ind w:left="89" w:right="9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(%)</w:t>
            </w:r>
          </w:p>
        </w:tc>
        <w:tc>
          <w:tcPr>
            <w:tcW w:w="1227" w:type="dxa"/>
            <w:vMerge w:val="continue"/>
            <w:tcBorders>
              <w:top w:val="nil"/>
            </w:tcBorders>
          </w:tcPr>
          <w:p w14:paraId="7A462135"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tcBorders>
              <w:top w:val="nil"/>
              <w:bottom w:val="nil"/>
            </w:tcBorders>
          </w:tcPr>
          <w:p w14:paraId="741BB8AA">
            <w:pPr>
              <w:pStyle w:val="7"/>
              <w:spacing w:before="65" w:line="216" w:lineRule="exact"/>
              <w:ind w:left="94" w:right="91"/>
              <w:jc w:val="center"/>
              <w:rPr>
                <w:sz w:val="20"/>
              </w:rPr>
            </w:pPr>
            <w:r>
              <w:rPr>
                <w:spacing w:val="-4"/>
                <w:w w:val="120"/>
                <w:sz w:val="20"/>
              </w:rPr>
              <w:t>Dana</w:t>
            </w:r>
          </w:p>
        </w:tc>
        <w:tc>
          <w:tcPr>
            <w:tcW w:w="908" w:type="dxa"/>
            <w:tcBorders>
              <w:top w:val="nil"/>
              <w:bottom w:val="nil"/>
            </w:tcBorders>
          </w:tcPr>
          <w:p w14:paraId="5EC310BB">
            <w:pPr>
              <w:pStyle w:val="7"/>
              <w:spacing w:before="33"/>
              <w:ind w:right="231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Lain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22A6BA5F">
            <w:pPr>
              <w:pStyle w:val="7"/>
              <w:spacing w:before="33"/>
              <w:ind w:left="122" w:right="123"/>
              <w:jc w:val="center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Lain</w:t>
            </w:r>
          </w:p>
        </w:tc>
      </w:tr>
      <w:tr w14:paraId="51AC01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W w:w="1805" w:type="dxa"/>
            <w:tcBorders>
              <w:top w:val="nil"/>
            </w:tcBorders>
          </w:tcPr>
          <w:p w14:paraId="72595B45">
            <w:pPr>
              <w:pStyle w:val="7"/>
              <w:spacing w:before="2"/>
              <w:rPr>
                <w:sz w:val="20"/>
              </w:rPr>
            </w:pPr>
          </w:p>
          <w:p w14:paraId="38E65FE1">
            <w:pPr>
              <w:pStyle w:val="7"/>
              <w:spacing w:line="215" w:lineRule="exact"/>
              <w:ind w:left="175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2865" w:type="dxa"/>
            <w:vMerge w:val="continue"/>
            <w:tcBorders>
              <w:top w:val="nil"/>
            </w:tcBorders>
          </w:tcPr>
          <w:p w14:paraId="0D70CF45">
            <w:pPr>
              <w:rPr>
                <w:sz w:val="2"/>
                <w:szCs w:val="2"/>
              </w:rPr>
            </w:pPr>
          </w:p>
        </w:tc>
        <w:tc>
          <w:tcPr>
            <w:tcW w:w="712" w:type="dxa"/>
            <w:tcBorders>
              <w:top w:val="nil"/>
            </w:tcBorders>
          </w:tcPr>
          <w:p w14:paraId="17E417D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5" w:type="dxa"/>
            <w:vMerge w:val="continue"/>
            <w:tcBorders>
              <w:top w:val="nil"/>
            </w:tcBorders>
          </w:tcPr>
          <w:p w14:paraId="61A69938">
            <w:pPr>
              <w:rPr>
                <w:sz w:val="2"/>
                <w:szCs w:val="2"/>
              </w:rPr>
            </w:pPr>
          </w:p>
        </w:tc>
        <w:tc>
          <w:tcPr>
            <w:tcW w:w="924" w:type="dxa"/>
            <w:vMerge w:val="continue"/>
            <w:tcBorders>
              <w:top w:val="nil"/>
            </w:tcBorders>
          </w:tcPr>
          <w:p w14:paraId="478D7A13">
            <w:pPr>
              <w:rPr>
                <w:sz w:val="2"/>
                <w:szCs w:val="2"/>
              </w:rPr>
            </w:pPr>
          </w:p>
        </w:tc>
        <w:tc>
          <w:tcPr>
            <w:tcW w:w="2005" w:type="dxa"/>
            <w:vMerge w:val="continue"/>
            <w:tcBorders>
              <w:top w:val="nil"/>
            </w:tcBorders>
          </w:tcPr>
          <w:p w14:paraId="7DCC0539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 w:val="continue"/>
            <w:tcBorders>
              <w:top w:val="nil"/>
            </w:tcBorders>
          </w:tcPr>
          <w:p w14:paraId="0114D40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 w:val="continue"/>
            <w:tcBorders>
              <w:top w:val="nil"/>
            </w:tcBorders>
          </w:tcPr>
          <w:p w14:paraId="3F192CC9">
            <w:pPr>
              <w:rPr>
                <w:sz w:val="2"/>
                <w:szCs w:val="2"/>
              </w:rPr>
            </w:pPr>
          </w:p>
        </w:tc>
        <w:tc>
          <w:tcPr>
            <w:tcW w:w="1888" w:type="dxa"/>
            <w:vMerge w:val="continue"/>
            <w:tcBorders>
              <w:top w:val="nil"/>
            </w:tcBorders>
          </w:tcPr>
          <w:p w14:paraId="19D8D17F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 w:val="continue"/>
            <w:tcBorders>
              <w:top w:val="nil"/>
            </w:tcBorders>
          </w:tcPr>
          <w:p w14:paraId="00360F90">
            <w:pPr>
              <w:rPr>
                <w:sz w:val="2"/>
                <w:szCs w:val="2"/>
              </w:rPr>
            </w:pPr>
          </w:p>
        </w:tc>
        <w:tc>
          <w:tcPr>
            <w:tcW w:w="1227" w:type="dxa"/>
            <w:vMerge w:val="continue"/>
            <w:tcBorders>
              <w:top w:val="nil"/>
            </w:tcBorders>
          </w:tcPr>
          <w:p w14:paraId="4807ED53">
            <w:pPr>
              <w:rPr>
                <w:sz w:val="2"/>
                <w:szCs w:val="2"/>
              </w:rPr>
            </w:pPr>
          </w:p>
        </w:tc>
        <w:tc>
          <w:tcPr>
            <w:tcW w:w="748" w:type="dxa"/>
            <w:tcBorders>
              <w:top w:val="nil"/>
            </w:tcBorders>
          </w:tcPr>
          <w:p w14:paraId="2E8C025C">
            <w:pPr>
              <w:pStyle w:val="7"/>
              <w:spacing w:line="232" w:lineRule="exact"/>
              <w:ind w:left="208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Kal</w:t>
            </w:r>
          </w:p>
          <w:p w14:paraId="3C7EF728">
            <w:pPr>
              <w:pStyle w:val="7"/>
              <w:spacing w:before="2" w:line="217" w:lineRule="exact"/>
              <w:ind w:left="176"/>
              <w:rPr>
                <w:sz w:val="20"/>
              </w:rPr>
            </w:pPr>
            <w:r>
              <w:rPr>
                <w:spacing w:val="-4"/>
                <w:sz w:val="20"/>
              </w:rPr>
              <w:t>(Rp)</w:t>
            </w:r>
          </w:p>
        </w:tc>
        <w:tc>
          <w:tcPr>
            <w:tcW w:w="908" w:type="dxa"/>
            <w:tcBorders>
              <w:top w:val="nil"/>
            </w:tcBorders>
          </w:tcPr>
          <w:p w14:paraId="00662606">
            <w:pPr>
              <w:pStyle w:val="7"/>
              <w:spacing w:before="114"/>
              <w:ind w:right="251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(Rp)</w:t>
            </w:r>
          </w:p>
        </w:tc>
        <w:tc>
          <w:tcPr>
            <w:tcW w:w="993" w:type="dxa"/>
            <w:tcBorders>
              <w:top w:val="nil"/>
            </w:tcBorders>
          </w:tcPr>
          <w:p w14:paraId="2C058FA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02F6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05" w:type="dxa"/>
          </w:tcPr>
          <w:p w14:paraId="092DB35A">
            <w:pPr>
              <w:pStyle w:val="7"/>
              <w:spacing w:before="77" w:line="217" w:lineRule="exact"/>
              <w:ind w:left="8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2865" w:type="dxa"/>
          </w:tcPr>
          <w:p w14:paraId="06E045C1">
            <w:pPr>
              <w:pStyle w:val="7"/>
              <w:spacing w:before="77" w:line="217" w:lineRule="exact"/>
              <w:ind w:left="3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2</w:t>
            </w:r>
          </w:p>
        </w:tc>
        <w:tc>
          <w:tcPr>
            <w:tcW w:w="712" w:type="dxa"/>
          </w:tcPr>
          <w:p w14:paraId="29FA9226">
            <w:pPr>
              <w:pStyle w:val="7"/>
              <w:spacing w:before="77" w:line="217" w:lineRule="exact"/>
              <w:ind w:left="3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3</w:t>
            </w:r>
          </w:p>
        </w:tc>
        <w:tc>
          <w:tcPr>
            <w:tcW w:w="605" w:type="dxa"/>
          </w:tcPr>
          <w:p w14:paraId="139BA8E8">
            <w:pPr>
              <w:pStyle w:val="7"/>
              <w:spacing w:before="77" w:line="217" w:lineRule="exact"/>
              <w:ind w:righ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4</w:t>
            </w:r>
          </w:p>
        </w:tc>
        <w:tc>
          <w:tcPr>
            <w:tcW w:w="924" w:type="dxa"/>
          </w:tcPr>
          <w:p w14:paraId="1D9D9444">
            <w:pPr>
              <w:pStyle w:val="7"/>
              <w:spacing w:before="77" w:line="217" w:lineRule="exact"/>
              <w:ind w:left="4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5</w:t>
            </w:r>
          </w:p>
        </w:tc>
        <w:tc>
          <w:tcPr>
            <w:tcW w:w="2005" w:type="dxa"/>
          </w:tcPr>
          <w:p w14:paraId="2A01B55A">
            <w:pPr>
              <w:pStyle w:val="7"/>
              <w:spacing w:before="77" w:line="217" w:lineRule="exact"/>
              <w:ind w:left="13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9</w:t>
            </w:r>
          </w:p>
        </w:tc>
        <w:tc>
          <w:tcPr>
            <w:tcW w:w="721" w:type="dxa"/>
          </w:tcPr>
          <w:p w14:paraId="0749BFC5">
            <w:pPr>
              <w:pStyle w:val="7"/>
              <w:spacing w:before="77" w:line="217" w:lineRule="exact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7</w:t>
            </w:r>
          </w:p>
        </w:tc>
        <w:tc>
          <w:tcPr>
            <w:tcW w:w="992" w:type="dxa"/>
          </w:tcPr>
          <w:p w14:paraId="767DA025">
            <w:pPr>
              <w:pStyle w:val="7"/>
              <w:spacing w:before="77" w:line="217" w:lineRule="exact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8</w:t>
            </w:r>
          </w:p>
        </w:tc>
        <w:tc>
          <w:tcPr>
            <w:tcW w:w="1888" w:type="dxa"/>
          </w:tcPr>
          <w:p w14:paraId="3C3F3974">
            <w:pPr>
              <w:pStyle w:val="7"/>
              <w:spacing w:before="77" w:line="217" w:lineRule="exact"/>
              <w:ind w:righ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9</w:t>
            </w:r>
          </w:p>
        </w:tc>
        <w:tc>
          <w:tcPr>
            <w:tcW w:w="810" w:type="dxa"/>
          </w:tcPr>
          <w:p w14:paraId="51437A0F">
            <w:pPr>
              <w:pStyle w:val="7"/>
              <w:spacing w:before="77" w:line="217" w:lineRule="exact"/>
              <w:ind w:left="92" w:right="90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10</w:t>
            </w:r>
          </w:p>
        </w:tc>
        <w:tc>
          <w:tcPr>
            <w:tcW w:w="1227" w:type="dxa"/>
          </w:tcPr>
          <w:p w14:paraId="05EFA703">
            <w:pPr>
              <w:pStyle w:val="7"/>
              <w:spacing w:before="77" w:line="217" w:lineRule="exact"/>
              <w:ind w:left="474" w:right="469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11</w:t>
            </w:r>
          </w:p>
        </w:tc>
        <w:tc>
          <w:tcPr>
            <w:tcW w:w="748" w:type="dxa"/>
          </w:tcPr>
          <w:p w14:paraId="0F13B5A6">
            <w:pPr>
              <w:pStyle w:val="7"/>
              <w:spacing w:before="77" w:line="217" w:lineRule="exact"/>
              <w:ind w:left="90" w:right="91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12</w:t>
            </w:r>
          </w:p>
        </w:tc>
        <w:tc>
          <w:tcPr>
            <w:tcW w:w="908" w:type="dxa"/>
          </w:tcPr>
          <w:p w14:paraId="4C3C8B41">
            <w:pPr>
              <w:pStyle w:val="7"/>
              <w:spacing w:before="77" w:line="217" w:lineRule="exact"/>
              <w:ind w:left="312" w:right="312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13</w:t>
            </w:r>
          </w:p>
        </w:tc>
        <w:tc>
          <w:tcPr>
            <w:tcW w:w="993" w:type="dxa"/>
          </w:tcPr>
          <w:p w14:paraId="2D0C78C7">
            <w:pPr>
              <w:pStyle w:val="7"/>
              <w:spacing w:before="77" w:line="217" w:lineRule="exact"/>
              <w:ind w:left="125" w:right="122"/>
              <w:jc w:val="center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14</w:t>
            </w:r>
          </w:p>
        </w:tc>
      </w:tr>
      <w:tr w14:paraId="351E2D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" w:hRule="atLeast"/>
        </w:trPr>
        <w:tc>
          <w:tcPr>
            <w:tcW w:w="1805" w:type="dxa"/>
          </w:tcPr>
          <w:p w14:paraId="3895D52E">
            <w:pPr>
              <w:pStyle w:val="7"/>
              <w:rPr>
                <w:sz w:val="28"/>
              </w:rPr>
            </w:pPr>
          </w:p>
          <w:p w14:paraId="33D3C846">
            <w:pPr>
              <w:pStyle w:val="7"/>
              <w:ind w:left="46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01.01.01</w:t>
            </w:r>
          </w:p>
        </w:tc>
        <w:tc>
          <w:tcPr>
            <w:tcW w:w="2865" w:type="dxa"/>
          </w:tcPr>
          <w:p w14:paraId="6B4819A3">
            <w:pPr>
              <w:pStyle w:val="7"/>
              <w:spacing w:before="193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Penyediaan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 xml:space="preserve">Penghasilan </w:t>
            </w:r>
            <w:r>
              <w:rPr>
                <w:w w:val="115"/>
                <w:sz w:val="20"/>
              </w:rPr>
              <w:t>Tetap dan Tunjangan</w:t>
            </w:r>
          </w:p>
          <w:p w14:paraId="05841D4F">
            <w:pPr>
              <w:pStyle w:val="7"/>
              <w:spacing w:before="3" w:line="217" w:lineRule="exac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Lurah</w:t>
            </w:r>
          </w:p>
        </w:tc>
        <w:tc>
          <w:tcPr>
            <w:tcW w:w="712" w:type="dxa"/>
          </w:tcPr>
          <w:p w14:paraId="5FDF2C1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5" w:type="dxa"/>
          </w:tcPr>
          <w:p w14:paraId="007796EA">
            <w:pPr>
              <w:pStyle w:val="7"/>
              <w:rPr>
                <w:sz w:val="28"/>
              </w:rPr>
            </w:pPr>
          </w:p>
          <w:p w14:paraId="041CBB55">
            <w:pPr>
              <w:pStyle w:val="7"/>
              <w:ind w:righ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7E186F38">
            <w:pPr>
              <w:pStyle w:val="7"/>
              <w:rPr>
                <w:sz w:val="28"/>
              </w:rPr>
            </w:pPr>
          </w:p>
          <w:p w14:paraId="65C96DF0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057E7980">
            <w:pPr>
              <w:pStyle w:val="7"/>
              <w:rPr>
                <w:sz w:val="28"/>
              </w:rPr>
            </w:pPr>
          </w:p>
          <w:p w14:paraId="6B9E170E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5</w:t>
            </w:r>
            <w:r>
              <w:rPr>
                <w:rFonts w:hint="default"/>
                <w:spacing w:val="-2"/>
                <w:w w:val="120"/>
                <w:sz w:val="20"/>
                <w:lang w:val="en-GB"/>
              </w:rPr>
              <w:t>3.151.360</w:t>
            </w:r>
            <w:r>
              <w:rPr>
                <w:spacing w:val="-2"/>
                <w:w w:val="120"/>
                <w:sz w:val="20"/>
              </w:rPr>
              <w:t>,-</w:t>
            </w:r>
          </w:p>
        </w:tc>
        <w:tc>
          <w:tcPr>
            <w:tcW w:w="721" w:type="dxa"/>
          </w:tcPr>
          <w:p w14:paraId="27D1EEEB">
            <w:pPr>
              <w:pStyle w:val="7"/>
              <w:rPr>
                <w:sz w:val="28"/>
              </w:rPr>
            </w:pPr>
          </w:p>
          <w:p w14:paraId="41683D1C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44C3C06F">
            <w:pPr>
              <w:pStyle w:val="7"/>
              <w:rPr>
                <w:sz w:val="28"/>
              </w:rPr>
            </w:pPr>
          </w:p>
          <w:p w14:paraId="04DA6F46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2CCEE8C8">
            <w:pPr>
              <w:pStyle w:val="7"/>
              <w:rPr>
                <w:sz w:val="28"/>
              </w:rPr>
            </w:pPr>
          </w:p>
          <w:p w14:paraId="1E92394B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5</w:t>
            </w:r>
            <w:r>
              <w:rPr>
                <w:rFonts w:hint="default"/>
                <w:spacing w:val="-2"/>
                <w:w w:val="120"/>
                <w:sz w:val="20"/>
                <w:lang w:val="en-GB"/>
              </w:rPr>
              <w:t>3.151.360</w:t>
            </w:r>
            <w:r>
              <w:rPr>
                <w:spacing w:val="-2"/>
                <w:w w:val="120"/>
                <w:sz w:val="20"/>
              </w:rPr>
              <w:t>,-</w:t>
            </w:r>
          </w:p>
        </w:tc>
        <w:tc>
          <w:tcPr>
            <w:tcW w:w="810" w:type="dxa"/>
          </w:tcPr>
          <w:p w14:paraId="4552435D">
            <w:pPr>
              <w:pStyle w:val="7"/>
              <w:rPr>
                <w:sz w:val="28"/>
              </w:rPr>
            </w:pPr>
          </w:p>
          <w:p w14:paraId="26B86AC4">
            <w:pPr>
              <w:pStyle w:val="7"/>
              <w:ind w:left="117" w:right="84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100,00</w:t>
            </w:r>
          </w:p>
        </w:tc>
        <w:tc>
          <w:tcPr>
            <w:tcW w:w="1227" w:type="dxa"/>
          </w:tcPr>
          <w:p w14:paraId="6D04D7B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33B49EA1">
            <w:pPr>
              <w:pStyle w:val="7"/>
              <w:spacing w:before="2"/>
              <w:rPr>
                <w:sz w:val="28"/>
              </w:rPr>
            </w:pPr>
          </w:p>
          <w:p w14:paraId="19C6C3B4">
            <w:pPr>
              <w:pStyle w:val="7"/>
              <w:spacing w:before="1"/>
              <w:ind w:left="4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908" w:type="dxa"/>
          </w:tcPr>
          <w:p w14:paraId="4957365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30FB890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27D43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1805" w:type="dxa"/>
          </w:tcPr>
          <w:p w14:paraId="32E83960">
            <w:pPr>
              <w:pStyle w:val="7"/>
              <w:spacing w:before="1"/>
              <w:rPr>
                <w:sz w:val="28"/>
              </w:rPr>
            </w:pPr>
          </w:p>
          <w:p w14:paraId="0D36F143">
            <w:pPr>
              <w:pStyle w:val="7"/>
              <w:ind w:left="46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01.01.02</w:t>
            </w:r>
          </w:p>
        </w:tc>
        <w:tc>
          <w:tcPr>
            <w:tcW w:w="2865" w:type="dxa"/>
          </w:tcPr>
          <w:p w14:paraId="7B3BB0C1">
            <w:pPr>
              <w:pStyle w:val="7"/>
              <w:spacing w:before="195" w:line="237" w:lineRule="auto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Penyediaan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 xml:space="preserve">Penghasilan </w:t>
            </w:r>
            <w:r>
              <w:rPr>
                <w:w w:val="115"/>
                <w:sz w:val="20"/>
              </w:rPr>
              <w:t>Tetap dan Tunjangan</w:t>
            </w:r>
          </w:p>
          <w:p w14:paraId="69E64FE0">
            <w:pPr>
              <w:pStyle w:val="7"/>
              <w:spacing w:before="2" w:line="217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Pamong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Kalurahan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spacing w:val="-10"/>
                <w:w w:val="115"/>
                <w:sz w:val="20"/>
              </w:rPr>
              <w:t>I</w:t>
            </w:r>
          </w:p>
        </w:tc>
        <w:tc>
          <w:tcPr>
            <w:tcW w:w="712" w:type="dxa"/>
          </w:tcPr>
          <w:p w14:paraId="361693C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5" w:type="dxa"/>
          </w:tcPr>
          <w:p w14:paraId="1AEA397C">
            <w:pPr>
              <w:pStyle w:val="7"/>
              <w:spacing w:before="1"/>
              <w:rPr>
                <w:sz w:val="28"/>
              </w:rPr>
            </w:pPr>
          </w:p>
          <w:p w14:paraId="5ED2A9C1">
            <w:pPr>
              <w:pStyle w:val="7"/>
              <w:ind w:righ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3E21EF26">
            <w:pPr>
              <w:pStyle w:val="7"/>
              <w:spacing w:before="1"/>
              <w:rPr>
                <w:sz w:val="28"/>
              </w:rPr>
            </w:pPr>
          </w:p>
          <w:p w14:paraId="5B62B497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5D8D5E99">
            <w:pPr>
              <w:pStyle w:val="7"/>
              <w:spacing w:before="1"/>
              <w:rPr>
                <w:sz w:val="28"/>
              </w:rPr>
            </w:pPr>
          </w:p>
          <w:p w14:paraId="6E9D5996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4</w:t>
            </w:r>
            <w:r>
              <w:rPr>
                <w:rFonts w:hint="default"/>
                <w:spacing w:val="-2"/>
                <w:w w:val="120"/>
                <w:sz w:val="20"/>
                <w:lang w:val="en-GB"/>
              </w:rPr>
              <w:t>98.195.752</w:t>
            </w:r>
            <w:r>
              <w:rPr>
                <w:spacing w:val="-2"/>
                <w:w w:val="120"/>
                <w:sz w:val="20"/>
              </w:rPr>
              <w:t>,-</w:t>
            </w:r>
          </w:p>
        </w:tc>
        <w:tc>
          <w:tcPr>
            <w:tcW w:w="721" w:type="dxa"/>
          </w:tcPr>
          <w:p w14:paraId="347D1D0B">
            <w:pPr>
              <w:pStyle w:val="7"/>
              <w:spacing w:before="1"/>
              <w:rPr>
                <w:sz w:val="28"/>
              </w:rPr>
            </w:pPr>
          </w:p>
          <w:p w14:paraId="2002258D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4E8006AC">
            <w:pPr>
              <w:pStyle w:val="7"/>
              <w:spacing w:before="1"/>
              <w:rPr>
                <w:sz w:val="28"/>
              </w:rPr>
            </w:pPr>
          </w:p>
          <w:p w14:paraId="1C955BBD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41F9F04C">
            <w:pPr>
              <w:pStyle w:val="7"/>
              <w:spacing w:before="1"/>
              <w:rPr>
                <w:sz w:val="28"/>
              </w:rPr>
            </w:pPr>
          </w:p>
          <w:p w14:paraId="5088DF64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4</w:t>
            </w:r>
            <w:r>
              <w:rPr>
                <w:rFonts w:hint="default"/>
                <w:spacing w:val="-2"/>
                <w:w w:val="120"/>
                <w:sz w:val="20"/>
                <w:lang w:val="en-GB"/>
              </w:rPr>
              <w:t>96.272.512</w:t>
            </w:r>
            <w:r>
              <w:rPr>
                <w:spacing w:val="-2"/>
                <w:w w:val="120"/>
                <w:sz w:val="20"/>
              </w:rPr>
              <w:t>,-</w:t>
            </w:r>
          </w:p>
        </w:tc>
        <w:tc>
          <w:tcPr>
            <w:tcW w:w="810" w:type="dxa"/>
          </w:tcPr>
          <w:p w14:paraId="499E700D">
            <w:pPr>
              <w:pStyle w:val="7"/>
              <w:spacing w:before="1"/>
              <w:rPr>
                <w:sz w:val="28"/>
              </w:rPr>
            </w:pPr>
          </w:p>
          <w:p w14:paraId="4EA49C14">
            <w:pPr>
              <w:pStyle w:val="7"/>
              <w:ind w:left="117" w:right="84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99,00</w:t>
            </w:r>
          </w:p>
        </w:tc>
        <w:tc>
          <w:tcPr>
            <w:tcW w:w="1227" w:type="dxa"/>
          </w:tcPr>
          <w:p w14:paraId="3F63A1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60382E24">
            <w:pPr>
              <w:pStyle w:val="7"/>
              <w:spacing w:before="3"/>
              <w:rPr>
                <w:sz w:val="28"/>
              </w:rPr>
            </w:pPr>
          </w:p>
          <w:p w14:paraId="5C0B0014">
            <w:pPr>
              <w:pStyle w:val="7"/>
              <w:ind w:left="4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908" w:type="dxa"/>
          </w:tcPr>
          <w:p w14:paraId="40CB96A5">
            <w:pPr>
              <w:pStyle w:val="7"/>
              <w:spacing w:before="1"/>
              <w:rPr>
                <w:sz w:val="28"/>
              </w:rPr>
            </w:pPr>
          </w:p>
          <w:p w14:paraId="0FCCCDFF">
            <w:pPr>
              <w:pStyle w:val="7"/>
              <w:ind w:right="227"/>
              <w:jc w:val="right"/>
              <w:rPr>
                <w:sz w:val="20"/>
              </w:rPr>
            </w:pPr>
          </w:p>
        </w:tc>
        <w:tc>
          <w:tcPr>
            <w:tcW w:w="993" w:type="dxa"/>
          </w:tcPr>
          <w:p w14:paraId="1D05AAE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B1111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atLeast"/>
        </w:trPr>
        <w:tc>
          <w:tcPr>
            <w:tcW w:w="1805" w:type="dxa"/>
          </w:tcPr>
          <w:p w14:paraId="24328378">
            <w:pPr>
              <w:pStyle w:val="7"/>
              <w:rPr>
                <w:sz w:val="28"/>
              </w:rPr>
            </w:pPr>
          </w:p>
          <w:p w14:paraId="5AF31DA2">
            <w:pPr>
              <w:pStyle w:val="7"/>
              <w:ind w:left="46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01.01.03</w:t>
            </w:r>
          </w:p>
        </w:tc>
        <w:tc>
          <w:tcPr>
            <w:tcW w:w="2865" w:type="dxa"/>
          </w:tcPr>
          <w:p w14:paraId="6E91A129">
            <w:pPr>
              <w:pStyle w:val="7"/>
              <w:spacing w:before="193"/>
              <w:ind w:left="106" w:right="219"/>
              <w:rPr>
                <w:sz w:val="20"/>
              </w:rPr>
            </w:pPr>
            <w:r>
              <w:rPr>
                <w:w w:val="115"/>
                <w:sz w:val="20"/>
              </w:rPr>
              <w:t>Penyediaan Jaminan Sosial Bagi Lurah dan</w:t>
            </w:r>
          </w:p>
          <w:p w14:paraId="67284690">
            <w:pPr>
              <w:pStyle w:val="7"/>
              <w:spacing w:before="3" w:line="217" w:lineRule="exact"/>
              <w:ind w:left="106"/>
              <w:rPr>
                <w:sz w:val="20"/>
              </w:rPr>
            </w:pPr>
            <w:r>
              <w:rPr>
                <w:w w:val="110"/>
                <w:sz w:val="20"/>
              </w:rPr>
              <w:t>Pamong</w:t>
            </w:r>
            <w:r>
              <w:rPr>
                <w:spacing w:val="1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Kalurahan</w:t>
            </w:r>
          </w:p>
        </w:tc>
        <w:tc>
          <w:tcPr>
            <w:tcW w:w="712" w:type="dxa"/>
          </w:tcPr>
          <w:p w14:paraId="017FCDE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5" w:type="dxa"/>
          </w:tcPr>
          <w:p w14:paraId="732D1FE5">
            <w:pPr>
              <w:pStyle w:val="7"/>
              <w:rPr>
                <w:sz w:val="28"/>
              </w:rPr>
            </w:pPr>
          </w:p>
          <w:p w14:paraId="5F358253">
            <w:pPr>
              <w:pStyle w:val="7"/>
              <w:ind w:righ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4C7BE758">
            <w:pPr>
              <w:pStyle w:val="7"/>
              <w:rPr>
                <w:sz w:val="28"/>
              </w:rPr>
            </w:pPr>
          </w:p>
          <w:p w14:paraId="2A613110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7AB7204D">
            <w:pPr>
              <w:pStyle w:val="7"/>
              <w:rPr>
                <w:sz w:val="28"/>
              </w:rPr>
            </w:pPr>
          </w:p>
          <w:p w14:paraId="511D1AB1">
            <w:pPr>
              <w:pStyle w:val="7"/>
              <w:ind w:right="95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30.742.464,-</w:t>
            </w:r>
          </w:p>
        </w:tc>
        <w:tc>
          <w:tcPr>
            <w:tcW w:w="721" w:type="dxa"/>
          </w:tcPr>
          <w:p w14:paraId="130063FE">
            <w:pPr>
              <w:pStyle w:val="7"/>
              <w:rPr>
                <w:sz w:val="28"/>
              </w:rPr>
            </w:pPr>
          </w:p>
          <w:p w14:paraId="7E8EF4C8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3145FBFB">
            <w:pPr>
              <w:pStyle w:val="7"/>
              <w:rPr>
                <w:sz w:val="28"/>
              </w:rPr>
            </w:pPr>
          </w:p>
          <w:p w14:paraId="5806FE0B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48E2BAC5">
            <w:pPr>
              <w:pStyle w:val="7"/>
              <w:rPr>
                <w:sz w:val="28"/>
              </w:rPr>
            </w:pPr>
          </w:p>
          <w:p w14:paraId="071FABDC">
            <w:pPr>
              <w:pStyle w:val="7"/>
              <w:ind w:right="99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27.263.214,-</w:t>
            </w:r>
          </w:p>
        </w:tc>
        <w:tc>
          <w:tcPr>
            <w:tcW w:w="810" w:type="dxa"/>
          </w:tcPr>
          <w:p w14:paraId="3D20E547">
            <w:pPr>
              <w:pStyle w:val="7"/>
              <w:rPr>
                <w:sz w:val="28"/>
              </w:rPr>
            </w:pPr>
          </w:p>
          <w:p w14:paraId="214C4540">
            <w:pPr>
              <w:pStyle w:val="7"/>
              <w:ind w:left="117" w:right="84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88,00</w:t>
            </w:r>
          </w:p>
        </w:tc>
        <w:tc>
          <w:tcPr>
            <w:tcW w:w="1227" w:type="dxa"/>
          </w:tcPr>
          <w:p w14:paraId="5118345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7375571B">
            <w:pPr>
              <w:pStyle w:val="7"/>
              <w:spacing w:before="2"/>
              <w:rPr>
                <w:sz w:val="28"/>
              </w:rPr>
            </w:pPr>
          </w:p>
          <w:p w14:paraId="4D68C19E">
            <w:pPr>
              <w:pStyle w:val="7"/>
              <w:spacing w:before="1"/>
              <w:ind w:left="4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908" w:type="dxa"/>
          </w:tcPr>
          <w:p w14:paraId="543D298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2369ADA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33ECD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" w:hRule="atLeast"/>
        </w:trPr>
        <w:tc>
          <w:tcPr>
            <w:tcW w:w="1805" w:type="dxa"/>
          </w:tcPr>
          <w:p w14:paraId="1110CDE2">
            <w:pPr>
              <w:pStyle w:val="7"/>
              <w:rPr>
                <w:sz w:val="29"/>
              </w:rPr>
            </w:pPr>
          </w:p>
          <w:p w14:paraId="77452C9E">
            <w:pPr>
              <w:pStyle w:val="7"/>
              <w:spacing w:before="1"/>
              <w:ind w:left="46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01.01.04</w:t>
            </w:r>
          </w:p>
        </w:tc>
        <w:tc>
          <w:tcPr>
            <w:tcW w:w="2865" w:type="dxa"/>
          </w:tcPr>
          <w:p w14:paraId="439E2062">
            <w:pPr>
              <w:pStyle w:val="7"/>
              <w:spacing w:before="194" w:line="230" w:lineRule="atLeas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Penyediaan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 xml:space="preserve">Operasional </w:t>
            </w:r>
            <w:r>
              <w:rPr>
                <w:w w:val="115"/>
                <w:sz w:val="20"/>
              </w:rPr>
              <w:t>Pemerintah Kalurahan (ATK, Honor)</w:t>
            </w:r>
          </w:p>
        </w:tc>
        <w:tc>
          <w:tcPr>
            <w:tcW w:w="712" w:type="dxa"/>
          </w:tcPr>
          <w:p w14:paraId="060061C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5" w:type="dxa"/>
          </w:tcPr>
          <w:p w14:paraId="71DAD623">
            <w:pPr>
              <w:pStyle w:val="7"/>
              <w:rPr>
                <w:sz w:val="29"/>
              </w:rPr>
            </w:pPr>
          </w:p>
          <w:p w14:paraId="01206241">
            <w:pPr>
              <w:pStyle w:val="7"/>
              <w:spacing w:before="1"/>
              <w:ind w:righ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7F10EFB7">
            <w:pPr>
              <w:pStyle w:val="7"/>
              <w:rPr>
                <w:sz w:val="29"/>
              </w:rPr>
            </w:pPr>
          </w:p>
          <w:p w14:paraId="2849A7DC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7F473433">
            <w:pPr>
              <w:pStyle w:val="7"/>
              <w:rPr>
                <w:sz w:val="29"/>
              </w:rPr>
            </w:pPr>
          </w:p>
          <w:p w14:paraId="0092AFB0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07.176.700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5FAF673B">
            <w:pPr>
              <w:pStyle w:val="7"/>
              <w:rPr>
                <w:sz w:val="29"/>
              </w:rPr>
            </w:pPr>
          </w:p>
          <w:p w14:paraId="68E67D63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2C99EA99">
            <w:pPr>
              <w:pStyle w:val="7"/>
              <w:rPr>
                <w:sz w:val="29"/>
              </w:rPr>
            </w:pPr>
          </w:p>
          <w:p w14:paraId="254D22A3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75DB3C27">
            <w:pPr>
              <w:pStyle w:val="7"/>
              <w:rPr>
                <w:sz w:val="29"/>
              </w:rPr>
            </w:pPr>
          </w:p>
          <w:p w14:paraId="465AEC7B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83.318.449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0" w:type="dxa"/>
          </w:tcPr>
          <w:p w14:paraId="4A08AC2F">
            <w:pPr>
              <w:pStyle w:val="7"/>
              <w:rPr>
                <w:sz w:val="29"/>
              </w:rPr>
            </w:pPr>
          </w:p>
          <w:p w14:paraId="4F0EB473">
            <w:pPr>
              <w:pStyle w:val="7"/>
              <w:spacing w:before="1"/>
              <w:ind w:left="117" w:right="84"/>
              <w:jc w:val="center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77,00</w:t>
            </w:r>
          </w:p>
        </w:tc>
        <w:tc>
          <w:tcPr>
            <w:tcW w:w="1227" w:type="dxa"/>
          </w:tcPr>
          <w:p w14:paraId="2619774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5AA470DC">
            <w:pPr>
              <w:pStyle w:val="7"/>
              <w:spacing w:before="3"/>
              <w:rPr>
                <w:sz w:val="29"/>
              </w:rPr>
            </w:pPr>
          </w:p>
          <w:p w14:paraId="64B94192">
            <w:pPr>
              <w:pStyle w:val="7"/>
              <w:ind w:left="4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908" w:type="dxa"/>
          </w:tcPr>
          <w:p w14:paraId="3EF07321">
            <w:pPr>
              <w:pStyle w:val="7"/>
              <w:rPr>
                <w:sz w:val="29"/>
              </w:rPr>
            </w:pPr>
          </w:p>
          <w:p w14:paraId="3AA4DA59">
            <w:pPr>
              <w:pStyle w:val="7"/>
              <w:spacing w:before="1"/>
              <w:ind w:right="235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PAD</w:t>
            </w:r>
          </w:p>
        </w:tc>
        <w:tc>
          <w:tcPr>
            <w:tcW w:w="993" w:type="dxa"/>
          </w:tcPr>
          <w:p w14:paraId="215B01C6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50D6A5F9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400" w:right="540" w:bottom="280" w:left="740" w:header="720" w:footer="720" w:gutter="0"/>
          <w:cols w:space="720" w:num="1"/>
        </w:sectPr>
      </w:pPr>
    </w:p>
    <w:tbl>
      <w:tblPr>
        <w:tblStyle w:val="3"/>
        <w:tblW w:w="0" w:type="auto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5"/>
        <w:gridCol w:w="2865"/>
        <w:gridCol w:w="709"/>
        <w:gridCol w:w="608"/>
        <w:gridCol w:w="924"/>
        <w:gridCol w:w="2005"/>
        <w:gridCol w:w="721"/>
        <w:gridCol w:w="992"/>
        <w:gridCol w:w="1888"/>
        <w:gridCol w:w="812"/>
        <w:gridCol w:w="1225"/>
        <w:gridCol w:w="748"/>
        <w:gridCol w:w="908"/>
        <w:gridCol w:w="993"/>
      </w:tblGrid>
      <w:tr w14:paraId="1FBE0D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805" w:type="dxa"/>
            <w:tcBorders>
              <w:top w:val="nil"/>
            </w:tcBorders>
          </w:tcPr>
          <w:p w14:paraId="4D8B17CA">
            <w:pPr>
              <w:pStyle w:val="7"/>
              <w:spacing w:before="118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01.01.05</w:t>
            </w:r>
          </w:p>
        </w:tc>
        <w:tc>
          <w:tcPr>
            <w:tcW w:w="2865" w:type="dxa"/>
            <w:tcBorders>
              <w:top w:val="nil"/>
            </w:tcBorders>
          </w:tcPr>
          <w:p w14:paraId="18C4D438">
            <w:pPr>
              <w:pStyle w:val="7"/>
              <w:spacing w:line="230" w:lineRule="atLeast"/>
              <w:ind w:left="106" w:right="21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Penyediaan</w:t>
            </w:r>
            <w:r>
              <w:rPr>
                <w:spacing w:val="-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 xml:space="preserve">Tunjangan </w:t>
            </w:r>
            <w:r>
              <w:rPr>
                <w:spacing w:val="-4"/>
                <w:w w:val="115"/>
                <w:sz w:val="20"/>
              </w:rPr>
              <w:t>BPD</w:t>
            </w:r>
          </w:p>
        </w:tc>
        <w:tc>
          <w:tcPr>
            <w:tcW w:w="709" w:type="dxa"/>
            <w:tcBorders>
              <w:top w:val="nil"/>
            </w:tcBorders>
          </w:tcPr>
          <w:p w14:paraId="21943DF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08EBAFCB">
            <w:pPr>
              <w:pStyle w:val="7"/>
              <w:spacing w:before="118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  <w:tcBorders>
              <w:top w:val="nil"/>
            </w:tcBorders>
          </w:tcPr>
          <w:p w14:paraId="5A7783C6">
            <w:pPr>
              <w:pStyle w:val="7"/>
              <w:spacing w:before="118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  <w:tcBorders>
              <w:top w:val="nil"/>
            </w:tcBorders>
          </w:tcPr>
          <w:p w14:paraId="3A410D43">
            <w:pPr>
              <w:pStyle w:val="7"/>
              <w:spacing w:before="118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8</w:t>
            </w:r>
            <w:r>
              <w:rPr>
                <w:spacing w:val="-2"/>
                <w:w w:val="115"/>
                <w:sz w:val="20"/>
              </w:rPr>
              <w:t>.8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</w:t>
            </w:r>
            <w:r>
              <w:rPr>
                <w:spacing w:val="-2"/>
                <w:w w:val="115"/>
                <w:sz w:val="20"/>
              </w:rPr>
              <w:t>0.000,00</w:t>
            </w:r>
          </w:p>
        </w:tc>
        <w:tc>
          <w:tcPr>
            <w:tcW w:w="721" w:type="dxa"/>
            <w:tcBorders>
              <w:top w:val="nil"/>
            </w:tcBorders>
          </w:tcPr>
          <w:p w14:paraId="3928F1E7">
            <w:pPr>
              <w:pStyle w:val="7"/>
              <w:spacing w:before="118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  <w:tcBorders>
              <w:top w:val="nil"/>
            </w:tcBorders>
          </w:tcPr>
          <w:p w14:paraId="374BFCFD">
            <w:pPr>
              <w:pStyle w:val="7"/>
              <w:spacing w:before="118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  <w:tcBorders>
              <w:top w:val="nil"/>
            </w:tcBorders>
          </w:tcPr>
          <w:p w14:paraId="0BAC219C">
            <w:pPr>
              <w:pStyle w:val="7"/>
              <w:spacing w:before="118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5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8</w:t>
            </w:r>
            <w:r>
              <w:rPr>
                <w:spacing w:val="-2"/>
                <w:w w:val="115"/>
                <w:sz w:val="20"/>
              </w:rPr>
              <w:t>.8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</w:t>
            </w:r>
            <w:r>
              <w:rPr>
                <w:spacing w:val="-2"/>
                <w:w w:val="115"/>
                <w:sz w:val="20"/>
              </w:rPr>
              <w:t>0.000,00</w:t>
            </w:r>
          </w:p>
        </w:tc>
        <w:tc>
          <w:tcPr>
            <w:tcW w:w="812" w:type="dxa"/>
            <w:tcBorders>
              <w:top w:val="nil"/>
            </w:tcBorders>
          </w:tcPr>
          <w:p w14:paraId="4EDB3C60">
            <w:pPr>
              <w:pStyle w:val="7"/>
              <w:spacing w:before="118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spacing w:val="-5"/>
                <w:w w:val="110"/>
                <w:sz w:val="20"/>
              </w:rPr>
              <w:t>100</w:t>
            </w:r>
            <w:r>
              <w:rPr>
                <w:rFonts w:hint="default"/>
                <w:spacing w:val="-5"/>
                <w:w w:val="110"/>
                <w:sz w:val="20"/>
                <w:lang w:val="en-GB"/>
              </w:rPr>
              <w:t>,00</w:t>
            </w:r>
          </w:p>
        </w:tc>
        <w:tc>
          <w:tcPr>
            <w:tcW w:w="1225" w:type="dxa"/>
            <w:tcBorders>
              <w:top w:val="nil"/>
            </w:tcBorders>
          </w:tcPr>
          <w:p w14:paraId="533C3A9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  <w:tcBorders>
              <w:top w:val="nil"/>
            </w:tcBorders>
          </w:tcPr>
          <w:p w14:paraId="23012ECE">
            <w:pPr>
              <w:pStyle w:val="7"/>
              <w:spacing w:before="120"/>
              <w:ind w:left="4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908" w:type="dxa"/>
            <w:tcBorders>
              <w:top w:val="nil"/>
            </w:tcBorders>
          </w:tcPr>
          <w:p w14:paraId="57B4461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1966BB1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5B95A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1805" w:type="dxa"/>
          </w:tcPr>
          <w:p w14:paraId="753C6C30">
            <w:pPr>
              <w:pStyle w:val="7"/>
              <w:rPr>
                <w:sz w:val="28"/>
              </w:rPr>
            </w:pPr>
          </w:p>
          <w:p w14:paraId="2C18AFC3">
            <w:pPr>
              <w:pStyle w:val="7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01.01.06</w:t>
            </w:r>
          </w:p>
        </w:tc>
        <w:tc>
          <w:tcPr>
            <w:tcW w:w="2865" w:type="dxa"/>
          </w:tcPr>
          <w:p w14:paraId="5B0CA2B6">
            <w:pPr>
              <w:pStyle w:val="7"/>
              <w:spacing w:before="195" w:line="237" w:lineRule="auto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Penyediaan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Operasional BPD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(rapat,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ATK,</w:t>
            </w:r>
            <w:r>
              <w:rPr>
                <w:spacing w:val="7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Makan</w:t>
            </w:r>
          </w:p>
          <w:p w14:paraId="351EF9AE">
            <w:pPr>
              <w:pStyle w:val="7"/>
              <w:spacing w:before="2" w:line="217" w:lineRule="exact"/>
              <w:ind w:left="106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Minum)</w:t>
            </w:r>
          </w:p>
        </w:tc>
        <w:tc>
          <w:tcPr>
            <w:tcW w:w="709" w:type="dxa"/>
          </w:tcPr>
          <w:p w14:paraId="2E34D88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087BFB95">
            <w:pPr>
              <w:pStyle w:val="7"/>
              <w:rPr>
                <w:sz w:val="28"/>
              </w:rPr>
            </w:pPr>
          </w:p>
          <w:p w14:paraId="639B9E72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5334EEFC">
            <w:pPr>
              <w:pStyle w:val="7"/>
              <w:rPr>
                <w:sz w:val="28"/>
              </w:rPr>
            </w:pPr>
          </w:p>
          <w:p w14:paraId="125B1B24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6F07F3AB">
            <w:pPr>
              <w:pStyle w:val="7"/>
              <w:rPr>
                <w:sz w:val="28"/>
              </w:rPr>
            </w:pPr>
          </w:p>
          <w:p w14:paraId="4535D8DE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5.354.988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03E00E53">
            <w:pPr>
              <w:pStyle w:val="7"/>
              <w:rPr>
                <w:sz w:val="28"/>
              </w:rPr>
            </w:pPr>
          </w:p>
          <w:p w14:paraId="4ABCA9CD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030A35FB">
            <w:pPr>
              <w:pStyle w:val="7"/>
              <w:rPr>
                <w:sz w:val="28"/>
              </w:rPr>
            </w:pPr>
          </w:p>
          <w:p w14:paraId="4600798D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5CF25F64">
            <w:pPr>
              <w:pStyle w:val="7"/>
              <w:rPr>
                <w:sz w:val="28"/>
              </w:rPr>
            </w:pPr>
          </w:p>
          <w:p w14:paraId="0D279DC7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13.887.000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37D7BFA8">
            <w:pPr>
              <w:pStyle w:val="7"/>
              <w:rPr>
                <w:sz w:val="28"/>
              </w:rPr>
            </w:pPr>
          </w:p>
          <w:p w14:paraId="4CA5ADBB">
            <w:pPr>
              <w:pStyle w:val="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90,00</w:t>
            </w:r>
          </w:p>
        </w:tc>
        <w:tc>
          <w:tcPr>
            <w:tcW w:w="1225" w:type="dxa"/>
          </w:tcPr>
          <w:p w14:paraId="2F646E0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62C59FB8">
            <w:pPr>
              <w:pStyle w:val="7"/>
              <w:spacing w:before="2"/>
              <w:rPr>
                <w:sz w:val="28"/>
              </w:rPr>
            </w:pPr>
          </w:p>
          <w:p w14:paraId="55E8AD25">
            <w:pPr>
              <w:pStyle w:val="7"/>
              <w:spacing w:before="1"/>
              <w:ind w:left="4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908" w:type="dxa"/>
          </w:tcPr>
          <w:p w14:paraId="038E0265">
            <w:pPr>
              <w:pStyle w:val="7"/>
              <w:rPr>
                <w:sz w:val="28"/>
              </w:rPr>
            </w:pPr>
          </w:p>
          <w:p w14:paraId="56A05641">
            <w:pPr>
              <w:pStyle w:val="7"/>
              <w:ind w:left="292"/>
              <w:rPr>
                <w:sz w:val="20"/>
              </w:rPr>
            </w:pPr>
          </w:p>
        </w:tc>
        <w:tc>
          <w:tcPr>
            <w:tcW w:w="993" w:type="dxa"/>
          </w:tcPr>
          <w:p w14:paraId="01448B2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92D64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</w:trPr>
        <w:tc>
          <w:tcPr>
            <w:tcW w:w="1805" w:type="dxa"/>
          </w:tcPr>
          <w:p w14:paraId="33031AB0">
            <w:pPr>
              <w:pStyle w:val="7"/>
              <w:spacing w:before="1"/>
              <w:ind w:left="461" w:right="450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01.01.07</w:t>
            </w:r>
          </w:p>
        </w:tc>
        <w:tc>
          <w:tcPr>
            <w:tcW w:w="2865" w:type="dxa"/>
          </w:tcPr>
          <w:p w14:paraId="0708E516">
            <w:pPr>
              <w:pStyle w:val="7"/>
              <w:spacing w:line="232" w:lineRule="exact"/>
              <w:ind w:left="106" w:right="219"/>
              <w:rPr>
                <w:rFonts w:hint="default"/>
                <w:spacing w:val="-2"/>
                <w:w w:val="110"/>
                <w:sz w:val="20"/>
                <w:lang w:val="en-GB"/>
              </w:rPr>
            </w:pPr>
            <w:r>
              <w:rPr>
                <w:rFonts w:hint="default"/>
                <w:spacing w:val="-2"/>
                <w:w w:val="110"/>
                <w:sz w:val="20"/>
                <w:lang w:val="en-GB"/>
              </w:rPr>
              <w:t>Penyedian Insentif/Opersional RT/RW</w:t>
            </w:r>
          </w:p>
        </w:tc>
        <w:tc>
          <w:tcPr>
            <w:tcW w:w="709" w:type="dxa"/>
          </w:tcPr>
          <w:p w14:paraId="6DD8FE6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62530CA3">
            <w:pPr>
              <w:pStyle w:val="7"/>
              <w:spacing w:before="1"/>
              <w:ind w:left="1"/>
              <w:jc w:val="center"/>
              <w:rPr>
                <w:rFonts w:hint="default"/>
                <w:w w:val="111"/>
                <w:sz w:val="20"/>
                <w:lang w:val="en-GB"/>
              </w:rPr>
            </w:pPr>
            <w:r>
              <w:rPr>
                <w:rFonts w:hint="default"/>
                <w:w w:val="111"/>
                <w:sz w:val="20"/>
                <w:lang w:val="en-GB"/>
              </w:rPr>
              <w:t>1</w:t>
            </w:r>
          </w:p>
        </w:tc>
        <w:tc>
          <w:tcPr>
            <w:tcW w:w="924" w:type="dxa"/>
          </w:tcPr>
          <w:p w14:paraId="447546EF">
            <w:pPr>
              <w:pStyle w:val="7"/>
              <w:spacing w:before="1"/>
              <w:ind w:left="165" w:right="164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paket</w:t>
            </w:r>
          </w:p>
        </w:tc>
        <w:tc>
          <w:tcPr>
            <w:tcW w:w="2005" w:type="dxa"/>
          </w:tcPr>
          <w:p w14:paraId="666E838B">
            <w:pPr>
              <w:pStyle w:val="7"/>
              <w:spacing w:before="1"/>
              <w:ind w:right="95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26.361.600</w:t>
            </w:r>
          </w:p>
        </w:tc>
        <w:tc>
          <w:tcPr>
            <w:tcW w:w="721" w:type="dxa"/>
          </w:tcPr>
          <w:p w14:paraId="4CF9DD3D">
            <w:pPr>
              <w:pStyle w:val="7"/>
              <w:spacing w:before="1"/>
              <w:jc w:val="center"/>
              <w:rPr>
                <w:rFonts w:hint="default"/>
                <w:w w:val="111"/>
                <w:sz w:val="20"/>
                <w:lang w:val="en-GB"/>
              </w:rPr>
            </w:pPr>
            <w:r>
              <w:rPr>
                <w:rFonts w:hint="default"/>
                <w:w w:val="111"/>
                <w:sz w:val="20"/>
                <w:lang w:val="en-GB"/>
              </w:rPr>
              <w:t>1</w:t>
            </w:r>
          </w:p>
        </w:tc>
        <w:tc>
          <w:tcPr>
            <w:tcW w:w="992" w:type="dxa"/>
          </w:tcPr>
          <w:p w14:paraId="48ACC948">
            <w:pPr>
              <w:pStyle w:val="7"/>
              <w:spacing w:before="1"/>
              <w:ind w:left="198" w:right="200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paket</w:t>
            </w:r>
          </w:p>
        </w:tc>
        <w:tc>
          <w:tcPr>
            <w:tcW w:w="1888" w:type="dxa"/>
          </w:tcPr>
          <w:p w14:paraId="47FC0F84">
            <w:pPr>
              <w:pStyle w:val="7"/>
              <w:spacing w:before="1"/>
              <w:ind w:right="99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25.589.000,00</w:t>
            </w:r>
          </w:p>
        </w:tc>
        <w:tc>
          <w:tcPr>
            <w:tcW w:w="812" w:type="dxa"/>
          </w:tcPr>
          <w:p w14:paraId="48210AA9">
            <w:pPr>
              <w:pStyle w:val="7"/>
              <w:spacing w:before="1"/>
              <w:ind w:right="103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97,00</w:t>
            </w:r>
          </w:p>
        </w:tc>
        <w:tc>
          <w:tcPr>
            <w:tcW w:w="1225" w:type="dxa"/>
          </w:tcPr>
          <w:p w14:paraId="35E67C5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793A9A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312E95E5">
            <w:pPr>
              <w:pStyle w:val="7"/>
              <w:spacing w:before="117"/>
              <w:ind w:left="200" w:right="199" w:firstLine="8"/>
              <w:jc w:val="both"/>
              <w:rPr>
                <w:spacing w:val="-4"/>
                <w:w w:val="120"/>
                <w:sz w:val="20"/>
              </w:rPr>
            </w:pPr>
          </w:p>
        </w:tc>
        <w:tc>
          <w:tcPr>
            <w:tcW w:w="993" w:type="dxa"/>
          </w:tcPr>
          <w:p w14:paraId="7E9F1CA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D7C24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</w:trPr>
        <w:tc>
          <w:tcPr>
            <w:tcW w:w="1805" w:type="dxa"/>
          </w:tcPr>
          <w:p w14:paraId="23F387A3">
            <w:pPr>
              <w:pStyle w:val="7"/>
              <w:spacing w:before="1"/>
              <w:ind w:left="461" w:right="450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01.01.08</w:t>
            </w:r>
          </w:p>
        </w:tc>
        <w:tc>
          <w:tcPr>
            <w:tcW w:w="2865" w:type="dxa"/>
          </w:tcPr>
          <w:p w14:paraId="156F3CF8">
            <w:pPr>
              <w:pStyle w:val="7"/>
              <w:spacing w:line="232" w:lineRule="exact"/>
              <w:ind w:left="106" w:right="219"/>
              <w:rPr>
                <w:rFonts w:hint="default"/>
                <w:spacing w:val="-2"/>
                <w:w w:val="110"/>
                <w:sz w:val="20"/>
                <w:lang w:val="en-GB"/>
              </w:rPr>
            </w:pPr>
            <w:r>
              <w:rPr>
                <w:rFonts w:hint="default"/>
                <w:spacing w:val="-2"/>
                <w:w w:val="110"/>
                <w:sz w:val="20"/>
                <w:lang w:val="en-GB"/>
              </w:rPr>
              <w:t>Penyediaan Operasional Pemerintah Desa yang bersumber dari Dana Desa</w:t>
            </w:r>
          </w:p>
        </w:tc>
        <w:tc>
          <w:tcPr>
            <w:tcW w:w="709" w:type="dxa"/>
          </w:tcPr>
          <w:p w14:paraId="1AD4A9B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549695BE">
            <w:pPr>
              <w:pStyle w:val="7"/>
              <w:spacing w:before="1"/>
              <w:ind w:left="1"/>
              <w:jc w:val="center"/>
              <w:rPr>
                <w:rFonts w:hint="default"/>
                <w:w w:val="111"/>
                <w:sz w:val="20"/>
                <w:lang w:val="en-GB"/>
              </w:rPr>
            </w:pPr>
            <w:r>
              <w:rPr>
                <w:rFonts w:hint="default"/>
                <w:w w:val="111"/>
                <w:sz w:val="20"/>
                <w:lang w:val="en-GB"/>
              </w:rPr>
              <w:t>1</w:t>
            </w:r>
          </w:p>
        </w:tc>
        <w:tc>
          <w:tcPr>
            <w:tcW w:w="924" w:type="dxa"/>
          </w:tcPr>
          <w:p w14:paraId="57D0C043">
            <w:pPr>
              <w:pStyle w:val="7"/>
              <w:spacing w:before="1"/>
              <w:ind w:left="165" w:right="164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paket</w:t>
            </w:r>
          </w:p>
        </w:tc>
        <w:tc>
          <w:tcPr>
            <w:tcW w:w="2005" w:type="dxa"/>
          </w:tcPr>
          <w:p w14:paraId="413F3120">
            <w:pPr>
              <w:pStyle w:val="7"/>
              <w:spacing w:before="1"/>
              <w:ind w:right="95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20.860.700</w:t>
            </w:r>
          </w:p>
        </w:tc>
        <w:tc>
          <w:tcPr>
            <w:tcW w:w="721" w:type="dxa"/>
          </w:tcPr>
          <w:p w14:paraId="7B033CDD">
            <w:pPr>
              <w:pStyle w:val="7"/>
              <w:spacing w:before="1"/>
              <w:jc w:val="center"/>
              <w:rPr>
                <w:rFonts w:hint="default"/>
                <w:w w:val="111"/>
                <w:sz w:val="20"/>
                <w:lang w:val="en-GB"/>
              </w:rPr>
            </w:pPr>
            <w:r>
              <w:rPr>
                <w:rFonts w:hint="default"/>
                <w:w w:val="111"/>
                <w:sz w:val="20"/>
                <w:lang w:val="en-GB"/>
              </w:rPr>
              <w:t>1</w:t>
            </w:r>
          </w:p>
        </w:tc>
        <w:tc>
          <w:tcPr>
            <w:tcW w:w="992" w:type="dxa"/>
          </w:tcPr>
          <w:p w14:paraId="66D09F77">
            <w:pPr>
              <w:pStyle w:val="7"/>
              <w:spacing w:before="1"/>
              <w:ind w:left="198" w:right="200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paket</w:t>
            </w:r>
          </w:p>
        </w:tc>
        <w:tc>
          <w:tcPr>
            <w:tcW w:w="1888" w:type="dxa"/>
          </w:tcPr>
          <w:p w14:paraId="401C6475">
            <w:pPr>
              <w:pStyle w:val="7"/>
              <w:spacing w:before="1"/>
              <w:ind w:right="99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15.607.000,00</w:t>
            </w:r>
          </w:p>
        </w:tc>
        <w:tc>
          <w:tcPr>
            <w:tcW w:w="812" w:type="dxa"/>
          </w:tcPr>
          <w:p w14:paraId="71F96A1A">
            <w:pPr>
              <w:pStyle w:val="7"/>
              <w:spacing w:before="1"/>
              <w:ind w:right="103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74,00</w:t>
            </w:r>
          </w:p>
        </w:tc>
        <w:tc>
          <w:tcPr>
            <w:tcW w:w="1225" w:type="dxa"/>
          </w:tcPr>
          <w:p w14:paraId="2C80221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368B821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3EE99443">
            <w:pPr>
              <w:pStyle w:val="7"/>
              <w:spacing w:before="117"/>
              <w:ind w:left="200" w:right="199" w:firstLine="8"/>
              <w:jc w:val="both"/>
              <w:rPr>
                <w:spacing w:val="-4"/>
                <w:w w:val="120"/>
                <w:sz w:val="20"/>
              </w:rPr>
            </w:pPr>
          </w:p>
        </w:tc>
        <w:tc>
          <w:tcPr>
            <w:tcW w:w="993" w:type="dxa"/>
          </w:tcPr>
          <w:p w14:paraId="4459D8C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73A65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</w:trPr>
        <w:tc>
          <w:tcPr>
            <w:tcW w:w="1805" w:type="dxa"/>
          </w:tcPr>
          <w:p w14:paraId="0D955703">
            <w:pPr>
              <w:pStyle w:val="7"/>
              <w:spacing w:before="8"/>
              <w:rPr>
                <w:sz w:val="29"/>
              </w:rPr>
            </w:pPr>
          </w:p>
          <w:p w14:paraId="33603833">
            <w:pPr>
              <w:pStyle w:val="7"/>
              <w:spacing w:before="1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01.02.01</w:t>
            </w:r>
          </w:p>
        </w:tc>
        <w:tc>
          <w:tcPr>
            <w:tcW w:w="2865" w:type="dxa"/>
          </w:tcPr>
          <w:p w14:paraId="5659E95D">
            <w:pPr>
              <w:pStyle w:val="7"/>
              <w:spacing w:line="242" w:lineRule="auto"/>
              <w:ind w:left="106"/>
              <w:rPr>
                <w:sz w:val="20"/>
              </w:rPr>
            </w:pPr>
            <w:r>
              <w:rPr>
                <w:w w:val="110"/>
                <w:sz w:val="20"/>
              </w:rPr>
              <w:t xml:space="preserve">Penyediaan Sarana (Aset </w:t>
            </w:r>
            <w:r>
              <w:rPr>
                <w:spacing w:val="-2"/>
                <w:w w:val="110"/>
                <w:sz w:val="20"/>
              </w:rPr>
              <w:t>Tetap)</w:t>
            </w:r>
          </w:p>
          <w:p w14:paraId="73FAA6EE">
            <w:pPr>
              <w:pStyle w:val="7"/>
              <w:spacing w:line="232" w:lineRule="exact"/>
              <w:ind w:left="106" w:right="219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 xml:space="preserve">Perkantoran/Pemerintaha </w:t>
            </w:r>
            <w:r>
              <w:rPr>
                <w:spacing w:val="-10"/>
                <w:w w:val="115"/>
                <w:sz w:val="20"/>
              </w:rPr>
              <w:t>n</w:t>
            </w:r>
          </w:p>
        </w:tc>
        <w:tc>
          <w:tcPr>
            <w:tcW w:w="709" w:type="dxa"/>
          </w:tcPr>
          <w:p w14:paraId="1FE3F5F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1517056A">
            <w:pPr>
              <w:pStyle w:val="7"/>
              <w:spacing w:before="8"/>
              <w:rPr>
                <w:sz w:val="29"/>
              </w:rPr>
            </w:pPr>
          </w:p>
          <w:p w14:paraId="71A0CB19">
            <w:pPr>
              <w:pStyle w:val="7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5ED9163C">
            <w:pPr>
              <w:pStyle w:val="7"/>
              <w:spacing w:before="8"/>
              <w:rPr>
                <w:sz w:val="29"/>
              </w:rPr>
            </w:pPr>
          </w:p>
          <w:p w14:paraId="71EF4555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6DD01C8D">
            <w:pPr>
              <w:pStyle w:val="7"/>
              <w:spacing w:before="8"/>
              <w:rPr>
                <w:sz w:val="29"/>
              </w:rPr>
            </w:pPr>
          </w:p>
          <w:p w14:paraId="45170009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10.327.382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098D1FF4">
            <w:pPr>
              <w:pStyle w:val="7"/>
              <w:spacing w:before="8"/>
              <w:rPr>
                <w:sz w:val="29"/>
              </w:rPr>
            </w:pPr>
          </w:p>
          <w:p w14:paraId="4F523A77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6C6180CD">
            <w:pPr>
              <w:pStyle w:val="7"/>
              <w:spacing w:before="8"/>
              <w:rPr>
                <w:sz w:val="29"/>
              </w:rPr>
            </w:pPr>
          </w:p>
          <w:p w14:paraId="005B0026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7C2F79A5">
            <w:pPr>
              <w:pStyle w:val="7"/>
              <w:spacing w:before="8"/>
              <w:rPr>
                <w:sz w:val="29"/>
              </w:rPr>
            </w:pPr>
          </w:p>
          <w:p w14:paraId="5437E910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7.725.000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61D869AF">
            <w:pPr>
              <w:pStyle w:val="7"/>
              <w:spacing w:before="8"/>
              <w:rPr>
                <w:sz w:val="29"/>
              </w:rPr>
            </w:pPr>
          </w:p>
          <w:p w14:paraId="06FF05C2">
            <w:pPr>
              <w:pStyle w:val="7"/>
              <w:spacing w:before="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74,00</w:t>
            </w:r>
          </w:p>
        </w:tc>
        <w:tc>
          <w:tcPr>
            <w:tcW w:w="1225" w:type="dxa"/>
          </w:tcPr>
          <w:p w14:paraId="6387C7A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4052214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2CBA0B11">
            <w:pPr>
              <w:pStyle w:val="7"/>
              <w:spacing w:before="117"/>
              <w:ind w:left="200" w:right="199" w:firstLine="8"/>
              <w:jc w:val="both"/>
              <w:rPr>
                <w:sz w:val="20"/>
              </w:rPr>
            </w:pPr>
            <w:r>
              <w:rPr>
                <w:spacing w:val="-4"/>
                <w:w w:val="120"/>
                <w:sz w:val="20"/>
              </w:rPr>
              <w:t xml:space="preserve">PBH, </w:t>
            </w:r>
          </w:p>
        </w:tc>
        <w:tc>
          <w:tcPr>
            <w:tcW w:w="993" w:type="dxa"/>
          </w:tcPr>
          <w:p w14:paraId="568F9EE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D5320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</w:trPr>
        <w:tc>
          <w:tcPr>
            <w:tcW w:w="1805" w:type="dxa"/>
          </w:tcPr>
          <w:p w14:paraId="7B330AB8">
            <w:pPr>
              <w:pStyle w:val="7"/>
              <w:spacing w:before="1"/>
              <w:ind w:left="461" w:right="450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01.02.02</w:t>
            </w:r>
          </w:p>
        </w:tc>
        <w:tc>
          <w:tcPr>
            <w:tcW w:w="2865" w:type="dxa"/>
          </w:tcPr>
          <w:p w14:paraId="3F0A2FAA">
            <w:pPr>
              <w:pStyle w:val="7"/>
              <w:spacing w:line="232" w:lineRule="exact"/>
              <w:ind w:left="106" w:right="219"/>
              <w:rPr>
                <w:rFonts w:hint="default"/>
                <w:spacing w:val="-2"/>
                <w:w w:val="110"/>
                <w:sz w:val="20"/>
                <w:lang w:val="en-GB"/>
              </w:rPr>
            </w:pPr>
            <w:r>
              <w:rPr>
                <w:rFonts w:hint="default"/>
                <w:spacing w:val="-2"/>
                <w:w w:val="110"/>
                <w:sz w:val="20"/>
                <w:lang w:val="en-GB"/>
              </w:rPr>
              <w:t>Pemeliharaan Gedung/Prasarana Kantor Desa</w:t>
            </w:r>
          </w:p>
        </w:tc>
        <w:tc>
          <w:tcPr>
            <w:tcW w:w="709" w:type="dxa"/>
          </w:tcPr>
          <w:p w14:paraId="635B144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27508017">
            <w:pPr>
              <w:pStyle w:val="7"/>
              <w:spacing w:before="1"/>
              <w:ind w:left="1"/>
              <w:jc w:val="center"/>
              <w:rPr>
                <w:rFonts w:hint="default"/>
                <w:w w:val="111"/>
                <w:sz w:val="20"/>
                <w:lang w:val="en-GB"/>
              </w:rPr>
            </w:pPr>
          </w:p>
          <w:p w14:paraId="4C850772">
            <w:pPr>
              <w:pStyle w:val="7"/>
              <w:spacing w:before="1"/>
              <w:ind w:left="1"/>
              <w:jc w:val="center"/>
              <w:rPr>
                <w:rFonts w:hint="default"/>
                <w:w w:val="111"/>
                <w:sz w:val="20"/>
                <w:lang w:val="en-GB"/>
              </w:rPr>
            </w:pPr>
            <w:r>
              <w:rPr>
                <w:rFonts w:hint="default"/>
                <w:w w:val="111"/>
                <w:sz w:val="20"/>
                <w:lang w:val="en-GB"/>
              </w:rPr>
              <w:t>1</w:t>
            </w:r>
          </w:p>
        </w:tc>
        <w:tc>
          <w:tcPr>
            <w:tcW w:w="924" w:type="dxa"/>
          </w:tcPr>
          <w:p w14:paraId="15766B57">
            <w:pPr>
              <w:pStyle w:val="7"/>
              <w:spacing w:before="1"/>
              <w:ind w:left="165" w:right="164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</w:p>
          <w:p w14:paraId="614A9B0B">
            <w:pPr>
              <w:pStyle w:val="7"/>
              <w:spacing w:before="1"/>
              <w:ind w:left="165" w:right="164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Paket</w:t>
            </w:r>
          </w:p>
        </w:tc>
        <w:tc>
          <w:tcPr>
            <w:tcW w:w="2005" w:type="dxa"/>
            <w:shd w:val="clear" w:color="auto" w:fill="auto"/>
            <w:vAlign w:val="top"/>
          </w:tcPr>
          <w:p w14:paraId="1D33A22C">
            <w:pPr>
              <w:pStyle w:val="7"/>
              <w:spacing w:before="1"/>
              <w:ind w:right="95"/>
              <w:jc w:val="both"/>
              <w:rPr>
                <w:rFonts w:hint="default"/>
                <w:spacing w:val="-4"/>
                <w:w w:val="115"/>
                <w:sz w:val="20"/>
                <w:lang w:val="en-GB"/>
              </w:rPr>
            </w:pPr>
          </w:p>
          <w:p w14:paraId="784557FF">
            <w:pPr>
              <w:pStyle w:val="7"/>
              <w:spacing w:before="1"/>
              <w:ind w:left="0" w:leftChars="0" w:right="95" w:rightChars="0" w:firstLine="555" w:firstLineChars="250"/>
              <w:jc w:val="both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6.271.600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721" w:type="dxa"/>
            <w:shd w:val="clear" w:color="auto" w:fill="auto"/>
            <w:vAlign w:val="top"/>
          </w:tcPr>
          <w:p w14:paraId="500F776B">
            <w:pPr>
              <w:pStyle w:val="7"/>
              <w:spacing w:before="10"/>
              <w:rPr>
                <w:sz w:val="19"/>
              </w:rPr>
            </w:pPr>
          </w:p>
          <w:p w14:paraId="7905CABB">
            <w:pPr>
              <w:pStyle w:val="7"/>
              <w:spacing w:before="1"/>
              <w:ind w:left="0" w:leftChars="0" w:right="0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top"/>
          </w:tcPr>
          <w:p w14:paraId="2CBBD526">
            <w:pPr>
              <w:pStyle w:val="7"/>
              <w:spacing w:before="10"/>
              <w:rPr>
                <w:sz w:val="19"/>
              </w:rPr>
            </w:pPr>
          </w:p>
          <w:p w14:paraId="786C0D2D">
            <w:pPr>
              <w:pStyle w:val="7"/>
              <w:spacing w:before="1"/>
              <w:ind w:left="198" w:leftChars="0" w:right="200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  <w:shd w:val="clear" w:color="auto" w:fill="auto"/>
            <w:vAlign w:val="top"/>
          </w:tcPr>
          <w:p w14:paraId="40150E5E">
            <w:pPr>
              <w:pStyle w:val="7"/>
              <w:spacing w:before="10"/>
              <w:rPr>
                <w:sz w:val="19"/>
              </w:rPr>
            </w:pPr>
          </w:p>
          <w:p w14:paraId="2B9B56A4">
            <w:pPr>
              <w:pStyle w:val="7"/>
              <w:spacing w:before="1"/>
              <w:ind w:left="0" w:leftChars="0" w:right="99" w:rightChars="0"/>
              <w:jc w:val="right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5.139.500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66870895">
            <w:pPr>
              <w:pStyle w:val="7"/>
              <w:spacing w:before="1"/>
              <w:ind w:right="103"/>
              <w:jc w:val="right"/>
              <w:rPr>
                <w:rFonts w:hint="default"/>
                <w:sz w:val="20"/>
                <w:lang w:val="en-GB"/>
              </w:rPr>
            </w:pPr>
          </w:p>
          <w:p w14:paraId="647ED3B8">
            <w:pPr>
              <w:pStyle w:val="7"/>
              <w:spacing w:before="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81,00</w:t>
            </w:r>
          </w:p>
        </w:tc>
        <w:tc>
          <w:tcPr>
            <w:tcW w:w="1225" w:type="dxa"/>
          </w:tcPr>
          <w:p w14:paraId="02F001B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708C865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7382D5A2">
            <w:pPr>
              <w:pStyle w:val="7"/>
              <w:spacing w:before="117"/>
              <w:ind w:left="200" w:right="199" w:firstLine="8"/>
              <w:jc w:val="both"/>
              <w:rPr>
                <w:spacing w:val="-4"/>
                <w:w w:val="120"/>
                <w:sz w:val="20"/>
              </w:rPr>
            </w:pPr>
          </w:p>
        </w:tc>
        <w:tc>
          <w:tcPr>
            <w:tcW w:w="993" w:type="dxa"/>
          </w:tcPr>
          <w:p w14:paraId="1C4D789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03BD4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1805" w:type="dxa"/>
          </w:tcPr>
          <w:p w14:paraId="23338810">
            <w:pPr>
              <w:pStyle w:val="7"/>
              <w:spacing w:before="10"/>
              <w:rPr>
                <w:sz w:val="19"/>
              </w:rPr>
            </w:pPr>
          </w:p>
          <w:p w14:paraId="6EBA6F22">
            <w:pPr>
              <w:pStyle w:val="7"/>
              <w:spacing w:before="1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01.02.03</w:t>
            </w:r>
          </w:p>
        </w:tc>
        <w:tc>
          <w:tcPr>
            <w:tcW w:w="2865" w:type="dxa"/>
          </w:tcPr>
          <w:p w14:paraId="49EAB147">
            <w:pPr>
              <w:pStyle w:val="7"/>
              <w:spacing w:line="231" w:lineRule="exac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Pembangunan/Rehabilitas</w:t>
            </w:r>
          </w:p>
          <w:p w14:paraId="7E939D70">
            <w:pPr>
              <w:pStyle w:val="7"/>
              <w:spacing w:line="230" w:lineRule="atLeas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i/Peningkatan Gedung/Prasarana</w:t>
            </w:r>
          </w:p>
        </w:tc>
        <w:tc>
          <w:tcPr>
            <w:tcW w:w="709" w:type="dxa"/>
          </w:tcPr>
          <w:p w14:paraId="3866733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2F8D2DA2">
            <w:pPr>
              <w:pStyle w:val="7"/>
              <w:spacing w:before="10"/>
              <w:rPr>
                <w:sz w:val="19"/>
              </w:rPr>
            </w:pPr>
          </w:p>
          <w:p w14:paraId="0F6408BD">
            <w:pPr>
              <w:pStyle w:val="7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2C9A1130">
            <w:pPr>
              <w:pStyle w:val="7"/>
              <w:spacing w:before="10"/>
              <w:rPr>
                <w:sz w:val="19"/>
              </w:rPr>
            </w:pPr>
          </w:p>
          <w:p w14:paraId="0A14577F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5591B355">
            <w:pPr>
              <w:pStyle w:val="7"/>
              <w:spacing w:before="1"/>
              <w:ind w:right="95"/>
              <w:jc w:val="both"/>
              <w:rPr>
                <w:rFonts w:hint="default"/>
                <w:spacing w:val="-4"/>
                <w:w w:val="115"/>
                <w:sz w:val="20"/>
                <w:lang w:val="en-GB"/>
              </w:rPr>
            </w:pPr>
          </w:p>
          <w:p w14:paraId="7E9FD328">
            <w:pPr>
              <w:pStyle w:val="7"/>
              <w:spacing w:before="1"/>
              <w:ind w:right="95" w:firstLine="333" w:firstLineChars="150"/>
              <w:jc w:val="both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116.207.002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2484A85A">
            <w:pPr>
              <w:pStyle w:val="7"/>
              <w:spacing w:before="10"/>
              <w:rPr>
                <w:sz w:val="19"/>
              </w:rPr>
            </w:pPr>
          </w:p>
          <w:p w14:paraId="7F5CFDA3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36A4D412">
            <w:pPr>
              <w:pStyle w:val="7"/>
              <w:spacing w:before="10"/>
              <w:rPr>
                <w:sz w:val="19"/>
              </w:rPr>
            </w:pPr>
          </w:p>
          <w:p w14:paraId="31B5ACF4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5CDBB132">
            <w:pPr>
              <w:pStyle w:val="7"/>
              <w:spacing w:before="10"/>
              <w:rPr>
                <w:sz w:val="19"/>
              </w:rPr>
            </w:pPr>
          </w:p>
          <w:p w14:paraId="1E0DD76E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107.371.400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77027FEF">
            <w:pPr>
              <w:pStyle w:val="7"/>
              <w:spacing w:before="10"/>
              <w:rPr>
                <w:sz w:val="19"/>
              </w:rPr>
            </w:pPr>
          </w:p>
          <w:p w14:paraId="6BB27E11">
            <w:pPr>
              <w:pStyle w:val="7"/>
              <w:spacing w:before="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92,00</w:t>
            </w:r>
          </w:p>
        </w:tc>
        <w:tc>
          <w:tcPr>
            <w:tcW w:w="1225" w:type="dxa"/>
          </w:tcPr>
          <w:p w14:paraId="092B42C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54C5CC1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5B954AA0">
            <w:pPr>
              <w:pStyle w:val="7"/>
              <w:spacing w:before="119" w:line="237" w:lineRule="auto"/>
              <w:ind w:right="198" w:firstLine="232" w:firstLineChars="100"/>
              <w:rPr>
                <w:sz w:val="20"/>
              </w:rPr>
            </w:pPr>
            <w:r>
              <w:rPr>
                <w:spacing w:val="-4"/>
                <w:w w:val="120"/>
                <w:sz w:val="20"/>
              </w:rPr>
              <w:t>PBH</w:t>
            </w:r>
          </w:p>
        </w:tc>
        <w:tc>
          <w:tcPr>
            <w:tcW w:w="993" w:type="dxa"/>
          </w:tcPr>
          <w:p w14:paraId="1E2D035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CEF93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805" w:type="dxa"/>
          </w:tcPr>
          <w:p w14:paraId="10C9228E">
            <w:pPr>
              <w:pStyle w:val="7"/>
              <w:spacing w:before="10"/>
              <w:rPr>
                <w:sz w:val="19"/>
              </w:rPr>
            </w:pPr>
          </w:p>
          <w:p w14:paraId="70AE6F16">
            <w:pPr>
              <w:pStyle w:val="7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01.03.01</w:t>
            </w:r>
          </w:p>
        </w:tc>
        <w:tc>
          <w:tcPr>
            <w:tcW w:w="2865" w:type="dxa"/>
          </w:tcPr>
          <w:p w14:paraId="3E4C7C90">
            <w:pPr>
              <w:pStyle w:val="7"/>
              <w:spacing w:line="231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Pelayanan</w:t>
            </w:r>
            <w:r>
              <w:rPr>
                <w:spacing w:val="-5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Administrasi</w:t>
            </w:r>
          </w:p>
          <w:p w14:paraId="1BE43852">
            <w:pPr>
              <w:pStyle w:val="7"/>
              <w:spacing w:line="232" w:lineRule="exact"/>
              <w:ind w:left="106" w:right="219"/>
              <w:rPr>
                <w:sz w:val="20"/>
              </w:rPr>
            </w:pPr>
            <w:r>
              <w:rPr>
                <w:w w:val="115"/>
                <w:sz w:val="20"/>
              </w:rPr>
              <w:t xml:space="preserve">Umum dan </w:t>
            </w:r>
            <w:r>
              <w:rPr>
                <w:spacing w:val="-2"/>
                <w:w w:val="115"/>
                <w:sz w:val="20"/>
              </w:rPr>
              <w:t>Kependudukan</w:t>
            </w:r>
          </w:p>
        </w:tc>
        <w:tc>
          <w:tcPr>
            <w:tcW w:w="709" w:type="dxa"/>
          </w:tcPr>
          <w:p w14:paraId="493F6D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487E623A">
            <w:pPr>
              <w:pStyle w:val="7"/>
              <w:spacing w:before="10"/>
              <w:rPr>
                <w:sz w:val="19"/>
              </w:rPr>
            </w:pPr>
          </w:p>
          <w:p w14:paraId="4ABEF9A5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413ED46F">
            <w:pPr>
              <w:pStyle w:val="7"/>
              <w:spacing w:before="10"/>
              <w:rPr>
                <w:sz w:val="19"/>
              </w:rPr>
            </w:pPr>
          </w:p>
          <w:p w14:paraId="6387FC60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73C61949">
            <w:pPr>
              <w:pStyle w:val="7"/>
              <w:spacing w:before="10"/>
              <w:rPr>
                <w:sz w:val="19"/>
              </w:rPr>
            </w:pPr>
          </w:p>
          <w:p w14:paraId="79EEE796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2.297.300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33597A24">
            <w:pPr>
              <w:pStyle w:val="7"/>
              <w:spacing w:before="10"/>
              <w:rPr>
                <w:sz w:val="19"/>
              </w:rPr>
            </w:pPr>
          </w:p>
          <w:p w14:paraId="2637596A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1F582F7C">
            <w:pPr>
              <w:pStyle w:val="7"/>
              <w:spacing w:before="10"/>
              <w:rPr>
                <w:sz w:val="19"/>
              </w:rPr>
            </w:pPr>
          </w:p>
          <w:p w14:paraId="19DA270F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3EDEB8C1">
            <w:pPr>
              <w:pStyle w:val="7"/>
              <w:spacing w:before="10"/>
              <w:rPr>
                <w:sz w:val="19"/>
              </w:rPr>
            </w:pPr>
          </w:p>
          <w:p w14:paraId="7F273200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043.500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661EBEEC">
            <w:pPr>
              <w:pStyle w:val="7"/>
              <w:ind w:right="103"/>
              <w:jc w:val="right"/>
              <w:rPr>
                <w:sz w:val="20"/>
              </w:rPr>
            </w:pPr>
          </w:p>
          <w:p w14:paraId="4F0E8CF0">
            <w:pPr>
              <w:pStyle w:val="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45,00</w:t>
            </w:r>
          </w:p>
        </w:tc>
        <w:tc>
          <w:tcPr>
            <w:tcW w:w="1225" w:type="dxa"/>
          </w:tcPr>
          <w:p w14:paraId="53B95C8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2E007C4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76E9D84E">
            <w:pPr>
              <w:pStyle w:val="7"/>
              <w:spacing w:before="10"/>
              <w:rPr>
                <w:sz w:val="19"/>
              </w:rPr>
            </w:pPr>
          </w:p>
          <w:p w14:paraId="526C86A9">
            <w:pPr>
              <w:pStyle w:val="7"/>
              <w:ind w:left="208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PAD</w:t>
            </w:r>
          </w:p>
        </w:tc>
        <w:tc>
          <w:tcPr>
            <w:tcW w:w="993" w:type="dxa"/>
          </w:tcPr>
          <w:p w14:paraId="77244B1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AA002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atLeast"/>
        </w:trPr>
        <w:tc>
          <w:tcPr>
            <w:tcW w:w="1805" w:type="dxa"/>
          </w:tcPr>
          <w:p w14:paraId="115A74F5">
            <w:pPr>
              <w:pStyle w:val="7"/>
              <w:spacing w:before="4"/>
              <w:rPr>
                <w:sz w:val="28"/>
              </w:rPr>
            </w:pPr>
          </w:p>
          <w:p w14:paraId="00AC28E1">
            <w:pPr>
              <w:pStyle w:val="7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01.04.01</w:t>
            </w:r>
          </w:p>
        </w:tc>
        <w:tc>
          <w:tcPr>
            <w:tcW w:w="2865" w:type="dxa"/>
          </w:tcPr>
          <w:p w14:paraId="1042AB99">
            <w:pPr>
              <w:pStyle w:val="7"/>
              <w:spacing w:before="11"/>
              <w:rPr>
                <w:sz w:val="16"/>
              </w:rPr>
            </w:pPr>
          </w:p>
          <w:p w14:paraId="7AFB0248">
            <w:pPr>
              <w:pStyle w:val="7"/>
              <w:spacing w:line="237" w:lineRule="auto"/>
              <w:ind w:left="106" w:right="148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 xml:space="preserve">Penyelenggaraan </w:t>
            </w:r>
            <w:r>
              <w:rPr>
                <w:w w:val="115"/>
                <w:sz w:val="20"/>
              </w:rPr>
              <w:t>Musyawarah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Perencanaan</w:t>
            </w:r>
          </w:p>
          <w:p w14:paraId="57CEB374">
            <w:pPr>
              <w:pStyle w:val="7"/>
              <w:spacing w:before="2" w:line="217" w:lineRule="exac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Kalurahan</w:t>
            </w:r>
          </w:p>
        </w:tc>
        <w:tc>
          <w:tcPr>
            <w:tcW w:w="709" w:type="dxa"/>
          </w:tcPr>
          <w:p w14:paraId="67F555F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7D312254">
            <w:pPr>
              <w:pStyle w:val="7"/>
              <w:spacing w:before="4"/>
              <w:rPr>
                <w:sz w:val="28"/>
              </w:rPr>
            </w:pPr>
          </w:p>
          <w:p w14:paraId="0DC76F78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586A96B0">
            <w:pPr>
              <w:pStyle w:val="7"/>
              <w:spacing w:before="4"/>
              <w:rPr>
                <w:sz w:val="28"/>
              </w:rPr>
            </w:pPr>
          </w:p>
          <w:p w14:paraId="11D19AC6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1A75FD66">
            <w:pPr>
              <w:pStyle w:val="7"/>
              <w:spacing w:before="4"/>
              <w:rPr>
                <w:sz w:val="28"/>
              </w:rPr>
            </w:pPr>
          </w:p>
          <w:p w14:paraId="2AF9DCBA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9.675</w:t>
            </w:r>
            <w:r>
              <w:rPr>
                <w:spacing w:val="-2"/>
                <w:w w:val="115"/>
                <w:sz w:val="20"/>
              </w:rPr>
              <w:t>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721" w:type="dxa"/>
          </w:tcPr>
          <w:p w14:paraId="408B89CA">
            <w:pPr>
              <w:pStyle w:val="7"/>
              <w:spacing w:before="4"/>
              <w:rPr>
                <w:sz w:val="28"/>
              </w:rPr>
            </w:pPr>
          </w:p>
          <w:p w14:paraId="6D11D0CC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26274838">
            <w:pPr>
              <w:pStyle w:val="7"/>
              <w:spacing w:before="4"/>
              <w:rPr>
                <w:sz w:val="28"/>
              </w:rPr>
            </w:pPr>
          </w:p>
          <w:p w14:paraId="0B4E176C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5A55539B">
            <w:pPr>
              <w:pStyle w:val="7"/>
              <w:spacing w:before="4"/>
              <w:rPr>
                <w:sz w:val="28"/>
              </w:rPr>
            </w:pPr>
          </w:p>
          <w:p w14:paraId="2B717BA5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9.440.0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812" w:type="dxa"/>
          </w:tcPr>
          <w:p w14:paraId="32EF4CB2">
            <w:pPr>
              <w:pStyle w:val="7"/>
              <w:spacing w:before="4"/>
              <w:rPr>
                <w:sz w:val="28"/>
              </w:rPr>
            </w:pPr>
          </w:p>
          <w:p w14:paraId="1C352183">
            <w:pPr>
              <w:pStyle w:val="7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98,00</w:t>
            </w:r>
          </w:p>
        </w:tc>
        <w:tc>
          <w:tcPr>
            <w:tcW w:w="1225" w:type="dxa"/>
          </w:tcPr>
          <w:p w14:paraId="587E9849">
            <w:pPr>
              <w:pStyle w:val="7"/>
              <w:spacing w:before="6"/>
              <w:rPr>
                <w:sz w:val="28"/>
              </w:rPr>
            </w:pPr>
          </w:p>
          <w:p w14:paraId="030A6D85">
            <w:pPr>
              <w:pStyle w:val="7"/>
              <w:spacing w:before="1"/>
              <w:ind w:left="8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77C5A50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1E7F1DBA">
            <w:pPr>
              <w:pStyle w:val="7"/>
              <w:ind w:left="256"/>
              <w:rPr>
                <w:sz w:val="20"/>
              </w:rPr>
            </w:pPr>
          </w:p>
        </w:tc>
        <w:tc>
          <w:tcPr>
            <w:tcW w:w="993" w:type="dxa"/>
          </w:tcPr>
          <w:p w14:paraId="7664BEA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EA20C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" w:hRule="atLeast"/>
        </w:trPr>
        <w:tc>
          <w:tcPr>
            <w:tcW w:w="1805" w:type="dxa"/>
          </w:tcPr>
          <w:p w14:paraId="02C9C76E">
            <w:pPr>
              <w:pStyle w:val="7"/>
              <w:rPr>
                <w:sz w:val="22"/>
              </w:rPr>
            </w:pPr>
          </w:p>
          <w:p w14:paraId="48B1D66D">
            <w:pPr>
              <w:pStyle w:val="7"/>
              <w:spacing w:before="131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01.04.02</w:t>
            </w:r>
          </w:p>
        </w:tc>
        <w:tc>
          <w:tcPr>
            <w:tcW w:w="2865" w:type="dxa"/>
          </w:tcPr>
          <w:p w14:paraId="73D46B84">
            <w:pPr>
              <w:pStyle w:val="7"/>
              <w:spacing w:before="4"/>
              <w:rPr>
                <w:sz w:val="26"/>
              </w:rPr>
            </w:pPr>
          </w:p>
          <w:p w14:paraId="17649523">
            <w:pPr>
              <w:pStyle w:val="7"/>
              <w:ind w:left="106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Penyelenggaraan</w:t>
            </w:r>
          </w:p>
          <w:p w14:paraId="7C3897BC">
            <w:pPr>
              <w:pStyle w:val="7"/>
              <w:spacing w:line="232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Musyawarah Kalurahan Lainnya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(Musdus,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rembug</w:t>
            </w:r>
          </w:p>
        </w:tc>
        <w:tc>
          <w:tcPr>
            <w:tcW w:w="709" w:type="dxa"/>
          </w:tcPr>
          <w:p w14:paraId="66B1D96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0AAEEC29">
            <w:pPr>
              <w:pStyle w:val="7"/>
              <w:rPr>
                <w:sz w:val="22"/>
              </w:rPr>
            </w:pPr>
          </w:p>
          <w:p w14:paraId="02FE33E9">
            <w:pPr>
              <w:pStyle w:val="7"/>
              <w:spacing w:before="13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217547C7">
            <w:pPr>
              <w:pStyle w:val="7"/>
              <w:rPr>
                <w:sz w:val="22"/>
              </w:rPr>
            </w:pPr>
          </w:p>
          <w:p w14:paraId="13713143">
            <w:pPr>
              <w:pStyle w:val="7"/>
              <w:spacing w:before="13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75992EB1">
            <w:pPr>
              <w:pStyle w:val="7"/>
              <w:rPr>
                <w:sz w:val="22"/>
              </w:rPr>
            </w:pPr>
          </w:p>
          <w:p w14:paraId="2A35723A">
            <w:pPr>
              <w:pStyle w:val="7"/>
              <w:spacing w:before="13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13.007</w:t>
            </w:r>
            <w:r>
              <w:rPr>
                <w:spacing w:val="-2"/>
                <w:w w:val="115"/>
                <w:sz w:val="20"/>
              </w:rPr>
              <w:t>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721" w:type="dxa"/>
          </w:tcPr>
          <w:p w14:paraId="1E3C458B">
            <w:pPr>
              <w:pStyle w:val="7"/>
              <w:rPr>
                <w:sz w:val="22"/>
              </w:rPr>
            </w:pPr>
          </w:p>
          <w:p w14:paraId="07C44021">
            <w:pPr>
              <w:pStyle w:val="7"/>
              <w:spacing w:before="13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7C8D5FF0">
            <w:pPr>
              <w:pStyle w:val="7"/>
              <w:rPr>
                <w:sz w:val="22"/>
              </w:rPr>
            </w:pPr>
          </w:p>
          <w:p w14:paraId="6D2F1773">
            <w:pPr>
              <w:pStyle w:val="7"/>
              <w:spacing w:before="13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50154D3E">
            <w:pPr>
              <w:pStyle w:val="7"/>
              <w:rPr>
                <w:sz w:val="22"/>
              </w:rPr>
            </w:pPr>
          </w:p>
          <w:p w14:paraId="38E924FC">
            <w:pPr>
              <w:pStyle w:val="7"/>
              <w:spacing w:before="13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7.205.0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812" w:type="dxa"/>
          </w:tcPr>
          <w:p w14:paraId="07D2F493">
            <w:pPr>
              <w:pStyle w:val="7"/>
              <w:rPr>
                <w:sz w:val="22"/>
              </w:rPr>
            </w:pPr>
          </w:p>
          <w:p w14:paraId="3A7B33C6">
            <w:pPr>
              <w:pStyle w:val="7"/>
              <w:spacing w:before="13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55,00</w:t>
            </w:r>
          </w:p>
        </w:tc>
        <w:tc>
          <w:tcPr>
            <w:tcW w:w="1225" w:type="dxa"/>
          </w:tcPr>
          <w:p w14:paraId="7BB30C4B">
            <w:pPr>
              <w:pStyle w:val="7"/>
              <w:rPr>
                <w:sz w:val="22"/>
              </w:rPr>
            </w:pPr>
          </w:p>
          <w:p w14:paraId="63A66FEC">
            <w:pPr>
              <w:pStyle w:val="7"/>
              <w:spacing w:before="134"/>
              <w:ind w:left="72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010EC6A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02B0D7B7">
            <w:pPr>
              <w:pStyle w:val="7"/>
              <w:ind w:left="260" w:hanging="68"/>
              <w:rPr>
                <w:sz w:val="20"/>
              </w:rPr>
            </w:pPr>
          </w:p>
        </w:tc>
        <w:tc>
          <w:tcPr>
            <w:tcW w:w="993" w:type="dxa"/>
          </w:tcPr>
          <w:p w14:paraId="3A6D3956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E7E25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atLeast"/>
        </w:trPr>
        <w:tc>
          <w:tcPr>
            <w:tcW w:w="1805" w:type="dxa"/>
          </w:tcPr>
          <w:p w14:paraId="6651A559">
            <w:pPr>
              <w:pStyle w:val="7"/>
              <w:spacing w:before="4"/>
              <w:rPr>
                <w:sz w:val="28"/>
              </w:rPr>
            </w:pPr>
          </w:p>
          <w:p w14:paraId="418EA364">
            <w:pPr>
              <w:pStyle w:val="7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01.04.03</w:t>
            </w:r>
          </w:p>
        </w:tc>
        <w:tc>
          <w:tcPr>
            <w:tcW w:w="2865" w:type="dxa"/>
          </w:tcPr>
          <w:p w14:paraId="6952FA59">
            <w:pPr>
              <w:pStyle w:val="7"/>
              <w:spacing w:before="11"/>
              <w:rPr>
                <w:sz w:val="16"/>
              </w:rPr>
            </w:pPr>
          </w:p>
          <w:p w14:paraId="6640E12D">
            <w:pPr>
              <w:pStyle w:val="7"/>
              <w:spacing w:line="237" w:lineRule="auto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Penyusunan Dokumen Perencanaan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Kalurahan</w:t>
            </w:r>
          </w:p>
          <w:p w14:paraId="11F709E1">
            <w:pPr>
              <w:pStyle w:val="7"/>
              <w:spacing w:before="2" w:line="217" w:lineRule="exact"/>
              <w:ind w:left="106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(R</w:t>
            </w:r>
            <w:r>
              <w:rPr>
                <w:rFonts w:hint="default"/>
                <w:spacing w:val="-2"/>
                <w:w w:val="110"/>
                <w:sz w:val="20"/>
                <w:lang w:val="en-GB"/>
              </w:rPr>
              <w:t>KP</w:t>
            </w:r>
            <w:r>
              <w:rPr>
                <w:spacing w:val="-2"/>
                <w:w w:val="110"/>
                <w:sz w:val="20"/>
              </w:rPr>
              <w:t>Kal)</w:t>
            </w:r>
          </w:p>
        </w:tc>
        <w:tc>
          <w:tcPr>
            <w:tcW w:w="709" w:type="dxa"/>
          </w:tcPr>
          <w:p w14:paraId="6703013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330CDE3C">
            <w:pPr>
              <w:pStyle w:val="7"/>
              <w:spacing w:before="4"/>
              <w:rPr>
                <w:sz w:val="28"/>
              </w:rPr>
            </w:pPr>
          </w:p>
          <w:p w14:paraId="46448B02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6625F455">
            <w:pPr>
              <w:pStyle w:val="7"/>
              <w:spacing w:before="4"/>
              <w:rPr>
                <w:sz w:val="28"/>
              </w:rPr>
            </w:pPr>
          </w:p>
          <w:p w14:paraId="697AA1E4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45759016">
            <w:pPr>
              <w:pStyle w:val="7"/>
              <w:spacing w:before="4"/>
              <w:rPr>
                <w:sz w:val="28"/>
              </w:rPr>
            </w:pPr>
          </w:p>
          <w:p w14:paraId="7D4779A8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9.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580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  <w:tc>
          <w:tcPr>
            <w:tcW w:w="721" w:type="dxa"/>
          </w:tcPr>
          <w:p w14:paraId="4B357F7C">
            <w:pPr>
              <w:pStyle w:val="7"/>
              <w:spacing w:before="4"/>
              <w:rPr>
                <w:sz w:val="28"/>
              </w:rPr>
            </w:pPr>
          </w:p>
          <w:p w14:paraId="0DBCB6CF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6C5B61D8">
            <w:pPr>
              <w:pStyle w:val="7"/>
              <w:spacing w:before="4"/>
              <w:rPr>
                <w:sz w:val="28"/>
              </w:rPr>
            </w:pPr>
          </w:p>
          <w:p w14:paraId="501BD861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097E114B">
            <w:pPr>
              <w:pStyle w:val="7"/>
              <w:spacing w:before="4"/>
              <w:rPr>
                <w:sz w:val="28"/>
              </w:rPr>
            </w:pPr>
          </w:p>
          <w:p w14:paraId="54981C9D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9.220.0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812" w:type="dxa"/>
          </w:tcPr>
          <w:p w14:paraId="51899625">
            <w:pPr>
              <w:pStyle w:val="7"/>
              <w:spacing w:before="4"/>
              <w:rPr>
                <w:sz w:val="28"/>
              </w:rPr>
            </w:pPr>
          </w:p>
          <w:p w14:paraId="4FD25474">
            <w:pPr>
              <w:pStyle w:val="7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96,00</w:t>
            </w:r>
          </w:p>
        </w:tc>
        <w:tc>
          <w:tcPr>
            <w:tcW w:w="1225" w:type="dxa"/>
          </w:tcPr>
          <w:p w14:paraId="4EC37178">
            <w:pPr>
              <w:pStyle w:val="7"/>
              <w:ind w:firstLine="624" w:firstLineChars="300"/>
              <w:rPr>
                <w:rFonts w:ascii="Trebuchet MS" w:hAnsi="Trebuchet MS"/>
                <w:w w:val="104"/>
                <w:sz w:val="20"/>
              </w:rPr>
            </w:pPr>
          </w:p>
          <w:p w14:paraId="4116D322">
            <w:pPr>
              <w:pStyle w:val="7"/>
              <w:ind w:firstLine="624" w:firstLineChars="300"/>
              <w:rPr>
                <w:rFonts w:ascii="Times New Roman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7418B6A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214107A7">
            <w:pPr>
              <w:pStyle w:val="7"/>
              <w:spacing w:before="4"/>
              <w:rPr>
                <w:sz w:val="28"/>
              </w:rPr>
            </w:pPr>
          </w:p>
          <w:p w14:paraId="67D9643A">
            <w:pPr>
              <w:pStyle w:val="7"/>
              <w:ind w:left="208"/>
              <w:rPr>
                <w:sz w:val="20"/>
              </w:rPr>
            </w:pPr>
          </w:p>
        </w:tc>
        <w:tc>
          <w:tcPr>
            <w:tcW w:w="993" w:type="dxa"/>
          </w:tcPr>
          <w:p w14:paraId="740E851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3C143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8" w:hRule="atLeast"/>
        </w:trPr>
        <w:tc>
          <w:tcPr>
            <w:tcW w:w="1805" w:type="dxa"/>
          </w:tcPr>
          <w:p w14:paraId="648E407A">
            <w:pPr>
              <w:pStyle w:val="7"/>
              <w:rPr>
                <w:sz w:val="28"/>
              </w:rPr>
            </w:pPr>
          </w:p>
          <w:p w14:paraId="274D7413">
            <w:pPr>
              <w:pStyle w:val="7"/>
              <w:ind w:left="461" w:right="45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01.04.04</w:t>
            </w:r>
          </w:p>
        </w:tc>
        <w:tc>
          <w:tcPr>
            <w:tcW w:w="2865" w:type="dxa"/>
          </w:tcPr>
          <w:p w14:paraId="7AE6444B">
            <w:pPr>
              <w:pStyle w:val="7"/>
              <w:spacing w:before="193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Penyusunan</w:t>
            </w:r>
            <w:r>
              <w:rPr>
                <w:spacing w:val="1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Dokumen</w:t>
            </w:r>
          </w:p>
          <w:p w14:paraId="4E682878">
            <w:pPr>
              <w:pStyle w:val="7"/>
              <w:spacing w:line="232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 xml:space="preserve">Keuangan Kalurahan </w:t>
            </w:r>
            <w:r>
              <w:rPr>
                <w:spacing w:val="-2"/>
                <w:w w:val="115"/>
                <w:sz w:val="20"/>
              </w:rPr>
              <w:t>(APBKal,</w:t>
            </w:r>
          </w:p>
        </w:tc>
        <w:tc>
          <w:tcPr>
            <w:tcW w:w="709" w:type="dxa"/>
          </w:tcPr>
          <w:p w14:paraId="098221D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654BF48B">
            <w:pPr>
              <w:pStyle w:val="7"/>
              <w:rPr>
                <w:sz w:val="28"/>
              </w:rPr>
            </w:pPr>
          </w:p>
          <w:p w14:paraId="3E5F6044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687AF33C">
            <w:pPr>
              <w:pStyle w:val="7"/>
              <w:rPr>
                <w:sz w:val="28"/>
              </w:rPr>
            </w:pPr>
          </w:p>
          <w:p w14:paraId="07667EE1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2D3FB7B8">
            <w:pPr>
              <w:pStyle w:val="7"/>
              <w:rPr>
                <w:sz w:val="28"/>
              </w:rPr>
            </w:pPr>
          </w:p>
          <w:p w14:paraId="3AABD952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4.768</w:t>
            </w:r>
            <w:r>
              <w:rPr>
                <w:spacing w:val="-2"/>
                <w:w w:val="115"/>
                <w:sz w:val="20"/>
              </w:rPr>
              <w:t>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721" w:type="dxa"/>
          </w:tcPr>
          <w:p w14:paraId="401583C8">
            <w:pPr>
              <w:pStyle w:val="7"/>
              <w:rPr>
                <w:sz w:val="28"/>
              </w:rPr>
            </w:pPr>
          </w:p>
          <w:p w14:paraId="54952C88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294106CA">
            <w:pPr>
              <w:pStyle w:val="7"/>
              <w:rPr>
                <w:sz w:val="28"/>
              </w:rPr>
            </w:pPr>
          </w:p>
          <w:p w14:paraId="368E1CC6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1B957A66">
            <w:pPr>
              <w:pStyle w:val="7"/>
              <w:rPr>
                <w:sz w:val="28"/>
              </w:rPr>
            </w:pPr>
          </w:p>
          <w:p w14:paraId="550F21BF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2.466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  <w:tc>
          <w:tcPr>
            <w:tcW w:w="812" w:type="dxa"/>
          </w:tcPr>
          <w:p w14:paraId="4ABCC0E4">
            <w:pPr>
              <w:pStyle w:val="7"/>
              <w:rPr>
                <w:sz w:val="28"/>
              </w:rPr>
            </w:pPr>
          </w:p>
          <w:p w14:paraId="4E37EB1B">
            <w:pPr>
              <w:pStyle w:val="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51,00</w:t>
            </w:r>
          </w:p>
        </w:tc>
        <w:tc>
          <w:tcPr>
            <w:tcW w:w="1225" w:type="dxa"/>
          </w:tcPr>
          <w:p w14:paraId="669E6A1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59668965">
            <w:pPr>
              <w:pStyle w:val="7"/>
              <w:spacing w:before="2"/>
              <w:rPr>
                <w:sz w:val="28"/>
              </w:rPr>
            </w:pPr>
          </w:p>
          <w:p w14:paraId="11A58489">
            <w:pPr>
              <w:pStyle w:val="7"/>
              <w:spacing w:before="1"/>
              <w:ind w:left="4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908" w:type="dxa"/>
          </w:tcPr>
          <w:p w14:paraId="2E38DC57">
            <w:pPr>
              <w:pStyle w:val="7"/>
              <w:rPr>
                <w:sz w:val="28"/>
              </w:rPr>
            </w:pPr>
          </w:p>
          <w:p w14:paraId="2C8C6542">
            <w:pPr>
              <w:pStyle w:val="7"/>
              <w:ind w:left="208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PAD</w:t>
            </w:r>
          </w:p>
        </w:tc>
        <w:tc>
          <w:tcPr>
            <w:tcW w:w="993" w:type="dxa"/>
          </w:tcPr>
          <w:p w14:paraId="22E49D63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73436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805" w:type="dxa"/>
          </w:tcPr>
          <w:p w14:paraId="71F5DB7D">
            <w:pPr>
              <w:pStyle w:val="7"/>
              <w:spacing w:before="137"/>
              <w:ind w:left="461" w:right="449"/>
              <w:jc w:val="center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</w:t>
            </w:r>
            <w:r>
              <w:rPr>
                <w:spacing w:val="-2"/>
                <w:w w:val="115"/>
                <w:sz w:val="20"/>
              </w:rPr>
              <w:t>1.04.06</w:t>
            </w:r>
          </w:p>
        </w:tc>
        <w:tc>
          <w:tcPr>
            <w:tcW w:w="2865" w:type="dxa"/>
          </w:tcPr>
          <w:p w14:paraId="38B917BD">
            <w:pPr>
              <w:pStyle w:val="7"/>
              <w:spacing w:before="21" w:line="230" w:lineRule="atLeast"/>
              <w:ind w:left="106" w:right="219"/>
              <w:rPr>
                <w:sz w:val="20"/>
              </w:rPr>
            </w:pPr>
            <w:r>
              <w:rPr>
                <w:w w:val="115"/>
                <w:sz w:val="20"/>
              </w:rPr>
              <w:t>Penyusunan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Kebijakan </w:t>
            </w:r>
            <w:r>
              <w:rPr>
                <w:spacing w:val="-4"/>
                <w:w w:val="115"/>
                <w:sz w:val="20"/>
              </w:rPr>
              <w:t>Desa</w:t>
            </w:r>
          </w:p>
        </w:tc>
        <w:tc>
          <w:tcPr>
            <w:tcW w:w="709" w:type="dxa"/>
          </w:tcPr>
          <w:p w14:paraId="2151238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33F3B969">
            <w:pPr>
              <w:pStyle w:val="7"/>
              <w:spacing w:before="13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671454B4">
            <w:pPr>
              <w:pStyle w:val="7"/>
              <w:spacing w:before="13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12477B02">
            <w:pPr>
              <w:pStyle w:val="7"/>
              <w:spacing w:before="137"/>
              <w:ind w:right="95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4.642.60</w:t>
            </w:r>
            <w:r>
              <w:rPr>
                <w:spacing w:val="-2"/>
                <w:w w:val="115"/>
                <w:sz w:val="20"/>
              </w:rPr>
              <w:t>0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,00</w:t>
            </w:r>
          </w:p>
        </w:tc>
        <w:tc>
          <w:tcPr>
            <w:tcW w:w="721" w:type="dxa"/>
          </w:tcPr>
          <w:p w14:paraId="3487F991">
            <w:pPr>
              <w:pStyle w:val="7"/>
              <w:spacing w:before="13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1F521A82">
            <w:pPr>
              <w:pStyle w:val="7"/>
              <w:spacing w:before="13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3E18034B">
            <w:pPr>
              <w:pStyle w:val="7"/>
              <w:spacing w:before="13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5"/>
                <w:w w:val="120"/>
                <w:sz w:val="20"/>
                <w:lang w:val="en-GB"/>
              </w:rPr>
              <w:t>2.165.000</w:t>
            </w:r>
            <w:r>
              <w:rPr>
                <w:spacing w:val="-5"/>
                <w:w w:val="120"/>
                <w:sz w:val="20"/>
              </w:rPr>
              <w:t>,</w:t>
            </w:r>
            <w:r>
              <w:rPr>
                <w:rFonts w:hint="default"/>
                <w:spacing w:val="-5"/>
                <w:w w:val="120"/>
                <w:sz w:val="20"/>
                <w:lang w:val="en-GB"/>
              </w:rPr>
              <w:t>0</w:t>
            </w:r>
            <w:r>
              <w:rPr>
                <w:spacing w:val="-5"/>
                <w:w w:val="120"/>
                <w:sz w:val="20"/>
              </w:rPr>
              <w:t>0</w:t>
            </w:r>
          </w:p>
        </w:tc>
        <w:tc>
          <w:tcPr>
            <w:tcW w:w="812" w:type="dxa"/>
          </w:tcPr>
          <w:p w14:paraId="03C9B241">
            <w:pPr>
              <w:pStyle w:val="7"/>
              <w:rPr>
                <w:rFonts w:hint="default" w:ascii="Times New Roman"/>
                <w:sz w:val="20"/>
                <w:lang w:val="en-GB"/>
              </w:rPr>
            </w:pPr>
            <w:r>
              <w:rPr>
                <w:rFonts w:hint="default" w:ascii="Times New Roman"/>
                <w:sz w:val="20"/>
                <w:lang w:val="en-GB"/>
              </w:rPr>
              <w:t xml:space="preserve">    46,00</w:t>
            </w:r>
          </w:p>
        </w:tc>
        <w:tc>
          <w:tcPr>
            <w:tcW w:w="1225" w:type="dxa"/>
          </w:tcPr>
          <w:p w14:paraId="5CB550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3C4B4DA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37EACD3E">
            <w:pPr>
              <w:pStyle w:val="7"/>
              <w:spacing w:before="137"/>
              <w:ind w:left="232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BHP</w:t>
            </w:r>
          </w:p>
        </w:tc>
        <w:tc>
          <w:tcPr>
            <w:tcW w:w="993" w:type="dxa"/>
          </w:tcPr>
          <w:p w14:paraId="1C11C0E1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3E9A8CC5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971" w:left="740" w:header="720" w:footer="720" w:gutter="0"/>
          <w:cols w:space="720" w:num="1"/>
        </w:sectPr>
      </w:pPr>
    </w:p>
    <w:tbl>
      <w:tblPr>
        <w:tblStyle w:val="3"/>
        <w:tblW w:w="0" w:type="auto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5"/>
        <w:gridCol w:w="2865"/>
        <w:gridCol w:w="709"/>
        <w:gridCol w:w="608"/>
        <w:gridCol w:w="924"/>
        <w:gridCol w:w="2005"/>
        <w:gridCol w:w="721"/>
        <w:gridCol w:w="992"/>
        <w:gridCol w:w="1888"/>
        <w:gridCol w:w="812"/>
        <w:gridCol w:w="1225"/>
        <w:gridCol w:w="748"/>
        <w:gridCol w:w="908"/>
        <w:gridCol w:w="993"/>
      </w:tblGrid>
      <w:tr w14:paraId="0FDA3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05" w:type="dxa"/>
          </w:tcPr>
          <w:p w14:paraId="14353632">
            <w:pPr>
              <w:pStyle w:val="7"/>
              <w:spacing w:before="11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01.04.08</w:t>
            </w:r>
          </w:p>
        </w:tc>
        <w:tc>
          <w:tcPr>
            <w:tcW w:w="2865" w:type="dxa"/>
          </w:tcPr>
          <w:p w14:paraId="5267D3B7">
            <w:pPr>
              <w:pStyle w:val="7"/>
              <w:spacing w:line="231" w:lineRule="exact"/>
              <w:ind w:left="106"/>
              <w:rPr>
                <w:sz w:val="20"/>
              </w:rPr>
            </w:pPr>
            <w:r>
              <w:rPr>
                <w:w w:val="110"/>
                <w:sz w:val="20"/>
              </w:rPr>
              <w:t>Pengembangan</w:t>
            </w:r>
            <w:r>
              <w:rPr>
                <w:spacing w:val="40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Sistem</w:t>
            </w:r>
          </w:p>
          <w:p w14:paraId="4174E11A">
            <w:pPr>
              <w:pStyle w:val="7"/>
              <w:spacing w:before="2" w:line="217" w:lineRule="exact"/>
              <w:ind w:left="106"/>
              <w:rPr>
                <w:sz w:val="20"/>
              </w:rPr>
            </w:pPr>
            <w:r>
              <w:rPr>
                <w:w w:val="110"/>
                <w:sz w:val="20"/>
              </w:rPr>
              <w:t>Informasi</w:t>
            </w:r>
            <w:r>
              <w:rPr>
                <w:spacing w:val="32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Kalurahan</w:t>
            </w:r>
          </w:p>
        </w:tc>
        <w:tc>
          <w:tcPr>
            <w:tcW w:w="709" w:type="dxa"/>
          </w:tcPr>
          <w:p w14:paraId="379E264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08B38C67">
            <w:pPr>
              <w:pStyle w:val="7"/>
              <w:spacing w:before="11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7E9A2008">
            <w:pPr>
              <w:pStyle w:val="7"/>
              <w:spacing w:before="11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6C14ED55">
            <w:pPr>
              <w:pStyle w:val="7"/>
              <w:spacing w:before="11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14.909.750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32890085">
            <w:pPr>
              <w:pStyle w:val="7"/>
              <w:spacing w:before="11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16B78DFC">
            <w:pPr>
              <w:pStyle w:val="7"/>
              <w:spacing w:before="11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33414FFA">
            <w:pPr>
              <w:pStyle w:val="7"/>
              <w:spacing w:before="11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9.655.300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7F6F925E">
            <w:pPr>
              <w:pStyle w:val="7"/>
              <w:spacing w:before="11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64,00</w:t>
            </w:r>
          </w:p>
        </w:tc>
        <w:tc>
          <w:tcPr>
            <w:tcW w:w="1225" w:type="dxa"/>
          </w:tcPr>
          <w:p w14:paraId="46432963">
            <w:pPr>
              <w:pStyle w:val="7"/>
              <w:spacing w:before="119"/>
              <w:ind w:left="525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7D81B99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1C0D61A3">
            <w:pPr>
              <w:pStyle w:val="7"/>
              <w:spacing w:before="117"/>
              <w:ind w:right="235"/>
              <w:jc w:val="right"/>
              <w:rPr>
                <w:sz w:val="20"/>
              </w:rPr>
            </w:pPr>
          </w:p>
        </w:tc>
        <w:tc>
          <w:tcPr>
            <w:tcW w:w="993" w:type="dxa"/>
          </w:tcPr>
          <w:p w14:paraId="3768EE8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BE05F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</w:trPr>
        <w:tc>
          <w:tcPr>
            <w:tcW w:w="1805" w:type="dxa"/>
          </w:tcPr>
          <w:p w14:paraId="423442A6">
            <w:pPr>
              <w:pStyle w:val="7"/>
              <w:spacing w:before="1"/>
              <w:rPr>
                <w:sz w:val="30"/>
              </w:rPr>
            </w:pPr>
          </w:p>
          <w:p w14:paraId="5663BC1A">
            <w:pPr>
              <w:pStyle w:val="7"/>
              <w:spacing w:before="1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01.04.11</w:t>
            </w:r>
          </w:p>
        </w:tc>
        <w:tc>
          <w:tcPr>
            <w:tcW w:w="2865" w:type="dxa"/>
          </w:tcPr>
          <w:p w14:paraId="090B5535">
            <w:pPr>
              <w:pStyle w:val="7"/>
              <w:spacing w:before="1"/>
              <w:ind w:left="106"/>
              <w:rPr>
                <w:sz w:val="20"/>
              </w:rPr>
            </w:pPr>
            <w:r>
              <w:rPr>
                <w:w w:val="110"/>
                <w:sz w:val="20"/>
              </w:rPr>
              <w:t xml:space="preserve">Penyelenggaraan Lomba </w:t>
            </w:r>
            <w:r>
              <w:rPr>
                <w:w w:val="115"/>
                <w:sz w:val="20"/>
              </w:rPr>
              <w:t>Antar Kewilayahan dan Pengiriman Kontingen</w:t>
            </w:r>
          </w:p>
          <w:p w14:paraId="336AEC77">
            <w:pPr>
              <w:pStyle w:val="7"/>
              <w:spacing w:before="1" w:line="217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dalam</w:t>
            </w:r>
            <w:r>
              <w:rPr>
                <w:spacing w:val="-1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mengikuti</w:t>
            </w:r>
            <w:r>
              <w:rPr>
                <w:spacing w:val="-1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Lomba</w:t>
            </w:r>
          </w:p>
        </w:tc>
        <w:tc>
          <w:tcPr>
            <w:tcW w:w="709" w:type="dxa"/>
          </w:tcPr>
          <w:p w14:paraId="4C59B99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114E15BD">
            <w:pPr>
              <w:pStyle w:val="7"/>
              <w:spacing w:before="1"/>
              <w:rPr>
                <w:sz w:val="30"/>
              </w:rPr>
            </w:pPr>
          </w:p>
          <w:p w14:paraId="2056F4B7">
            <w:pPr>
              <w:pStyle w:val="7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1C85ED4E">
            <w:pPr>
              <w:pStyle w:val="7"/>
              <w:spacing w:before="1"/>
              <w:rPr>
                <w:sz w:val="30"/>
              </w:rPr>
            </w:pPr>
          </w:p>
          <w:p w14:paraId="7EC372AF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1857B069">
            <w:pPr>
              <w:pStyle w:val="7"/>
              <w:spacing w:before="1"/>
              <w:rPr>
                <w:sz w:val="30"/>
              </w:rPr>
            </w:pPr>
          </w:p>
          <w:p w14:paraId="21719CAA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5.210.500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2322A21A">
            <w:pPr>
              <w:pStyle w:val="7"/>
              <w:spacing w:before="1"/>
              <w:rPr>
                <w:sz w:val="30"/>
              </w:rPr>
            </w:pPr>
          </w:p>
          <w:p w14:paraId="3886BB31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5E9B5289">
            <w:pPr>
              <w:pStyle w:val="7"/>
              <w:spacing w:before="1"/>
              <w:rPr>
                <w:sz w:val="30"/>
              </w:rPr>
            </w:pPr>
          </w:p>
          <w:p w14:paraId="112EED72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18224BA8">
            <w:pPr>
              <w:pStyle w:val="7"/>
              <w:spacing w:before="1"/>
              <w:rPr>
                <w:sz w:val="30"/>
              </w:rPr>
            </w:pPr>
          </w:p>
          <w:p w14:paraId="770B20A1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812" w:type="dxa"/>
          </w:tcPr>
          <w:p w14:paraId="21A7AF0F">
            <w:pPr>
              <w:pStyle w:val="7"/>
              <w:rPr>
                <w:rFonts w:hint="default" w:ascii="Times New Roman"/>
                <w:sz w:val="20"/>
                <w:lang w:val="en-GB"/>
              </w:rPr>
            </w:pPr>
          </w:p>
          <w:p w14:paraId="7905BF18">
            <w:pPr>
              <w:pStyle w:val="7"/>
              <w:rPr>
                <w:rFonts w:hint="default" w:ascii="Times New Roman"/>
                <w:sz w:val="20"/>
                <w:lang w:val="en-GB"/>
              </w:rPr>
            </w:pPr>
          </w:p>
          <w:p w14:paraId="0D950665">
            <w:pPr>
              <w:pStyle w:val="7"/>
              <w:ind w:firstLine="400" w:firstLineChars="200"/>
              <w:rPr>
                <w:rFonts w:hint="default" w:ascii="Times New Roman"/>
                <w:sz w:val="20"/>
                <w:lang w:val="en-GB"/>
              </w:rPr>
            </w:pPr>
            <w:r>
              <w:rPr>
                <w:rFonts w:hint="default" w:ascii="Times New Roman"/>
                <w:sz w:val="20"/>
                <w:lang w:val="en-GB"/>
              </w:rPr>
              <w:t>0 %</w:t>
            </w:r>
          </w:p>
        </w:tc>
        <w:tc>
          <w:tcPr>
            <w:tcW w:w="1225" w:type="dxa"/>
          </w:tcPr>
          <w:p w14:paraId="2965EA6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4065FFE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26B20392">
            <w:pPr>
              <w:pStyle w:val="7"/>
              <w:spacing w:before="1"/>
              <w:rPr>
                <w:sz w:val="30"/>
              </w:rPr>
            </w:pPr>
          </w:p>
          <w:p w14:paraId="5422DAA1">
            <w:pPr>
              <w:pStyle w:val="7"/>
              <w:spacing w:before="1"/>
              <w:ind w:right="235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PAD</w:t>
            </w:r>
          </w:p>
        </w:tc>
        <w:tc>
          <w:tcPr>
            <w:tcW w:w="993" w:type="dxa"/>
          </w:tcPr>
          <w:p w14:paraId="1F7C538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65FA4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05" w:type="dxa"/>
          </w:tcPr>
          <w:p w14:paraId="0F448C33">
            <w:pPr>
              <w:pStyle w:val="7"/>
              <w:spacing w:before="113"/>
              <w:ind w:right="45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01.05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.01</w:t>
            </w:r>
          </w:p>
        </w:tc>
        <w:tc>
          <w:tcPr>
            <w:tcW w:w="2865" w:type="dxa"/>
          </w:tcPr>
          <w:p w14:paraId="5ACE4E97">
            <w:pPr>
              <w:pStyle w:val="7"/>
              <w:spacing w:line="231" w:lineRule="exact"/>
              <w:ind w:left="106"/>
              <w:rPr>
                <w:sz w:val="20"/>
              </w:rPr>
            </w:pPr>
            <w:r>
              <w:rPr>
                <w:rFonts w:hint="default"/>
                <w:w w:val="115"/>
                <w:sz w:val="20"/>
                <w:lang w:val="en-GB"/>
              </w:rPr>
              <w:t>Sertifikasi Tanah Kas Desa/</w:t>
            </w:r>
            <w:r>
              <w:rPr>
                <w:w w:val="115"/>
                <w:sz w:val="20"/>
              </w:rPr>
              <w:t>Pengadaan</w:t>
            </w:r>
            <w:r>
              <w:rPr>
                <w:spacing w:val="-5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Tanah</w:t>
            </w:r>
          </w:p>
          <w:p w14:paraId="14238A20">
            <w:pPr>
              <w:pStyle w:val="7"/>
              <w:spacing w:before="1" w:line="217" w:lineRule="exac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Kalurahan</w:t>
            </w:r>
          </w:p>
        </w:tc>
        <w:tc>
          <w:tcPr>
            <w:tcW w:w="709" w:type="dxa"/>
          </w:tcPr>
          <w:p w14:paraId="1D38EE8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7EAA45E1">
            <w:pPr>
              <w:pStyle w:val="7"/>
              <w:spacing w:before="113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4B85406E">
            <w:pPr>
              <w:pStyle w:val="7"/>
              <w:spacing w:before="113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55DE59EE">
            <w:pPr>
              <w:pStyle w:val="7"/>
              <w:spacing w:before="113"/>
              <w:ind w:left="225" w:firstLine="226" w:firstLineChars="10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10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0.621.038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6580644B">
            <w:pPr>
              <w:pStyle w:val="7"/>
              <w:spacing w:before="113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1784DAAC">
            <w:pPr>
              <w:pStyle w:val="7"/>
              <w:spacing w:before="113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2E88677A">
            <w:pPr>
              <w:pStyle w:val="7"/>
              <w:spacing w:before="113"/>
              <w:ind w:left="380" w:firstLine="1017" w:firstLineChars="450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812" w:type="dxa"/>
          </w:tcPr>
          <w:p w14:paraId="7A30888E">
            <w:pPr>
              <w:pStyle w:val="7"/>
              <w:wordWrap w:val="0"/>
              <w:spacing w:before="113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0 %</w:t>
            </w:r>
          </w:p>
        </w:tc>
        <w:tc>
          <w:tcPr>
            <w:tcW w:w="1225" w:type="dxa"/>
          </w:tcPr>
          <w:p w14:paraId="56722F5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465E94C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2B2D330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74974461">
            <w:pPr>
              <w:pStyle w:val="7"/>
              <w:spacing w:before="113"/>
              <w:ind w:left="308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PLL</w:t>
            </w:r>
          </w:p>
        </w:tc>
      </w:tr>
      <w:tr w14:paraId="42F644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805" w:type="dxa"/>
          </w:tcPr>
          <w:p w14:paraId="4ECB9FC2">
            <w:pPr>
              <w:pStyle w:val="7"/>
              <w:spacing w:before="125"/>
              <w:ind w:right="45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01.05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.02</w:t>
            </w:r>
          </w:p>
        </w:tc>
        <w:tc>
          <w:tcPr>
            <w:tcW w:w="2865" w:type="dxa"/>
          </w:tcPr>
          <w:p w14:paraId="26955008">
            <w:pPr>
              <w:pStyle w:val="7"/>
              <w:spacing w:before="5" w:line="230" w:lineRule="atLeast"/>
              <w:ind w:left="106"/>
              <w:rPr>
                <w:sz w:val="20"/>
              </w:rPr>
            </w:pPr>
            <w:r>
              <w:rPr>
                <w:rFonts w:hint="default"/>
                <w:w w:val="115"/>
                <w:sz w:val="20"/>
                <w:lang w:val="en-GB"/>
              </w:rPr>
              <w:t>Administrasi Pertanahan/</w:t>
            </w:r>
            <w:r>
              <w:rPr>
                <w:w w:val="115"/>
                <w:sz w:val="20"/>
              </w:rPr>
              <w:t>Lelang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Sewa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Tanah </w:t>
            </w:r>
            <w:r>
              <w:rPr>
                <w:spacing w:val="-2"/>
                <w:w w:val="115"/>
                <w:sz w:val="20"/>
              </w:rPr>
              <w:t>Kalurahan</w:t>
            </w:r>
          </w:p>
        </w:tc>
        <w:tc>
          <w:tcPr>
            <w:tcW w:w="709" w:type="dxa"/>
          </w:tcPr>
          <w:p w14:paraId="10B2EBA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09F11BC4">
            <w:pPr>
              <w:pStyle w:val="7"/>
              <w:spacing w:before="125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716C401C">
            <w:pPr>
              <w:pStyle w:val="7"/>
              <w:spacing w:before="125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58E03B41">
            <w:pPr>
              <w:pStyle w:val="7"/>
              <w:spacing w:before="125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2.330.000,00</w:t>
            </w:r>
          </w:p>
        </w:tc>
        <w:tc>
          <w:tcPr>
            <w:tcW w:w="721" w:type="dxa"/>
          </w:tcPr>
          <w:p w14:paraId="7F4EBB78">
            <w:pPr>
              <w:pStyle w:val="7"/>
              <w:spacing w:before="125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35E898CB">
            <w:pPr>
              <w:pStyle w:val="7"/>
              <w:spacing w:before="125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543D02A0">
            <w:pPr>
              <w:pStyle w:val="7"/>
              <w:spacing w:before="125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2.072.000,00</w:t>
            </w:r>
          </w:p>
        </w:tc>
        <w:tc>
          <w:tcPr>
            <w:tcW w:w="812" w:type="dxa"/>
          </w:tcPr>
          <w:p w14:paraId="4188C4C0">
            <w:pPr>
              <w:pStyle w:val="7"/>
              <w:spacing w:before="125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88,00</w:t>
            </w:r>
          </w:p>
        </w:tc>
        <w:tc>
          <w:tcPr>
            <w:tcW w:w="1225" w:type="dxa"/>
          </w:tcPr>
          <w:p w14:paraId="71994A9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77EE055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4119F961">
            <w:pPr>
              <w:pStyle w:val="7"/>
              <w:spacing w:before="125"/>
              <w:ind w:right="259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SLP</w:t>
            </w:r>
          </w:p>
        </w:tc>
        <w:tc>
          <w:tcPr>
            <w:tcW w:w="993" w:type="dxa"/>
          </w:tcPr>
          <w:p w14:paraId="2E918D2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22A65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805" w:type="dxa"/>
          </w:tcPr>
          <w:p w14:paraId="0F428B4D">
            <w:pPr>
              <w:pStyle w:val="7"/>
              <w:spacing w:before="6"/>
              <w:rPr>
                <w:sz w:val="19"/>
              </w:rPr>
            </w:pPr>
          </w:p>
          <w:p w14:paraId="1681CBF7">
            <w:pPr>
              <w:pStyle w:val="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02.01.01</w:t>
            </w:r>
          </w:p>
        </w:tc>
        <w:tc>
          <w:tcPr>
            <w:tcW w:w="2865" w:type="dxa"/>
          </w:tcPr>
          <w:p w14:paraId="64847583">
            <w:pPr>
              <w:pStyle w:val="7"/>
              <w:spacing w:line="237" w:lineRule="auto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 xml:space="preserve">Penyelenggaraan </w:t>
            </w:r>
            <w:r>
              <w:rPr>
                <w:spacing w:val="-2"/>
                <w:w w:val="110"/>
                <w:sz w:val="20"/>
              </w:rPr>
              <w:t>PAUD/TK/TPA/TPQ/madr</w:t>
            </w:r>
          </w:p>
          <w:p w14:paraId="65136E69">
            <w:pPr>
              <w:pStyle w:val="7"/>
              <w:spacing w:line="217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asah</w:t>
            </w:r>
            <w:r>
              <w:rPr>
                <w:spacing w:val="25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Nonformal</w:t>
            </w:r>
          </w:p>
        </w:tc>
        <w:tc>
          <w:tcPr>
            <w:tcW w:w="709" w:type="dxa"/>
          </w:tcPr>
          <w:p w14:paraId="017014C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1EF19991">
            <w:pPr>
              <w:pStyle w:val="7"/>
              <w:spacing w:before="6"/>
              <w:rPr>
                <w:sz w:val="19"/>
              </w:rPr>
            </w:pPr>
          </w:p>
          <w:p w14:paraId="54E3F553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2AA03054">
            <w:pPr>
              <w:pStyle w:val="7"/>
              <w:spacing w:before="6"/>
              <w:rPr>
                <w:sz w:val="19"/>
              </w:rPr>
            </w:pPr>
          </w:p>
          <w:p w14:paraId="50056302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18EA609E">
            <w:pPr>
              <w:pStyle w:val="7"/>
              <w:spacing w:before="6"/>
              <w:rPr>
                <w:sz w:val="19"/>
              </w:rPr>
            </w:pPr>
          </w:p>
          <w:p w14:paraId="4BC66C65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40.475.200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63EC08E2">
            <w:pPr>
              <w:pStyle w:val="7"/>
              <w:spacing w:before="6"/>
              <w:rPr>
                <w:sz w:val="19"/>
              </w:rPr>
            </w:pPr>
          </w:p>
          <w:p w14:paraId="64BEA771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7954ACE8">
            <w:pPr>
              <w:pStyle w:val="7"/>
              <w:spacing w:before="6"/>
              <w:rPr>
                <w:sz w:val="19"/>
              </w:rPr>
            </w:pPr>
          </w:p>
          <w:p w14:paraId="0A4E3089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6B3B5BC0">
            <w:pPr>
              <w:pStyle w:val="7"/>
              <w:spacing w:before="6"/>
              <w:rPr>
                <w:sz w:val="19"/>
              </w:rPr>
            </w:pPr>
          </w:p>
          <w:p w14:paraId="23BCA89C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31.471.468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08619EE4">
            <w:pPr>
              <w:pStyle w:val="7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 xml:space="preserve"> </w:t>
            </w:r>
          </w:p>
          <w:p w14:paraId="292E61A5">
            <w:pPr>
              <w:pStyle w:val="7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77,00</w:t>
            </w:r>
          </w:p>
        </w:tc>
        <w:tc>
          <w:tcPr>
            <w:tcW w:w="1225" w:type="dxa"/>
          </w:tcPr>
          <w:p w14:paraId="29C245DB">
            <w:pPr>
              <w:pStyle w:val="7"/>
              <w:spacing w:before="8"/>
              <w:rPr>
                <w:sz w:val="19"/>
              </w:rPr>
            </w:pPr>
          </w:p>
          <w:p w14:paraId="65FDB964">
            <w:pPr>
              <w:pStyle w:val="7"/>
              <w:ind w:left="557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341DDA5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6055731A">
            <w:pPr>
              <w:pStyle w:val="7"/>
              <w:spacing w:before="6"/>
              <w:rPr>
                <w:sz w:val="19"/>
              </w:rPr>
            </w:pPr>
          </w:p>
          <w:p w14:paraId="2303F241">
            <w:pPr>
              <w:pStyle w:val="7"/>
              <w:ind w:right="203"/>
              <w:jc w:val="right"/>
              <w:rPr>
                <w:sz w:val="20"/>
              </w:rPr>
            </w:pPr>
          </w:p>
        </w:tc>
        <w:tc>
          <w:tcPr>
            <w:tcW w:w="993" w:type="dxa"/>
          </w:tcPr>
          <w:p w14:paraId="1E40340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35C34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1805" w:type="dxa"/>
          </w:tcPr>
          <w:p w14:paraId="4E1E45CD">
            <w:pPr>
              <w:pStyle w:val="7"/>
              <w:spacing w:before="10"/>
              <w:rPr>
                <w:sz w:val="19"/>
              </w:rPr>
            </w:pPr>
          </w:p>
          <w:p w14:paraId="4F91F70B">
            <w:pPr>
              <w:pStyle w:val="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02.02.02</w:t>
            </w:r>
          </w:p>
        </w:tc>
        <w:tc>
          <w:tcPr>
            <w:tcW w:w="2865" w:type="dxa"/>
          </w:tcPr>
          <w:p w14:paraId="5DBFD571">
            <w:pPr>
              <w:pStyle w:val="7"/>
              <w:spacing w:line="242" w:lineRule="auto"/>
              <w:ind w:left="106" w:right="337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 xml:space="preserve">Penyelenggaraan </w:t>
            </w:r>
            <w:r>
              <w:rPr>
                <w:w w:val="110"/>
                <w:sz w:val="20"/>
              </w:rPr>
              <w:t>Posyandu (Mkn</w:t>
            </w:r>
          </w:p>
          <w:p w14:paraId="35D031B7">
            <w:pPr>
              <w:pStyle w:val="7"/>
              <w:spacing w:line="215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Tambahan,</w:t>
            </w:r>
            <w:r>
              <w:rPr>
                <w:spacing w:val="1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Kls</w:t>
            </w:r>
            <w:r>
              <w:rPr>
                <w:spacing w:val="17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Bumil,L</w:t>
            </w:r>
          </w:p>
        </w:tc>
        <w:tc>
          <w:tcPr>
            <w:tcW w:w="709" w:type="dxa"/>
          </w:tcPr>
          <w:p w14:paraId="7B202A8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5386428A">
            <w:pPr>
              <w:pStyle w:val="7"/>
              <w:spacing w:before="10"/>
              <w:rPr>
                <w:sz w:val="19"/>
              </w:rPr>
            </w:pPr>
          </w:p>
          <w:p w14:paraId="002FD1E5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1A2EFBE7">
            <w:pPr>
              <w:pStyle w:val="7"/>
              <w:spacing w:before="10"/>
              <w:rPr>
                <w:sz w:val="19"/>
              </w:rPr>
            </w:pPr>
          </w:p>
          <w:p w14:paraId="163E1D83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71601F0D">
            <w:pPr>
              <w:pStyle w:val="7"/>
              <w:spacing w:before="10"/>
              <w:rPr>
                <w:sz w:val="19"/>
              </w:rPr>
            </w:pPr>
          </w:p>
          <w:p w14:paraId="5B44755F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115.926.400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3EA053C9">
            <w:pPr>
              <w:pStyle w:val="7"/>
              <w:spacing w:before="10"/>
              <w:rPr>
                <w:sz w:val="19"/>
              </w:rPr>
            </w:pPr>
          </w:p>
          <w:p w14:paraId="0FA1CB3B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44EA4517">
            <w:pPr>
              <w:pStyle w:val="7"/>
              <w:spacing w:before="10"/>
              <w:rPr>
                <w:sz w:val="19"/>
              </w:rPr>
            </w:pPr>
          </w:p>
          <w:p w14:paraId="309D5E54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049FF748">
            <w:pPr>
              <w:pStyle w:val="7"/>
              <w:spacing w:before="10"/>
              <w:rPr>
                <w:sz w:val="19"/>
              </w:rPr>
            </w:pPr>
          </w:p>
          <w:p w14:paraId="22079197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111.479.000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70F59DC2">
            <w:pPr>
              <w:pStyle w:val="7"/>
              <w:ind w:right="103"/>
              <w:jc w:val="right"/>
              <w:rPr>
                <w:rFonts w:hint="default"/>
                <w:sz w:val="20"/>
                <w:lang w:val="en-GB"/>
              </w:rPr>
            </w:pPr>
          </w:p>
          <w:p w14:paraId="6FC4A2A1">
            <w:pPr>
              <w:pStyle w:val="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96,00</w:t>
            </w:r>
          </w:p>
        </w:tc>
        <w:tc>
          <w:tcPr>
            <w:tcW w:w="1225" w:type="dxa"/>
          </w:tcPr>
          <w:p w14:paraId="1C23E289">
            <w:pPr>
              <w:pStyle w:val="7"/>
              <w:rPr>
                <w:sz w:val="20"/>
              </w:rPr>
            </w:pPr>
          </w:p>
          <w:p w14:paraId="30CEA1A9">
            <w:pPr>
              <w:pStyle w:val="7"/>
              <w:ind w:left="557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2B419DA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0645E7FB">
            <w:pPr>
              <w:pStyle w:val="7"/>
              <w:spacing w:before="10"/>
              <w:rPr>
                <w:sz w:val="19"/>
              </w:rPr>
            </w:pPr>
          </w:p>
          <w:p w14:paraId="034396BF">
            <w:pPr>
              <w:pStyle w:val="7"/>
              <w:ind w:right="267"/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14:paraId="6D430CFB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1D0FB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2" w:hRule="atLeast"/>
        </w:trPr>
        <w:tc>
          <w:tcPr>
            <w:tcW w:w="1805" w:type="dxa"/>
          </w:tcPr>
          <w:p w14:paraId="244C98E5">
            <w:pPr>
              <w:pStyle w:val="7"/>
              <w:spacing w:before="3"/>
              <w:rPr>
                <w:sz w:val="22"/>
              </w:rPr>
            </w:pPr>
          </w:p>
          <w:p w14:paraId="1C23423D">
            <w:pPr>
              <w:pStyle w:val="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02.02.03</w:t>
            </w:r>
          </w:p>
        </w:tc>
        <w:tc>
          <w:tcPr>
            <w:tcW w:w="2865" w:type="dxa"/>
          </w:tcPr>
          <w:p w14:paraId="47EA6A2F">
            <w:pPr>
              <w:pStyle w:val="7"/>
              <w:spacing w:before="57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Penyuluhan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</w:t>
            </w:r>
            <w:r>
              <w:rPr>
                <w:spacing w:val="8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Pelatihan</w:t>
            </w:r>
          </w:p>
          <w:p w14:paraId="275A001D">
            <w:pPr>
              <w:pStyle w:val="7"/>
              <w:spacing w:line="232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Bidang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Kesehatan</w:t>
            </w:r>
            <w:r>
              <w:rPr>
                <w:spacing w:val="-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(Untuk </w:t>
            </w:r>
            <w:r>
              <w:rPr>
                <w:spacing w:val="-2"/>
                <w:w w:val="115"/>
                <w:sz w:val="20"/>
              </w:rPr>
              <w:t>Masyarakat)</w:t>
            </w:r>
          </w:p>
        </w:tc>
        <w:tc>
          <w:tcPr>
            <w:tcW w:w="709" w:type="dxa"/>
          </w:tcPr>
          <w:p w14:paraId="2ED3357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495E3543">
            <w:pPr>
              <w:pStyle w:val="7"/>
              <w:spacing w:before="3"/>
              <w:rPr>
                <w:sz w:val="22"/>
              </w:rPr>
            </w:pPr>
          </w:p>
          <w:p w14:paraId="4C9F303B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67E1FF75">
            <w:pPr>
              <w:pStyle w:val="7"/>
              <w:spacing w:before="3"/>
              <w:rPr>
                <w:sz w:val="22"/>
              </w:rPr>
            </w:pPr>
          </w:p>
          <w:p w14:paraId="16391C4C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729E2462">
            <w:pPr>
              <w:pStyle w:val="7"/>
              <w:spacing w:before="3"/>
              <w:rPr>
                <w:sz w:val="22"/>
              </w:rPr>
            </w:pPr>
          </w:p>
          <w:p w14:paraId="281DD845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22.008.400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1510A992">
            <w:pPr>
              <w:pStyle w:val="7"/>
              <w:spacing w:before="3"/>
              <w:rPr>
                <w:sz w:val="22"/>
              </w:rPr>
            </w:pPr>
          </w:p>
          <w:p w14:paraId="6C9B2FC8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5BC80B25">
            <w:pPr>
              <w:pStyle w:val="7"/>
              <w:spacing w:before="3"/>
              <w:rPr>
                <w:sz w:val="22"/>
              </w:rPr>
            </w:pPr>
          </w:p>
          <w:p w14:paraId="2ACFAA2F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31553838">
            <w:pPr>
              <w:pStyle w:val="7"/>
              <w:spacing w:before="3"/>
              <w:rPr>
                <w:sz w:val="22"/>
              </w:rPr>
            </w:pPr>
          </w:p>
          <w:p w14:paraId="6B21273A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19.275.00</w:t>
            </w: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812" w:type="dxa"/>
          </w:tcPr>
          <w:p w14:paraId="17C988A8">
            <w:pPr>
              <w:pStyle w:val="7"/>
              <w:ind w:right="104"/>
              <w:jc w:val="right"/>
              <w:rPr>
                <w:sz w:val="20"/>
              </w:rPr>
            </w:pPr>
          </w:p>
          <w:p w14:paraId="0EDFF6DF">
            <w:pPr>
              <w:pStyle w:val="7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87,00</w:t>
            </w:r>
          </w:p>
        </w:tc>
        <w:tc>
          <w:tcPr>
            <w:tcW w:w="1225" w:type="dxa"/>
          </w:tcPr>
          <w:p w14:paraId="34CDB1E8">
            <w:pPr>
              <w:pStyle w:val="7"/>
              <w:spacing w:before="5"/>
              <w:rPr>
                <w:sz w:val="22"/>
              </w:rPr>
            </w:pPr>
          </w:p>
          <w:p w14:paraId="67AE7C47">
            <w:pPr>
              <w:pStyle w:val="7"/>
              <w:spacing w:before="1"/>
              <w:ind w:left="557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2201BC9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0679694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26122E0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3FE3FD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05" w:type="dxa"/>
          </w:tcPr>
          <w:p w14:paraId="06AD9B40">
            <w:pPr>
              <w:pStyle w:val="7"/>
              <w:spacing w:before="11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02.02.04</w:t>
            </w:r>
          </w:p>
        </w:tc>
        <w:tc>
          <w:tcPr>
            <w:tcW w:w="2865" w:type="dxa"/>
          </w:tcPr>
          <w:p w14:paraId="7DCF694E">
            <w:pPr>
              <w:pStyle w:val="7"/>
              <w:spacing w:line="231" w:lineRule="exact"/>
              <w:ind w:left="106"/>
              <w:rPr>
                <w:sz w:val="20"/>
              </w:rPr>
            </w:pPr>
            <w:r>
              <w:rPr>
                <w:w w:val="110"/>
                <w:sz w:val="20"/>
              </w:rPr>
              <w:t>Penyelenggaraan</w:t>
            </w:r>
            <w:r>
              <w:rPr>
                <w:spacing w:val="27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Desa</w:t>
            </w:r>
          </w:p>
          <w:p w14:paraId="33EAA57C">
            <w:pPr>
              <w:pStyle w:val="7"/>
              <w:spacing w:before="1" w:line="217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Siaga</w:t>
            </w:r>
            <w:r>
              <w:rPr>
                <w:spacing w:val="21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Kesehatan</w:t>
            </w:r>
          </w:p>
        </w:tc>
        <w:tc>
          <w:tcPr>
            <w:tcW w:w="709" w:type="dxa"/>
          </w:tcPr>
          <w:p w14:paraId="41A4167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0DC2D6B1">
            <w:pPr>
              <w:pStyle w:val="7"/>
              <w:spacing w:before="11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195E1DE1">
            <w:pPr>
              <w:pStyle w:val="7"/>
              <w:spacing w:before="11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05560248">
            <w:pPr>
              <w:pStyle w:val="7"/>
              <w:spacing w:before="11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13.545.2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721" w:type="dxa"/>
          </w:tcPr>
          <w:p w14:paraId="7D598698">
            <w:pPr>
              <w:pStyle w:val="7"/>
              <w:spacing w:before="11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41812C3F">
            <w:pPr>
              <w:pStyle w:val="7"/>
              <w:spacing w:before="11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154BBF39">
            <w:pPr>
              <w:pStyle w:val="7"/>
              <w:spacing w:before="11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6.654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  <w:tc>
          <w:tcPr>
            <w:tcW w:w="812" w:type="dxa"/>
          </w:tcPr>
          <w:p w14:paraId="19E6B3EB">
            <w:pPr>
              <w:pStyle w:val="7"/>
              <w:spacing w:before="11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49,00</w:t>
            </w:r>
          </w:p>
        </w:tc>
        <w:tc>
          <w:tcPr>
            <w:tcW w:w="1225" w:type="dxa"/>
          </w:tcPr>
          <w:p w14:paraId="28525BEC">
            <w:pPr>
              <w:pStyle w:val="7"/>
              <w:spacing w:before="119"/>
              <w:ind w:left="557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2861C7E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31C5C1A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14A19F5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495D2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6" w:hRule="atLeast"/>
        </w:trPr>
        <w:tc>
          <w:tcPr>
            <w:tcW w:w="1805" w:type="dxa"/>
          </w:tcPr>
          <w:p w14:paraId="36E5834A">
            <w:pPr>
              <w:pStyle w:val="7"/>
              <w:spacing w:before="25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02.02.06</w:t>
            </w:r>
          </w:p>
        </w:tc>
        <w:tc>
          <w:tcPr>
            <w:tcW w:w="2865" w:type="dxa"/>
          </w:tcPr>
          <w:p w14:paraId="47EB8693">
            <w:pPr>
              <w:pStyle w:val="7"/>
              <w:spacing w:before="49" w:line="217" w:lineRule="exact"/>
              <w:ind w:left="106"/>
              <w:rPr>
                <w:sz w:val="20"/>
              </w:rPr>
            </w:pPr>
            <w:r>
              <w:rPr>
                <w:spacing w:val="-5"/>
                <w:w w:val="120"/>
                <w:sz w:val="20"/>
              </w:rPr>
              <w:t>BKB</w:t>
            </w:r>
          </w:p>
        </w:tc>
        <w:tc>
          <w:tcPr>
            <w:tcW w:w="709" w:type="dxa"/>
          </w:tcPr>
          <w:p w14:paraId="38D3C8A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76A45FD9">
            <w:pPr>
              <w:pStyle w:val="7"/>
              <w:spacing w:before="25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0923AA5F">
            <w:pPr>
              <w:pStyle w:val="7"/>
              <w:spacing w:before="25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6AF6D498">
            <w:pPr>
              <w:pStyle w:val="7"/>
              <w:spacing w:before="25"/>
              <w:ind w:right="95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4.135.100,00</w:t>
            </w:r>
          </w:p>
        </w:tc>
        <w:tc>
          <w:tcPr>
            <w:tcW w:w="721" w:type="dxa"/>
          </w:tcPr>
          <w:p w14:paraId="6799B47E">
            <w:pPr>
              <w:pStyle w:val="7"/>
              <w:spacing w:before="25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261D0719">
            <w:pPr>
              <w:pStyle w:val="7"/>
              <w:spacing w:before="25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4066888F">
            <w:pPr>
              <w:pStyle w:val="7"/>
              <w:spacing w:before="25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4.121.000,00</w:t>
            </w:r>
          </w:p>
        </w:tc>
        <w:tc>
          <w:tcPr>
            <w:tcW w:w="812" w:type="dxa"/>
          </w:tcPr>
          <w:p w14:paraId="75B091D5">
            <w:pPr>
              <w:pStyle w:val="7"/>
              <w:spacing w:before="25"/>
              <w:ind w:right="104"/>
              <w:jc w:val="right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100</w:t>
            </w:r>
          </w:p>
        </w:tc>
        <w:tc>
          <w:tcPr>
            <w:tcW w:w="1225" w:type="dxa"/>
          </w:tcPr>
          <w:p w14:paraId="2C9C6868">
            <w:pPr>
              <w:pStyle w:val="7"/>
              <w:spacing w:before="27"/>
              <w:ind w:left="557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5CF946D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469089B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075B780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71516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</w:trPr>
        <w:tc>
          <w:tcPr>
            <w:tcW w:w="1805" w:type="dxa"/>
          </w:tcPr>
          <w:p w14:paraId="647BC735">
            <w:pPr>
              <w:pStyle w:val="7"/>
              <w:spacing w:before="6"/>
              <w:rPr>
                <w:sz w:val="20"/>
              </w:rPr>
            </w:pPr>
          </w:p>
          <w:p w14:paraId="4E3B5EBA">
            <w:pPr>
              <w:pStyle w:val="7"/>
              <w:spacing w:before="1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02.03.11</w:t>
            </w:r>
          </w:p>
        </w:tc>
        <w:tc>
          <w:tcPr>
            <w:tcW w:w="2865" w:type="dxa"/>
          </w:tcPr>
          <w:p w14:paraId="41C6419A">
            <w:pPr>
              <w:pStyle w:val="7"/>
              <w:spacing w:line="230" w:lineRule="atLeast"/>
              <w:ind w:left="106" w:right="132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Pembangunan/Rehabilitas i/Peningkatan/Pengerasa</w:t>
            </w:r>
            <w:r>
              <w:rPr>
                <w:spacing w:val="4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n Jalan</w:t>
            </w:r>
          </w:p>
        </w:tc>
        <w:tc>
          <w:tcPr>
            <w:tcW w:w="709" w:type="dxa"/>
          </w:tcPr>
          <w:p w14:paraId="1F2A0A6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6E5832E9">
            <w:pPr>
              <w:pStyle w:val="7"/>
              <w:spacing w:before="6"/>
              <w:rPr>
                <w:sz w:val="20"/>
              </w:rPr>
            </w:pPr>
          </w:p>
          <w:p w14:paraId="71F03281">
            <w:pPr>
              <w:pStyle w:val="7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43DB82D6">
            <w:pPr>
              <w:pStyle w:val="7"/>
              <w:spacing w:before="6"/>
              <w:rPr>
                <w:sz w:val="20"/>
              </w:rPr>
            </w:pPr>
          </w:p>
          <w:p w14:paraId="1AF8260D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35043A06">
            <w:pPr>
              <w:pStyle w:val="7"/>
              <w:spacing w:before="6"/>
              <w:rPr>
                <w:sz w:val="20"/>
              </w:rPr>
            </w:pPr>
          </w:p>
          <w:p w14:paraId="41F9C722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5.819.2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721" w:type="dxa"/>
          </w:tcPr>
          <w:p w14:paraId="65E4BE38">
            <w:pPr>
              <w:pStyle w:val="7"/>
              <w:spacing w:before="6"/>
              <w:rPr>
                <w:sz w:val="20"/>
              </w:rPr>
            </w:pPr>
          </w:p>
          <w:p w14:paraId="223F1E7F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100F31A2">
            <w:pPr>
              <w:pStyle w:val="7"/>
              <w:spacing w:before="6"/>
              <w:rPr>
                <w:sz w:val="20"/>
              </w:rPr>
            </w:pPr>
          </w:p>
          <w:p w14:paraId="453103FB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6F69FF76">
            <w:pPr>
              <w:pStyle w:val="7"/>
              <w:spacing w:before="6"/>
              <w:rPr>
                <w:sz w:val="20"/>
              </w:rPr>
            </w:pPr>
          </w:p>
          <w:p w14:paraId="163BAE6F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4.482.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  <w:tc>
          <w:tcPr>
            <w:tcW w:w="812" w:type="dxa"/>
          </w:tcPr>
          <w:p w14:paraId="1AE7BE23">
            <w:pPr>
              <w:pStyle w:val="7"/>
              <w:spacing w:before="6"/>
              <w:rPr>
                <w:sz w:val="20"/>
              </w:rPr>
            </w:pPr>
          </w:p>
          <w:p w14:paraId="496A4DFA">
            <w:pPr>
              <w:pStyle w:val="7"/>
              <w:spacing w:before="1"/>
              <w:ind w:right="10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99,98</w:t>
            </w:r>
          </w:p>
        </w:tc>
        <w:tc>
          <w:tcPr>
            <w:tcW w:w="1225" w:type="dxa"/>
          </w:tcPr>
          <w:p w14:paraId="2F28CE34">
            <w:pPr>
              <w:pStyle w:val="7"/>
              <w:spacing w:before="9"/>
              <w:rPr>
                <w:sz w:val="20"/>
              </w:rPr>
            </w:pPr>
          </w:p>
          <w:p w14:paraId="00398403">
            <w:pPr>
              <w:pStyle w:val="7"/>
              <w:ind w:left="557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480DD72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3EFBA3E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51B45770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34EAC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805" w:type="dxa"/>
          </w:tcPr>
          <w:p w14:paraId="5399A023">
            <w:pPr>
              <w:pStyle w:val="7"/>
              <w:spacing w:before="6"/>
              <w:rPr>
                <w:sz w:val="19"/>
              </w:rPr>
            </w:pPr>
          </w:p>
          <w:p w14:paraId="7D495868">
            <w:pPr>
              <w:pStyle w:val="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02.03.14</w:t>
            </w:r>
          </w:p>
        </w:tc>
        <w:tc>
          <w:tcPr>
            <w:tcW w:w="2865" w:type="dxa"/>
          </w:tcPr>
          <w:p w14:paraId="243211ED">
            <w:pPr>
              <w:pStyle w:val="7"/>
              <w:spacing w:line="237" w:lineRule="auto"/>
              <w:ind w:left="106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 xml:space="preserve">Pembangunan/Rehabilitas </w:t>
            </w:r>
            <w:r>
              <w:rPr>
                <w:w w:val="115"/>
                <w:sz w:val="20"/>
              </w:rPr>
              <w:t>i/Peningkat</w:t>
            </w:r>
            <w:r>
              <w:rPr>
                <w:rFonts w:hint="default"/>
                <w:w w:val="115"/>
                <w:sz w:val="20"/>
                <w:lang w:val="en-GB"/>
              </w:rPr>
              <w:t xml:space="preserve">an/Pengerasan Jalan Usaha Tani </w:t>
            </w:r>
          </w:p>
        </w:tc>
        <w:tc>
          <w:tcPr>
            <w:tcW w:w="709" w:type="dxa"/>
          </w:tcPr>
          <w:p w14:paraId="7538F0F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57B15051">
            <w:pPr>
              <w:pStyle w:val="7"/>
              <w:spacing w:before="6"/>
              <w:rPr>
                <w:sz w:val="19"/>
              </w:rPr>
            </w:pPr>
          </w:p>
          <w:p w14:paraId="7CADF786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33440D50">
            <w:pPr>
              <w:pStyle w:val="7"/>
              <w:spacing w:before="6"/>
              <w:rPr>
                <w:sz w:val="19"/>
              </w:rPr>
            </w:pPr>
          </w:p>
          <w:p w14:paraId="7E3F8F9E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2304F06A">
            <w:pPr>
              <w:pStyle w:val="7"/>
              <w:spacing w:before="6"/>
              <w:rPr>
                <w:sz w:val="19"/>
              </w:rPr>
            </w:pPr>
          </w:p>
          <w:p w14:paraId="263F1550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119.014.0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721" w:type="dxa"/>
          </w:tcPr>
          <w:p w14:paraId="61DABD80">
            <w:pPr>
              <w:pStyle w:val="7"/>
              <w:spacing w:before="6"/>
              <w:rPr>
                <w:sz w:val="19"/>
              </w:rPr>
            </w:pPr>
          </w:p>
          <w:p w14:paraId="2A696494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06E54DB6">
            <w:pPr>
              <w:pStyle w:val="7"/>
              <w:spacing w:before="6"/>
              <w:rPr>
                <w:sz w:val="19"/>
              </w:rPr>
            </w:pPr>
          </w:p>
          <w:p w14:paraId="1B76053D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07C4990D">
            <w:pPr>
              <w:pStyle w:val="7"/>
              <w:spacing w:before="6"/>
              <w:rPr>
                <w:sz w:val="19"/>
              </w:rPr>
            </w:pPr>
          </w:p>
          <w:p w14:paraId="49637BA6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111.220.000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25A3F83A">
            <w:pPr>
              <w:pStyle w:val="7"/>
              <w:spacing w:before="6"/>
              <w:rPr>
                <w:sz w:val="19"/>
              </w:rPr>
            </w:pPr>
          </w:p>
          <w:p w14:paraId="3E5BFF46">
            <w:pPr>
              <w:pStyle w:val="7"/>
              <w:ind w:right="11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99,80</w:t>
            </w:r>
          </w:p>
        </w:tc>
        <w:tc>
          <w:tcPr>
            <w:tcW w:w="1225" w:type="dxa"/>
          </w:tcPr>
          <w:p w14:paraId="0CC2F96B">
            <w:pPr>
              <w:pStyle w:val="7"/>
              <w:spacing w:before="8"/>
              <w:rPr>
                <w:sz w:val="19"/>
              </w:rPr>
            </w:pPr>
          </w:p>
          <w:p w14:paraId="3BDBBAF1">
            <w:pPr>
              <w:pStyle w:val="7"/>
              <w:ind w:left="557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448BDFB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09CC350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1CDCB29A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C83ED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1805" w:type="dxa"/>
          </w:tcPr>
          <w:p w14:paraId="12D0E096">
            <w:pPr>
              <w:pStyle w:val="7"/>
              <w:spacing w:before="10"/>
              <w:rPr>
                <w:sz w:val="19"/>
              </w:rPr>
            </w:pPr>
          </w:p>
          <w:p w14:paraId="60109EC1">
            <w:pPr>
              <w:pStyle w:val="7"/>
              <w:spacing w:before="1"/>
              <w:ind w:right="45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02.03.1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7</w:t>
            </w:r>
          </w:p>
        </w:tc>
        <w:tc>
          <w:tcPr>
            <w:tcW w:w="2865" w:type="dxa"/>
          </w:tcPr>
          <w:p w14:paraId="705B5077">
            <w:pPr>
              <w:pStyle w:val="7"/>
              <w:spacing w:line="230" w:lineRule="atLeast"/>
              <w:ind w:left="106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P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 xml:space="preserve">embuatan/Pemukhtakhiran Peta Wilayah dan Sosial Desa </w:t>
            </w:r>
          </w:p>
        </w:tc>
        <w:tc>
          <w:tcPr>
            <w:tcW w:w="709" w:type="dxa"/>
          </w:tcPr>
          <w:p w14:paraId="7E63F32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76A7C4FC">
            <w:pPr>
              <w:pStyle w:val="7"/>
              <w:spacing w:before="10"/>
              <w:rPr>
                <w:sz w:val="19"/>
              </w:rPr>
            </w:pPr>
          </w:p>
          <w:p w14:paraId="543CA8FC">
            <w:pPr>
              <w:pStyle w:val="7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49DB017C">
            <w:pPr>
              <w:pStyle w:val="7"/>
              <w:spacing w:before="10"/>
              <w:rPr>
                <w:sz w:val="19"/>
              </w:rPr>
            </w:pPr>
          </w:p>
          <w:p w14:paraId="2D3E0132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41790B3A">
            <w:pPr>
              <w:pStyle w:val="7"/>
              <w:spacing w:before="10"/>
              <w:rPr>
                <w:sz w:val="19"/>
              </w:rPr>
            </w:pPr>
          </w:p>
          <w:p w14:paraId="5022B7CF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6.800.000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647D986E">
            <w:pPr>
              <w:pStyle w:val="7"/>
              <w:spacing w:before="10"/>
              <w:rPr>
                <w:sz w:val="19"/>
              </w:rPr>
            </w:pPr>
          </w:p>
          <w:p w14:paraId="21D3D8EE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1F8A3BDF">
            <w:pPr>
              <w:pStyle w:val="7"/>
              <w:spacing w:before="10"/>
              <w:rPr>
                <w:sz w:val="19"/>
              </w:rPr>
            </w:pPr>
          </w:p>
          <w:p w14:paraId="11664644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306D13F9">
            <w:pPr>
              <w:pStyle w:val="7"/>
              <w:spacing w:before="10"/>
              <w:rPr>
                <w:sz w:val="19"/>
              </w:rPr>
            </w:pPr>
          </w:p>
          <w:p w14:paraId="66906DD4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812" w:type="dxa"/>
          </w:tcPr>
          <w:p w14:paraId="37806579">
            <w:pPr>
              <w:pStyle w:val="7"/>
              <w:spacing w:before="10"/>
              <w:rPr>
                <w:sz w:val="19"/>
              </w:rPr>
            </w:pPr>
          </w:p>
          <w:p w14:paraId="76D2D651">
            <w:pPr>
              <w:pStyle w:val="7"/>
              <w:spacing w:before="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0</w:t>
            </w:r>
          </w:p>
        </w:tc>
        <w:tc>
          <w:tcPr>
            <w:tcW w:w="1225" w:type="dxa"/>
          </w:tcPr>
          <w:p w14:paraId="591C1A59">
            <w:pPr>
              <w:pStyle w:val="7"/>
              <w:ind w:firstLine="520" w:firstLineChars="250"/>
              <w:rPr>
                <w:rFonts w:ascii="Trebuchet MS" w:hAnsi="Trebuchet MS"/>
                <w:w w:val="104"/>
                <w:sz w:val="20"/>
              </w:rPr>
            </w:pPr>
          </w:p>
          <w:p w14:paraId="4543A1EE">
            <w:pPr>
              <w:pStyle w:val="7"/>
              <w:ind w:firstLine="624" w:firstLineChars="300"/>
              <w:rPr>
                <w:rFonts w:ascii="Times New Roman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2B78CA3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3B6A0C80">
            <w:pPr>
              <w:pStyle w:val="7"/>
              <w:spacing w:before="10"/>
              <w:rPr>
                <w:sz w:val="19"/>
              </w:rPr>
            </w:pPr>
          </w:p>
          <w:p w14:paraId="570E72D9">
            <w:pPr>
              <w:pStyle w:val="7"/>
              <w:spacing w:before="1"/>
              <w:ind w:right="291"/>
              <w:jc w:val="center"/>
              <w:rPr>
                <w:sz w:val="20"/>
              </w:rPr>
            </w:pPr>
          </w:p>
        </w:tc>
        <w:tc>
          <w:tcPr>
            <w:tcW w:w="993" w:type="dxa"/>
          </w:tcPr>
          <w:p w14:paraId="1FDBED91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0D99FD90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1300" w:left="740" w:header="720" w:footer="720" w:gutter="0"/>
          <w:cols w:space="720" w:num="1"/>
        </w:sectPr>
      </w:pPr>
    </w:p>
    <w:tbl>
      <w:tblPr>
        <w:tblStyle w:val="3"/>
        <w:tblW w:w="0" w:type="auto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5"/>
        <w:gridCol w:w="2865"/>
        <w:gridCol w:w="709"/>
        <w:gridCol w:w="608"/>
        <w:gridCol w:w="924"/>
        <w:gridCol w:w="2005"/>
        <w:gridCol w:w="721"/>
        <w:gridCol w:w="992"/>
        <w:gridCol w:w="1888"/>
        <w:gridCol w:w="812"/>
        <w:gridCol w:w="1225"/>
        <w:gridCol w:w="748"/>
        <w:gridCol w:w="908"/>
        <w:gridCol w:w="993"/>
      </w:tblGrid>
      <w:tr w14:paraId="0072F6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1805" w:type="dxa"/>
            <w:tcBorders>
              <w:top w:val="nil"/>
            </w:tcBorders>
          </w:tcPr>
          <w:p w14:paraId="3E4B3906">
            <w:pPr>
              <w:pStyle w:val="7"/>
              <w:spacing w:before="9"/>
              <w:rPr>
                <w:sz w:val="29"/>
              </w:rPr>
            </w:pPr>
          </w:p>
          <w:p w14:paraId="68D2BA3B">
            <w:pPr>
              <w:pStyle w:val="7"/>
              <w:spacing w:before="1"/>
              <w:ind w:right="45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02.04.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01</w:t>
            </w:r>
          </w:p>
        </w:tc>
        <w:tc>
          <w:tcPr>
            <w:tcW w:w="2865" w:type="dxa"/>
            <w:tcBorders>
              <w:top w:val="nil"/>
            </w:tcBorders>
          </w:tcPr>
          <w:p w14:paraId="71949506">
            <w:pPr>
              <w:pStyle w:val="7"/>
              <w:spacing w:line="232" w:lineRule="exact"/>
              <w:ind w:left="106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Dukungan Pelaksanaan Program Pembangunan/Rehab Rumah Tidak layak Huni</w:t>
            </w:r>
          </w:p>
        </w:tc>
        <w:tc>
          <w:tcPr>
            <w:tcW w:w="709" w:type="dxa"/>
            <w:tcBorders>
              <w:top w:val="nil"/>
            </w:tcBorders>
          </w:tcPr>
          <w:p w14:paraId="01B3FD2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661E1740">
            <w:pPr>
              <w:pStyle w:val="7"/>
              <w:spacing w:before="9"/>
              <w:rPr>
                <w:sz w:val="29"/>
              </w:rPr>
            </w:pPr>
          </w:p>
          <w:p w14:paraId="35BBF237">
            <w:pPr>
              <w:pStyle w:val="7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  <w:tcBorders>
              <w:top w:val="nil"/>
            </w:tcBorders>
          </w:tcPr>
          <w:p w14:paraId="47A2D028">
            <w:pPr>
              <w:pStyle w:val="7"/>
              <w:spacing w:before="9"/>
              <w:rPr>
                <w:sz w:val="29"/>
              </w:rPr>
            </w:pPr>
          </w:p>
          <w:p w14:paraId="63873CEA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  <w:tcBorders>
              <w:top w:val="nil"/>
            </w:tcBorders>
          </w:tcPr>
          <w:p w14:paraId="2C0D040A">
            <w:pPr>
              <w:pStyle w:val="7"/>
              <w:spacing w:before="9"/>
              <w:rPr>
                <w:sz w:val="29"/>
              </w:rPr>
            </w:pPr>
          </w:p>
          <w:p w14:paraId="24502FEE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11.283.600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  <w:tcBorders>
              <w:top w:val="nil"/>
            </w:tcBorders>
          </w:tcPr>
          <w:p w14:paraId="46B90778">
            <w:pPr>
              <w:pStyle w:val="7"/>
              <w:spacing w:before="9"/>
              <w:rPr>
                <w:sz w:val="29"/>
              </w:rPr>
            </w:pPr>
          </w:p>
          <w:p w14:paraId="5D341C7C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  <w:tcBorders>
              <w:top w:val="nil"/>
            </w:tcBorders>
          </w:tcPr>
          <w:p w14:paraId="6E911F79">
            <w:pPr>
              <w:pStyle w:val="7"/>
              <w:spacing w:before="9"/>
              <w:rPr>
                <w:sz w:val="29"/>
              </w:rPr>
            </w:pPr>
          </w:p>
          <w:p w14:paraId="4AC4C42B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  <w:tcBorders>
              <w:top w:val="nil"/>
            </w:tcBorders>
          </w:tcPr>
          <w:p w14:paraId="1EA2FA9C">
            <w:pPr>
              <w:pStyle w:val="7"/>
              <w:spacing w:before="9"/>
              <w:rPr>
                <w:sz w:val="29"/>
              </w:rPr>
            </w:pPr>
          </w:p>
          <w:p w14:paraId="5934A112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  <w:tcBorders>
              <w:top w:val="nil"/>
            </w:tcBorders>
          </w:tcPr>
          <w:p w14:paraId="4E2EF4F5">
            <w:pPr>
              <w:pStyle w:val="7"/>
              <w:spacing w:before="9"/>
              <w:rPr>
                <w:sz w:val="29"/>
              </w:rPr>
            </w:pPr>
          </w:p>
          <w:p w14:paraId="7F155E67">
            <w:pPr>
              <w:pStyle w:val="7"/>
              <w:spacing w:before="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0</w:t>
            </w:r>
          </w:p>
        </w:tc>
        <w:tc>
          <w:tcPr>
            <w:tcW w:w="1225" w:type="dxa"/>
            <w:tcBorders>
              <w:top w:val="nil"/>
            </w:tcBorders>
          </w:tcPr>
          <w:p w14:paraId="08B95255">
            <w:pPr>
              <w:pStyle w:val="7"/>
              <w:rPr>
                <w:sz w:val="30"/>
              </w:rPr>
            </w:pPr>
          </w:p>
          <w:p w14:paraId="01BA2FE0">
            <w:pPr>
              <w:pStyle w:val="7"/>
              <w:ind w:left="8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  <w:tcBorders>
              <w:top w:val="nil"/>
            </w:tcBorders>
          </w:tcPr>
          <w:p w14:paraId="4F8F6EF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  <w:tcBorders>
              <w:top w:val="nil"/>
            </w:tcBorders>
          </w:tcPr>
          <w:p w14:paraId="24D79D3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021B1C5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A647B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1805" w:type="dxa"/>
            <w:tcBorders>
              <w:top w:val="nil"/>
            </w:tcBorders>
          </w:tcPr>
          <w:p w14:paraId="31DF4A72">
            <w:pPr>
              <w:pStyle w:val="7"/>
              <w:spacing w:before="1"/>
              <w:ind w:right="453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02.04.13</w:t>
            </w:r>
          </w:p>
        </w:tc>
        <w:tc>
          <w:tcPr>
            <w:tcW w:w="2865" w:type="dxa"/>
            <w:tcBorders>
              <w:top w:val="nil"/>
            </w:tcBorders>
          </w:tcPr>
          <w:p w14:paraId="47BAF2A7">
            <w:pPr>
              <w:pStyle w:val="7"/>
              <w:spacing w:line="232" w:lineRule="exact"/>
              <w:ind w:left="106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 xml:space="preserve">Pembangunan/rehabiloitasi/Peningkatan Sanitasi Permukiman </w:t>
            </w:r>
          </w:p>
        </w:tc>
        <w:tc>
          <w:tcPr>
            <w:tcW w:w="709" w:type="dxa"/>
            <w:tcBorders>
              <w:top w:val="nil"/>
            </w:tcBorders>
          </w:tcPr>
          <w:p w14:paraId="75EEBFE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  <w:tcBorders>
              <w:top w:val="nil"/>
            </w:tcBorders>
          </w:tcPr>
          <w:p w14:paraId="516B6DEF">
            <w:pPr>
              <w:pStyle w:val="7"/>
              <w:spacing w:before="1"/>
              <w:ind w:left="1"/>
              <w:jc w:val="center"/>
              <w:rPr>
                <w:rFonts w:hint="default"/>
                <w:w w:val="111"/>
                <w:sz w:val="20"/>
                <w:lang w:val="en-GB"/>
              </w:rPr>
            </w:pPr>
            <w:r>
              <w:rPr>
                <w:rFonts w:hint="default"/>
                <w:w w:val="111"/>
                <w:sz w:val="20"/>
                <w:lang w:val="en-GB"/>
              </w:rPr>
              <w:t>1</w:t>
            </w:r>
          </w:p>
        </w:tc>
        <w:tc>
          <w:tcPr>
            <w:tcW w:w="924" w:type="dxa"/>
            <w:tcBorders>
              <w:top w:val="nil"/>
            </w:tcBorders>
          </w:tcPr>
          <w:p w14:paraId="75498DB6">
            <w:pPr>
              <w:pStyle w:val="7"/>
              <w:spacing w:before="1"/>
              <w:ind w:left="165" w:right="164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Paket</w:t>
            </w:r>
          </w:p>
        </w:tc>
        <w:tc>
          <w:tcPr>
            <w:tcW w:w="2005" w:type="dxa"/>
            <w:tcBorders>
              <w:top w:val="nil"/>
            </w:tcBorders>
          </w:tcPr>
          <w:p w14:paraId="44F8582E">
            <w:pPr>
              <w:pStyle w:val="7"/>
              <w:spacing w:before="1"/>
              <w:ind w:right="95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43.757.800</w:t>
            </w:r>
          </w:p>
        </w:tc>
        <w:tc>
          <w:tcPr>
            <w:tcW w:w="721" w:type="dxa"/>
            <w:tcBorders>
              <w:top w:val="nil"/>
            </w:tcBorders>
          </w:tcPr>
          <w:p w14:paraId="15DA54F0">
            <w:pPr>
              <w:pStyle w:val="7"/>
              <w:spacing w:before="1"/>
              <w:jc w:val="center"/>
              <w:rPr>
                <w:rFonts w:hint="default"/>
                <w:w w:val="111"/>
                <w:sz w:val="20"/>
                <w:lang w:val="en-GB"/>
              </w:rPr>
            </w:pPr>
            <w:r>
              <w:rPr>
                <w:rFonts w:hint="default"/>
                <w:w w:val="111"/>
                <w:sz w:val="20"/>
                <w:lang w:val="en-GB"/>
              </w:rPr>
              <w:t>1</w:t>
            </w:r>
          </w:p>
        </w:tc>
        <w:tc>
          <w:tcPr>
            <w:tcW w:w="992" w:type="dxa"/>
            <w:tcBorders>
              <w:top w:val="nil"/>
            </w:tcBorders>
          </w:tcPr>
          <w:p w14:paraId="672B1EBB">
            <w:pPr>
              <w:pStyle w:val="7"/>
              <w:spacing w:before="1"/>
              <w:ind w:left="198" w:right="200"/>
              <w:jc w:val="center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paket</w:t>
            </w:r>
          </w:p>
        </w:tc>
        <w:tc>
          <w:tcPr>
            <w:tcW w:w="1888" w:type="dxa"/>
            <w:tcBorders>
              <w:top w:val="nil"/>
            </w:tcBorders>
          </w:tcPr>
          <w:p w14:paraId="52F325E7">
            <w:pPr>
              <w:pStyle w:val="7"/>
              <w:spacing w:before="1"/>
              <w:ind w:right="99"/>
              <w:jc w:val="right"/>
              <w:rPr>
                <w:rFonts w:hint="default"/>
                <w:spacing w:val="-2"/>
                <w:w w:val="115"/>
                <w:sz w:val="20"/>
                <w:lang w:val="en-GB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43.757.800</w:t>
            </w:r>
          </w:p>
        </w:tc>
        <w:tc>
          <w:tcPr>
            <w:tcW w:w="812" w:type="dxa"/>
            <w:tcBorders>
              <w:top w:val="nil"/>
            </w:tcBorders>
          </w:tcPr>
          <w:p w14:paraId="29549C86">
            <w:pPr>
              <w:pStyle w:val="7"/>
              <w:spacing w:before="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100</w:t>
            </w:r>
          </w:p>
        </w:tc>
        <w:tc>
          <w:tcPr>
            <w:tcW w:w="1225" w:type="dxa"/>
            <w:tcBorders>
              <w:top w:val="nil"/>
            </w:tcBorders>
          </w:tcPr>
          <w:p w14:paraId="0060E94C">
            <w:pPr>
              <w:pStyle w:val="7"/>
              <w:ind w:left="8"/>
              <w:jc w:val="center"/>
              <w:rPr>
                <w:rFonts w:ascii="Trebuchet MS" w:hAnsi="Trebuchet MS"/>
                <w:w w:val="104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  <w:tcBorders>
              <w:top w:val="nil"/>
            </w:tcBorders>
          </w:tcPr>
          <w:p w14:paraId="00DBC1C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  <w:tcBorders>
              <w:top w:val="nil"/>
            </w:tcBorders>
          </w:tcPr>
          <w:p w14:paraId="415CF7B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14A5E13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D2FED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4" w:hRule="atLeast"/>
        </w:trPr>
        <w:tc>
          <w:tcPr>
            <w:tcW w:w="1805" w:type="dxa"/>
          </w:tcPr>
          <w:p w14:paraId="155275BE">
            <w:pPr>
              <w:pStyle w:val="7"/>
              <w:rPr>
                <w:sz w:val="22"/>
              </w:rPr>
            </w:pPr>
          </w:p>
          <w:p w14:paraId="7F24BF95">
            <w:pPr>
              <w:pStyle w:val="7"/>
              <w:rPr>
                <w:sz w:val="18"/>
              </w:rPr>
            </w:pPr>
          </w:p>
          <w:p w14:paraId="0C18113B">
            <w:pPr>
              <w:pStyle w:val="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03.01.02</w:t>
            </w:r>
          </w:p>
        </w:tc>
        <w:tc>
          <w:tcPr>
            <w:tcW w:w="2865" w:type="dxa"/>
          </w:tcPr>
          <w:p w14:paraId="114AB805">
            <w:pPr>
              <w:pStyle w:val="7"/>
              <w:spacing w:line="242" w:lineRule="auto"/>
              <w:ind w:left="106" w:right="219"/>
              <w:rPr>
                <w:sz w:val="20"/>
              </w:rPr>
            </w:pPr>
            <w:r>
              <w:rPr>
                <w:w w:val="115"/>
                <w:sz w:val="20"/>
              </w:rPr>
              <w:t>Penguatan dan Peningkatan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Kapasitas </w:t>
            </w:r>
            <w:r>
              <w:rPr>
                <w:spacing w:val="-2"/>
                <w:w w:val="115"/>
                <w:sz w:val="20"/>
              </w:rPr>
              <w:t>Tenaga</w:t>
            </w:r>
          </w:p>
          <w:p w14:paraId="0B24C176">
            <w:pPr>
              <w:pStyle w:val="7"/>
              <w:spacing w:line="232" w:lineRule="exact"/>
              <w:ind w:left="106" w:right="219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Keamanan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 xml:space="preserve">/Ketertiban </w:t>
            </w:r>
            <w:r>
              <w:rPr>
                <w:w w:val="115"/>
                <w:sz w:val="20"/>
              </w:rPr>
              <w:t>oleh pemerintah Desa</w:t>
            </w:r>
          </w:p>
        </w:tc>
        <w:tc>
          <w:tcPr>
            <w:tcW w:w="709" w:type="dxa"/>
          </w:tcPr>
          <w:p w14:paraId="0CCA0BF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38892F58">
            <w:pPr>
              <w:pStyle w:val="7"/>
              <w:rPr>
                <w:sz w:val="22"/>
              </w:rPr>
            </w:pPr>
          </w:p>
          <w:p w14:paraId="1D9EFBA4">
            <w:pPr>
              <w:pStyle w:val="7"/>
              <w:rPr>
                <w:sz w:val="18"/>
              </w:rPr>
            </w:pPr>
          </w:p>
          <w:p w14:paraId="1E6B62EB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2AF8E5F5">
            <w:pPr>
              <w:pStyle w:val="7"/>
              <w:rPr>
                <w:sz w:val="22"/>
              </w:rPr>
            </w:pPr>
          </w:p>
          <w:p w14:paraId="2EDD1552">
            <w:pPr>
              <w:pStyle w:val="7"/>
              <w:rPr>
                <w:sz w:val="18"/>
              </w:rPr>
            </w:pPr>
          </w:p>
          <w:p w14:paraId="77EE758D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61F5AAEA">
            <w:pPr>
              <w:pStyle w:val="7"/>
              <w:rPr>
                <w:sz w:val="22"/>
              </w:rPr>
            </w:pPr>
          </w:p>
          <w:p w14:paraId="363287B8">
            <w:pPr>
              <w:pStyle w:val="7"/>
              <w:rPr>
                <w:sz w:val="18"/>
              </w:rPr>
            </w:pPr>
          </w:p>
          <w:p w14:paraId="3EB1AD68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29.662.955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75A3E5B9">
            <w:pPr>
              <w:pStyle w:val="7"/>
              <w:rPr>
                <w:sz w:val="22"/>
              </w:rPr>
            </w:pPr>
          </w:p>
          <w:p w14:paraId="1F70EE7B">
            <w:pPr>
              <w:pStyle w:val="7"/>
              <w:rPr>
                <w:sz w:val="18"/>
              </w:rPr>
            </w:pPr>
          </w:p>
          <w:p w14:paraId="45B519EC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03CB1A38">
            <w:pPr>
              <w:pStyle w:val="7"/>
              <w:rPr>
                <w:sz w:val="22"/>
              </w:rPr>
            </w:pPr>
          </w:p>
          <w:p w14:paraId="6CC707B7">
            <w:pPr>
              <w:pStyle w:val="7"/>
              <w:rPr>
                <w:sz w:val="18"/>
              </w:rPr>
            </w:pPr>
          </w:p>
          <w:p w14:paraId="5FFEDB89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4DEE5DFF">
            <w:pPr>
              <w:pStyle w:val="7"/>
              <w:rPr>
                <w:sz w:val="22"/>
              </w:rPr>
            </w:pPr>
          </w:p>
          <w:p w14:paraId="60982F54">
            <w:pPr>
              <w:pStyle w:val="7"/>
              <w:rPr>
                <w:sz w:val="18"/>
              </w:rPr>
            </w:pPr>
          </w:p>
          <w:p w14:paraId="4A1B0F46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10.201.000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7FB3AAE0">
            <w:pPr>
              <w:pStyle w:val="7"/>
              <w:rPr>
                <w:sz w:val="22"/>
              </w:rPr>
            </w:pPr>
          </w:p>
          <w:p w14:paraId="1998A272">
            <w:pPr>
              <w:pStyle w:val="7"/>
              <w:rPr>
                <w:sz w:val="18"/>
              </w:rPr>
            </w:pPr>
          </w:p>
          <w:p w14:paraId="7C875E32">
            <w:pPr>
              <w:pStyle w:val="7"/>
              <w:ind w:right="103"/>
              <w:jc w:val="right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34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1225" w:type="dxa"/>
          </w:tcPr>
          <w:p w14:paraId="70FE573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3D28FB3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56EFEE3A">
            <w:pPr>
              <w:pStyle w:val="7"/>
              <w:rPr>
                <w:sz w:val="22"/>
              </w:rPr>
            </w:pPr>
          </w:p>
          <w:p w14:paraId="1BD46B57">
            <w:pPr>
              <w:pStyle w:val="7"/>
              <w:rPr>
                <w:sz w:val="18"/>
              </w:rPr>
            </w:pPr>
          </w:p>
          <w:p w14:paraId="74838507">
            <w:pPr>
              <w:pStyle w:val="7"/>
              <w:ind w:right="259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SLP</w:t>
            </w:r>
          </w:p>
        </w:tc>
        <w:tc>
          <w:tcPr>
            <w:tcW w:w="993" w:type="dxa"/>
          </w:tcPr>
          <w:p w14:paraId="1A8C511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1C35E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805" w:type="dxa"/>
          </w:tcPr>
          <w:p w14:paraId="3364AAB9">
            <w:pPr>
              <w:pStyle w:val="7"/>
              <w:spacing w:before="8"/>
              <w:rPr>
                <w:sz w:val="29"/>
              </w:rPr>
            </w:pPr>
          </w:p>
          <w:p w14:paraId="4E3FBE8D">
            <w:pPr>
              <w:pStyle w:val="7"/>
              <w:spacing w:before="1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03.02.03</w:t>
            </w:r>
          </w:p>
        </w:tc>
        <w:tc>
          <w:tcPr>
            <w:tcW w:w="2865" w:type="dxa"/>
          </w:tcPr>
          <w:p w14:paraId="23FADC31">
            <w:pPr>
              <w:pStyle w:val="7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Pengiriman Kontingen Group Kesenian dan Kebudayaan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sebagai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Wakil</w:t>
            </w:r>
          </w:p>
          <w:p w14:paraId="5B177CEF">
            <w:pPr>
              <w:pStyle w:val="7"/>
              <w:spacing w:line="217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Desa</w:t>
            </w:r>
            <w:r>
              <w:rPr>
                <w:spacing w:val="4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ditingkat</w:t>
            </w:r>
            <w:r>
              <w:rPr>
                <w:spacing w:val="5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Kab</w:t>
            </w:r>
          </w:p>
        </w:tc>
        <w:tc>
          <w:tcPr>
            <w:tcW w:w="709" w:type="dxa"/>
          </w:tcPr>
          <w:p w14:paraId="16EAB941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63C8DC00">
            <w:pPr>
              <w:pStyle w:val="7"/>
              <w:spacing w:before="8"/>
              <w:rPr>
                <w:sz w:val="29"/>
              </w:rPr>
            </w:pPr>
          </w:p>
          <w:p w14:paraId="33DA6A5B">
            <w:pPr>
              <w:pStyle w:val="7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530FB819">
            <w:pPr>
              <w:pStyle w:val="7"/>
              <w:spacing w:before="8"/>
              <w:rPr>
                <w:sz w:val="29"/>
              </w:rPr>
            </w:pPr>
          </w:p>
          <w:p w14:paraId="1D6659E1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027DCDBE">
            <w:pPr>
              <w:pStyle w:val="7"/>
              <w:spacing w:before="8"/>
              <w:rPr>
                <w:sz w:val="29"/>
              </w:rPr>
            </w:pPr>
          </w:p>
          <w:p w14:paraId="2E7CADB1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4.681.70</w:t>
            </w: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721" w:type="dxa"/>
          </w:tcPr>
          <w:p w14:paraId="6711570F">
            <w:pPr>
              <w:pStyle w:val="7"/>
              <w:spacing w:before="8"/>
              <w:rPr>
                <w:sz w:val="29"/>
              </w:rPr>
            </w:pPr>
          </w:p>
          <w:p w14:paraId="0A39478E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5341EB8C">
            <w:pPr>
              <w:pStyle w:val="7"/>
              <w:spacing w:before="8"/>
              <w:rPr>
                <w:sz w:val="29"/>
              </w:rPr>
            </w:pPr>
          </w:p>
          <w:p w14:paraId="4C385797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0CE5DCF1">
            <w:pPr>
              <w:pStyle w:val="7"/>
              <w:spacing w:before="8"/>
              <w:rPr>
                <w:sz w:val="29"/>
              </w:rPr>
            </w:pPr>
          </w:p>
          <w:p w14:paraId="28965F7D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1.883.000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032B6867">
            <w:pPr>
              <w:pStyle w:val="7"/>
              <w:spacing w:before="8"/>
              <w:rPr>
                <w:sz w:val="29"/>
              </w:rPr>
            </w:pPr>
          </w:p>
          <w:p w14:paraId="013FDDEC">
            <w:pPr>
              <w:pStyle w:val="7"/>
              <w:spacing w:before="1"/>
              <w:ind w:right="103"/>
              <w:jc w:val="right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40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1225" w:type="dxa"/>
          </w:tcPr>
          <w:p w14:paraId="2820031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6787C6B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57597C7E">
            <w:pPr>
              <w:pStyle w:val="7"/>
              <w:spacing w:before="8"/>
              <w:rPr>
                <w:sz w:val="29"/>
              </w:rPr>
            </w:pPr>
          </w:p>
          <w:p w14:paraId="5FEE7DC0">
            <w:pPr>
              <w:pStyle w:val="7"/>
              <w:spacing w:before="1"/>
              <w:ind w:right="231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BHP</w:t>
            </w:r>
          </w:p>
        </w:tc>
        <w:tc>
          <w:tcPr>
            <w:tcW w:w="993" w:type="dxa"/>
          </w:tcPr>
          <w:p w14:paraId="0E5FB84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55CD8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805" w:type="dxa"/>
            <w:shd w:val="clear" w:color="auto" w:fill="auto"/>
            <w:vAlign w:val="top"/>
          </w:tcPr>
          <w:p w14:paraId="7C8F6C7A">
            <w:pPr>
              <w:pStyle w:val="7"/>
              <w:spacing w:before="8"/>
              <w:rPr>
                <w:sz w:val="29"/>
              </w:rPr>
            </w:pPr>
          </w:p>
          <w:p w14:paraId="5D654E42">
            <w:pPr>
              <w:pStyle w:val="7"/>
              <w:spacing w:before="1"/>
              <w:ind w:left="0" w:leftChars="0" w:right="453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03.0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</w:t>
            </w:r>
            <w:r>
              <w:rPr>
                <w:spacing w:val="-2"/>
                <w:w w:val="115"/>
                <w:sz w:val="20"/>
              </w:rPr>
              <w:t>.03</w:t>
            </w:r>
          </w:p>
        </w:tc>
        <w:tc>
          <w:tcPr>
            <w:tcW w:w="2865" w:type="dxa"/>
            <w:shd w:val="clear" w:color="auto" w:fill="auto"/>
            <w:vAlign w:val="top"/>
          </w:tcPr>
          <w:p w14:paraId="36732D1B">
            <w:pPr>
              <w:pStyle w:val="7"/>
              <w:spacing w:line="217" w:lineRule="exact"/>
              <w:ind w:left="106" w:leftChars="0" w:right="0" w:rightChars="0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spacing w:val="-2"/>
                <w:w w:val="115"/>
                <w:sz w:val="20"/>
              </w:rPr>
              <w:t>Penyelenggaraan Festi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v</w:t>
            </w:r>
            <w:r>
              <w:rPr>
                <w:spacing w:val="-2"/>
                <w:w w:val="115"/>
                <w:sz w:val="20"/>
              </w:rPr>
              <w:t>al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 xml:space="preserve"> Kesenian Adat/Kebudayaan dan Keagamaan</w:t>
            </w:r>
          </w:p>
        </w:tc>
        <w:tc>
          <w:tcPr>
            <w:tcW w:w="709" w:type="dxa"/>
            <w:shd w:val="clear" w:color="auto" w:fill="auto"/>
            <w:vAlign w:val="top"/>
          </w:tcPr>
          <w:p w14:paraId="007ECF73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  <w:tc>
          <w:tcPr>
            <w:tcW w:w="608" w:type="dxa"/>
            <w:shd w:val="clear" w:color="auto" w:fill="auto"/>
            <w:vAlign w:val="top"/>
          </w:tcPr>
          <w:p w14:paraId="04A80771">
            <w:pPr>
              <w:pStyle w:val="7"/>
              <w:spacing w:before="8"/>
              <w:rPr>
                <w:sz w:val="29"/>
              </w:rPr>
            </w:pPr>
          </w:p>
          <w:p w14:paraId="636E8594">
            <w:pPr>
              <w:pStyle w:val="7"/>
              <w:spacing w:before="1"/>
              <w:ind w:left="1" w:leftChars="0" w:right="0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  <w:shd w:val="clear" w:color="auto" w:fill="auto"/>
            <w:vAlign w:val="top"/>
          </w:tcPr>
          <w:p w14:paraId="07AE05F4">
            <w:pPr>
              <w:pStyle w:val="7"/>
              <w:spacing w:before="8"/>
              <w:rPr>
                <w:sz w:val="29"/>
              </w:rPr>
            </w:pPr>
          </w:p>
          <w:p w14:paraId="5D956D0D">
            <w:pPr>
              <w:pStyle w:val="7"/>
              <w:spacing w:before="1"/>
              <w:ind w:left="165" w:leftChars="0" w:right="164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  <w:shd w:val="clear" w:color="auto" w:fill="auto"/>
            <w:vAlign w:val="top"/>
          </w:tcPr>
          <w:p w14:paraId="56D7503A">
            <w:pPr>
              <w:pStyle w:val="7"/>
              <w:spacing w:before="8"/>
              <w:rPr>
                <w:sz w:val="29"/>
              </w:rPr>
            </w:pPr>
          </w:p>
          <w:p w14:paraId="75B65A68">
            <w:pPr>
              <w:pStyle w:val="7"/>
              <w:spacing w:before="1"/>
              <w:ind w:left="0" w:leftChars="0" w:right="95" w:rightChars="0"/>
              <w:jc w:val="right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16.076.000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721" w:type="dxa"/>
            <w:shd w:val="clear" w:color="auto" w:fill="auto"/>
            <w:vAlign w:val="top"/>
          </w:tcPr>
          <w:p w14:paraId="6FC28BC9">
            <w:pPr>
              <w:pStyle w:val="7"/>
              <w:spacing w:before="8"/>
              <w:rPr>
                <w:sz w:val="29"/>
              </w:rPr>
            </w:pPr>
          </w:p>
          <w:p w14:paraId="37220E24">
            <w:pPr>
              <w:pStyle w:val="7"/>
              <w:spacing w:before="1"/>
              <w:ind w:left="0" w:leftChars="0" w:right="0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top"/>
          </w:tcPr>
          <w:p w14:paraId="3998117E">
            <w:pPr>
              <w:pStyle w:val="7"/>
              <w:spacing w:before="8"/>
              <w:rPr>
                <w:sz w:val="29"/>
              </w:rPr>
            </w:pPr>
          </w:p>
          <w:p w14:paraId="4CC25DA7">
            <w:pPr>
              <w:pStyle w:val="7"/>
              <w:spacing w:before="1"/>
              <w:ind w:left="198" w:leftChars="0" w:right="200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  <w:shd w:val="clear" w:color="auto" w:fill="auto"/>
            <w:vAlign w:val="top"/>
          </w:tcPr>
          <w:p w14:paraId="71E0E8AC">
            <w:pPr>
              <w:pStyle w:val="7"/>
              <w:spacing w:before="8"/>
              <w:rPr>
                <w:sz w:val="29"/>
              </w:rPr>
            </w:pPr>
          </w:p>
          <w:p w14:paraId="0CBD3145">
            <w:pPr>
              <w:pStyle w:val="7"/>
              <w:spacing w:before="1"/>
              <w:ind w:left="0" w:leftChars="0" w:right="99" w:rightChars="0"/>
              <w:jc w:val="right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12.636.000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812" w:type="dxa"/>
            <w:shd w:val="clear" w:color="auto" w:fill="auto"/>
            <w:vAlign w:val="top"/>
          </w:tcPr>
          <w:p w14:paraId="74265575">
            <w:pPr>
              <w:pStyle w:val="7"/>
              <w:spacing w:before="8"/>
              <w:rPr>
                <w:sz w:val="29"/>
              </w:rPr>
            </w:pPr>
          </w:p>
          <w:p w14:paraId="10D3497E">
            <w:pPr>
              <w:pStyle w:val="7"/>
              <w:spacing w:before="1"/>
              <w:ind w:left="0" w:leftChars="0" w:right="102" w:rightChars="0"/>
              <w:jc w:val="right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rFonts w:hint="default" w:cs="Cambria"/>
                <w:sz w:val="20"/>
                <w:szCs w:val="22"/>
                <w:lang w:val="en-GB" w:eastAsia="en-US" w:bidi="ar-SA"/>
              </w:rPr>
              <w:t>78,00</w:t>
            </w:r>
          </w:p>
        </w:tc>
        <w:tc>
          <w:tcPr>
            <w:tcW w:w="1225" w:type="dxa"/>
            <w:shd w:val="clear" w:color="auto" w:fill="auto"/>
            <w:vAlign w:val="top"/>
          </w:tcPr>
          <w:p w14:paraId="73964C6B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  <w:tc>
          <w:tcPr>
            <w:tcW w:w="748" w:type="dxa"/>
            <w:shd w:val="clear" w:color="auto" w:fill="auto"/>
            <w:vAlign w:val="top"/>
          </w:tcPr>
          <w:p w14:paraId="7C9E7257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  <w:tc>
          <w:tcPr>
            <w:tcW w:w="908" w:type="dxa"/>
            <w:shd w:val="clear" w:color="auto" w:fill="auto"/>
            <w:vAlign w:val="top"/>
          </w:tcPr>
          <w:p w14:paraId="5A1D5A54">
            <w:pPr>
              <w:pStyle w:val="7"/>
              <w:spacing w:before="8"/>
              <w:rPr>
                <w:sz w:val="29"/>
              </w:rPr>
            </w:pPr>
          </w:p>
          <w:p w14:paraId="5404ABC5">
            <w:pPr>
              <w:pStyle w:val="7"/>
              <w:spacing w:before="1"/>
              <w:ind w:left="0" w:leftChars="0" w:right="235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5"/>
                <w:w w:val="115"/>
                <w:sz w:val="20"/>
              </w:rPr>
              <w:t>PAD</w:t>
            </w:r>
          </w:p>
        </w:tc>
        <w:tc>
          <w:tcPr>
            <w:tcW w:w="993" w:type="dxa"/>
            <w:shd w:val="clear" w:color="auto" w:fill="auto"/>
            <w:vAlign w:val="top"/>
          </w:tcPr>
          <w:p w14:paraId="08577607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</w:tr>
      <w:tr w14:paraId="711301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805" w:type="dxa"/>
            <w:shd w:val="clear" w:color="auto" w:fill="auto"/>
            <w:vAlign w:val="top"/>
          </w:tcPr>
          <w:p w14:paraId="55058F8C">
            <w:pPr>
              <w:pStyle w:val="7"/>
              <w:spacing w:before="8"/>
              <w:rPr>
                <w:sz w:val="29"/>
              </w:rPr>
            </w:pPr>
          </w:p>
          <w:p w14:paraId="4F877B54">
            <w:pPr>
              <w:pStyle w:val="7"/>
              <w:spacing w:before="1"/>
              <w:ind w:left="0" w:leftChars="0" w:right="453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03.0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</w:t>
            </w:r>
            <w:r>
              <w:rPr>
                <w:spacing w:val="-2"/>
                <w:w w:val="115"/>
                <w:sz w:val="20"/>
              </w:rPr>
              <w:t>.03</w:t>
            </w:r>
          </w:p>
        </w:tc>
        <w:tc>
          <w:tcPr>
            <w:tcW w:w="2865" w:type="dxa"/>
            <w:shd w:val="clear" w:color="auto" w:fill="auto"/>
            <w:vAlign w:val="top"/>
          </w:tcPr>
          <w:p w14:paraId="30E35723">
            <w:pPr>
              <w:pStyle w:val="7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Penyelenggaraan Festi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v</w:t>
            </w:r>
            <w:r>
              <w:rPr>
                <w:spacing w:val="-2"/>
                <w:w w:val="115"/>
                <w:sz w:val="20"/>
              </w:rPr>
              <w:t xml:space="preserve">al/Lomba </w:t>
            </w:r>
            <w:r>
              <w:rPr>
                <w:w w:val="115"/>
                <w:sz w:val="20"/>
              </w:rPr>
              <w:t>Kepemudaan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olahraga</w:t>
            </w:r>
          </w:p>
          <w:p w14:paraId="3BEEC8A3">
            <w:pPr>
              <w:pStyle w:val="7"/>
              <w:spacing w:line="217" w:lineRule="exact"/>
              <w:ind w:left="106" w:leftChars="0" w:right="0" w:rightChars="0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w w:val="115"/>
                <w:sz w:val="20"/>
              </w:rPr>
              <w:t>Tingkat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spacing w:val="-4"/>
                <w:w w:val="115"/>
                <w:sz w:val="20"/>
              </w:rPr>
              <w:t>Desa</w:t>
            </w:r>
          </w:p>
        </w:tc>
        <w:tc>
          <w:tcPr>
            <w:tcW w:w="709" w:type="dxa"/>
            <w:shd w:val="clear" w:color="auto" w:fill="auto"/>
            <w:vAlign w:val="top"/>
          </w:tcPr>
          <w:p w14:paraId="42554F6A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  <w:tc>
          <w:tcPr>
            <w:tcW w:w="608" w:type="dxa"/>
            <w:shd w:val="clear" w:color="auto" w:fill="auto"/>
            <w:vAlign w:val="top"/>
          </w:tcPr>
          <w:p w14:paraId="057E5EC7">
            <w:pPr>
              <w:pStyle w:val="7"/>
              <w:spacing w:before="8"/>
              <w:rPr>
                <w:sz w:val="29"/>
              </w:rPr>
            </w:pPr>
          </w:p>
          <w:p w14:paraId="016A1F2A">
            <w:pPr>
              <w:pStyle w:val="7"/>
              <w:spacing w:before="1"/>
              <w:ind w:left="1" w:leftChars="0" w:right="0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  <w:shd w:val="clear" w:color="auto" w:fill="auto"/>
            <w:vAlign w:val="top"/>
          </w:tcPr>
          <w:p w14:paraId="30FB5F21">
            <w:pPr>
              <w:pStyle w:val="7"/>
              <w:spacing w:before="8"/>
              <w:rPr>
                <w:sz w:val="29"/>
              </w:rPr>
            </w:pPr>
          </w:p>
          <w:p w14:paraId="7456DC2E">
            <w:pPr>
              <w:pStyle w:val="7"/>
              <w:spacing w:before="1"/>
              <w:ind w:left="165" w:leftChars="0" w:right="164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  <w:shd w:val="clear" w:color="auto" w:fill="auto"/>
            <w:vAlign w:val="top"/>
          </w:tcPr>
          <w:p w14:paraId="5AF60BBB">
            <w:pPr>
              <w:pStyle w:val="7"/>
              <w:spacing w:before="8"/>
              <w:rPr>
                <w:sz w:val="29"/>
              </w:rPr>
            </w:pPr>
          </w:p>
          <w:p w14:paraId="388779B0">
            <w:pPr>
              <w:pStyle w:val="7"/>
              <w:spacing w:before="1"/>
              <w:ind w:left="0" w:leftChars="0" w:right="95" w:rightChars="0"/>
              <w:jc w:val="right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5.462.000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721" w:type="dxa"/>
            <w:shd w:val="clear" w:color="auto" w:fill="auto"/>
            <w:vAlign w:val="top"/>
          </w:tcPr>
          <w:p w14:paraId="0E2FF72C">
            <w:pPr>
              <w:pStyle w:val="7"/>
              <w:spacing w:before="8"/>
              <w:rPr>
                <w:sz w:val="29"/>
              </w:rPr>
            </w:pPr>
          </w:p>
          <w:p w14:paraId="67CC6A53">
            <w:pPr>
              <w:pStyle w:val="7"/>
              <w:spacing w:before="1"/>
              <w:ind w:left="0" w:leftChars="0" w:right="0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  <w:shd w:val="clear" w:color="auto" w:fill="auto"/>
            <w:vAlign w:val="top"/>
          </w:tcPr>
          <w:p w14:paraId="1EB1E558">
            <w:pPr>
              <w:pStyle w:val="7"/>
              <w:spacing w:before="8"/>
              <w:rPr>
                <w:sz w:val="29"/>
              </w:rPr>
            </w:pPr>
          </w:p>
          <w:p w14:paraId="72600190">
            <w:pPr>
              <w:pStyle w:val="7"/>
              <w:spacing w:before="1"/>
              <w:ind w:left="198" w:leftChars="0" w:right="200" w:rightChars="0"/>
              <w:jc w:val="center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  <w:shd w:val="clear" w:color="auto" w:fill="auto"/>
            <w:vAlign w:val="top"/>
          </w:tcPr>
          <w:p w14:paraId="412A2134">
            <w:pPr>
              <w:pStyle w:val="7"/>
              <w:spacing w:before="8"/>
              <w:rPr>
                <w:sz w:val="29"/>
              </w:rPr>
            </w:pPr>
          </w:p>
          <w:p w14:paraId="7CCC043F">
            <w:pPr>
              <w:pStyle w:val="7"/>
              <w:spacing w:before="1"/>
              <w:ind w:left="0" w:leftChars="0" w:right="99" w:rightChars="0"/>
              <w:jc w:val="right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4.712.000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812" w:type="dxa"/>
            <w:shd w:val="clear" w:color="auto" w:fill="auto"/>
            <w:vAlign w:val="top"/>
          </w:tcPr>
          <w:p w14:paraId="759D7B3D">
            <w:pPr>
              <w:pStyle w:val="7"/>
              <w:spacing w:before="8"/>
              <w:rPr>
                <w:sz w:val="29"/>
              </w:rPr>
            </w:pPr>
          </w:p>
          <w:p w14:paraId="307B55B0">
            <w:pPr>
              <w:pStyle w:val="7"/>
              <w:spacing w:before="1"/>
              <w:ind w:left="0" w:leftChars="0" w:right="102" w:rightChars="0"/>
              <w:jc w:val="right"/>
              <w:rPr>
                <w:rFonts w:hint="default" w:ascii="Cambria" w:hAnsi="Cambria" w:eastAsia="Cambria" w:cs="Cambria"/>
                <w:sz w:val="20"/>
                <w:szCs w:val="22"/>
                <w:lang w:val="en-GB" w:eastAsia="en-US" w:bidi="ar-SA"/>
              </w:rPr>
            </w:pPr>
            <w:r>
              <w:rPr>
                <w:rFonts w:hint="default" w:cs="Cambria"/>
                <w:sz w:val="20"/>
                <w:szCs w:val="22"/>
                <w:lang w:val="en-GB" w:eastAsia="en-US" w:bidi="ar-SA"/>
              </w:rPr>
              <w:t>86,00</w:t>
            </w:r>
          </w:p>
        </w:tc>
        <w:tc>
          <w:tcPr>
            <w:tcW w:w="1225" w:type="dxa"/>
            <w:shd w:val="clear" w:color="auto" w:fill="auto"/>
            <w:vAlign w:val="top"/>
          </w:tcPr>
          <w:p w14:paraId="29C7544F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  <w:tc>
          <w:tcPr>
            <w:tcW w:w="748" w:type="dxa"/>
            <w:shd w:val="clear" w:color="auto" w:fill="auto"/>
            <w:vAlign w:val="top"/>
          </w:tcPr>
          <w:p w14:paraId="61F9F42F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  <w:tc>
          <w:tcPr>
            <w:tcW w:w="908" w:type="dxa"/>
            <w:shd w:val="clear" w:color="auto" w:fill="auto"/>
            <w:vAlign w:val="top"/>
          </w:tcPr>
          <w:p w14:paraId="181AF32F">
            <w:pPr>
              <w:pStyle w:val="7"/>
              <w:spacing w:before="8"/>
              <w:rPr>
                <w:sz w:val="29"/>
              </w:rPr>
            </w:pPr>
          </w:p>
          <w:p w14:paraId="016F4B77">
            <w:pPr>
              <w:pStyle w:val="7"/>
              <w:spacing w:before="1"/>
              <w:ind w:left="0" w:leftChars="0" w:right="235" w:rightChars="0"/>
              <w:jc w:val="right"/>
              <w:rPr>
                <w:rFonts w:ascii="Cambria" w:hAnsi="Cambria" w:eastAsia="Cambria" w:cs="Cambria"/>
                <w:sz w:val="20"/>
                <w:szCs w:val="22"/>
                <w:lang w:val="id" w:eastAsia="en-US" w:bidi="ar-SA"/>
              </w:rPr>
            </w:pPr>
            <w:r>
              <w:rPr>
                <w:spacing w:val="-5"/>
                <w:w w:val="115"/>
                <w:sz w:val="20"/>
              </w:rPr>
              <w:t>PAD</w:t>
            </w:r>
          </w:p>
        </w:tc>
        <w:tc>
          <w:tcPr>
            <w:tcW w:w="993" w:type="dxa"/>
            <w:shd w:val="clear" w:color="auto" w:fill="auto"/>
            <w:vAlign w:val="top"/>
          </w:tcPr>
          <w:p w14:paraId="1C5835B2">
            <w:pPr>
              <w:pStyle w:val="7"/>
              <w:ind w:left="0" w:leftChars="0" w:right="0" w:rightChars="0"/>
              <w:rPr>
                <w:rFonts w:ascii="Times New Roman" w:hAnsi="Cambria" w:eastAsia="Cambria" w:cs="Cambria"/>
                <w:sz w:val="20"/>
                <w:szCs w:val="22"/>
                <w:lang w:val="id" w:eastAsia="en-US" w:bidi="ar-SA"/>
              </w:rPr>
            </w:pPr>
          </w:p>
        </w:tc>
      </w:tr>
      <w:tr w14:paraId="50C79C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805" w:type="dxa"/>
          </w:tcPr>
          <w:p w14:paraId="624E5CCA">
            <w:pPr>
              <w:pStyle w:val="7"/>
              <w:spacing w:before="9"/>
              <w:rPr>
                <w:sz w:val="29"/>
              </w:rPr>
            </w:pPr>
          </w:p>
          <w:p w14:paraId="2E0D89C9">
            <w:pPr>
              <w:pStyle w:val="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03.03.06</w:t>
            </w:r>
          </w:p>
        </w:tc>
        <w:tc>
          <w:tcPr>
            <w:tcW w:w="2865" w:type="dxa"/>
          </w:tcPr>
          <w:p w14:paraId="37443E12">
            <w:pPr>
              <w:pStyle w:val="7"/>
              <w:spacing w:line="242" w:lineRule="auto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 xml:space="preserve">Pembinaan Karang </w:t>
            </w:r>
            <w:r>
              <w:rPr>
                <w:spacing w:val="-2"/>
                <w:w w:val="115"/>
                <w:sz w:val="20"/>
              </w:rPr>
              <w:t>Taruna/Klub</w:t>
            </w:r>
          </w:p>
          <w:p w14:paraId="39DB92C5">
            <w:pPr>
              <w:pStyle w:val="7"/>
              <w:spacing w:line="232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Kepemudaan/Klub</w:t>
            </w:r>
            <w:r>
              <w:rPr>
                <w:spacing w:val="-6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Olah </w:t>
            </w:r>
            <w:r>
              <w:rPr>
                <w:spacing w:val="-4"/>
                <w:w w:val="115"/>
                <w:sz w:val="20"/>
              </w:rPr>
              <w:t>Raga</w:t>
            </w:r>
          </w:p>
        </w:tc>
        <w:tc>
          <w:tcPr>
            <w:tcW w:w="709" w:type="dxa"/>
          </w:tcPr>
          <w:p w14:paraId="0078E78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4B9690A6">
            <w:pPr>
              <w:pStyle w:val="7"/>
              <w:spacing w:before="9"/>
              <w:rPr>
                <w:sz w:val="29"/>
              </w:rPr>
            </w:pPr>
          </w:p>
          <w:p w14:paraId="6EA55AE9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0B86D537">
            <w:pPr>
              <w:pStyle w:val="7"/>
              <w:spacing w:before="9"/>
              <w:rPr>
                <w:sz w:val="29"/>
              </w:rPr>
            </w:pPr>
          </w:p>
          <w:p w14:paraId="49481DCE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64A33378">
            <w:pPr>
              <w:pStyle w:val="7"/>
              <w:spacing w:before="9"/>
              <w:rPr>
                <w:sz w:val="29"/>
              </w:rPr>
            </w:pPr>
          </w:p>
          <w:p w14:paraId="2F8A64E5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12.334.1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721" w:type="dxa"/>
          </w:tcPr>
          <w:p w14:paraId="0E34AEDD">
            <w:pPr>
              <w:pStyle w:val="7"/>
              <w:spacing w:before="9"/>
              <w:rPr>
                <w:sz w:val="29"/>
              </w:rPr>
            </w:pPr>
          </w:p>
          <w:p w14:paraId="19F6D6BA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1CE82D8C">
            <w:pPr>
              <w:pStyle w:val="7"/>
              <w:spacing w:before="9"/>
              <w:rPr>
                <w:sz w:val="29"/>
              </w:rPr>
            </w:pPr>
          </w:p>
          <w:p w14:paraId="13690AF5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79374755">
            <w:pPr>
              <w:pStyle w:val="7"/>
              <w:spacing w:before="9"/>
              <w:rPr>
                <w:sz w:val="29"/>
              </w:rPr>
            </w:pPr>
          </w:p>
          <w:p w14:paraId="579B99C9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3.830.000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0C6FF840">
            <w:pPr>
              <w:pStyle w:val="7"/>
              <w:spacing w:before="9"/>
              <w:rPr>
                <w:sz w:val="29"/>
              </w:rPr>
            </w:pPr>
          </w:p>
          <w:p w14:paraId="612F02C4">
            <w:pPr>
              <w:pStyle w:val="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31,00</w:t>
            </w:r>
          </w:p>
        </w:tc>
        <w:tc>
          <w:tcPr>
            <w:tcW w:w="1225" w:type="dxa"/>
          </w:tcPr>
          <w:p w14:paraId="252A8F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4BC063B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50BE034E">
            <w:pPr>
              <w:pStyle w:val="7"/>
              <w:spacing w:before="9"/>
              <w:rPr>
                <w:sz w:val="29"/>
              </w:rPr>
            </w:pPr>
          </w:p>
          <w:p w14:paraId="614E3441">
            <w:pPr>
              <w:pStyle w:val="7"/>
              <w:ind w:right="235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PAD</w:t>
            </w:r>
          </w:p>
        </w:tc>
        <w:tc>
          <w:tcPr>
            <w:tcW w:w="993" w:type="dxa"/>
          </w:tcPr>
          <w:p w14:paraId="76A02618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5A1E18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05" w:type="dxa"/>
          </w:tcPr>
          <w:p w14:paraId="36D47A4A">
            <w:pPr>
              <w:pStyle w:val="7"/>
              <w:spacing w:before="11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03.04.02</w:t>
            </w:r>
          </w:p>
        </w:tc>
        <w:tc>
          <w:tcPr>
            <w:tcW w:w="2865" w:type="dxa"/>
          </w:tcPr>
          <w:p w14:paraId="390E9628">
            <w:pPr>
              <w:pStyle w:val="7"/>
              <w:spacing w:line="231" w:lineRule="exac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Pembinaan</w:t>
            </w:r>
          </w:p>
          <w:p w14:paraId="6CA89CA0">
            <w:pPr>
              <w:pStyle w:val="7"/>
              <w:spacing w:before="1" w:line="217" w:lineRule="exac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LKMD/LPM/LPMD</w:t>
            </w:r>
          </w:p>
        </w:tc>
        <w:tc>
          <w:tcPr>
            <w:tcW w:w="709" w:type="dxa"/>
          </w:tcPr>
          <w:p w14:paraId="31FAB02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5FB58CB1">
            <w:pPr>
              <w:pStyle w:val="7"/>
              <w:spacing w:before="11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4BC87581">
            <w:pPr>
              <w:pStyle w:val="7"/>
              <w:spacing w:before="11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2182C222">
            <w:pPr>
              <w:pStyle w:val="7"/>
              <w:spacing w:before="11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3.639.900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1EBDB902">
            <w:pPr>
              <w:pStyle w:val="7"/>
              <w:spacing w:before="11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58CC4F76">
            <w:pPr>
              <w:pStyle w:val="7"/>
              <w:spacing w:before="11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0D7AEE4F">
            <w:pPr>
              <w:pStyle w:val="7"/>
              <w:spacing w:before="11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3.615.000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7D47380D">
            <w:pPr>
              <w:pStyle w:val="7"/>
              <w:spacing w:before="11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99,00</w:t>
            </w:r>
          </w:p>
        </w:tc>
        <w:tc>
          <w:tcPr>
            <w:tcW w:w="1225" w:type="dxa"/>
          </w:tcPr>
          <w:p w14:paraId="48C7FDA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05F698C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1D3F28DC">
            <w:pPr>
              <w:pStyle w:val="7"/>
              <w:spacing w:before="117"/>
              <w:ind w:right="235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PAD</w:t>
            </w:r>
          </w:p>
        </w:tc>
        <w:tc>
          <w:tcPr>
            <w:tcW w:w="993" w:type="dxa"/>
          </w:tcPr>
          <w:p w14:paraId="291177E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0D929A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1805" w:type="dxa"/>
          </w:tcPr>
          <w:p w14:paraId="16B8F79E">
            <w:pPr>
              <w:pStyle w:val="7"/>
              <w:spacing w:before="69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03.04.03</w:t>
            </w:r>
          </w:p>
        </w:tc>
        <w:tc>
          <w:tcPr>
            <w:tcW w:w="2865" w:type="dxa"/>
          </w:tcPr>
          <w:p w14:paraId="5456BCCD">
            <w:pPr>
              <w:pStyle w:val="7"/>
              <w:spacing w:before="141" w:line="217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Pembinaan</w:t>
            </w:r>
            <w:r>
              <w:rPr>
                <w:spacing w:val="-6"/>
                <w:w w:val="115"/>
                <w:sz w:val="20"/>
              </w:rPr>
              <w:t xml:space="preserve"> </w:t>
            </w:r>
            <w:r>
              <w:rPr>
                <w:spacing w:val="-5"/>
                <w:w w:val="115"/>
                <w:sz w:val="20"/>
              </w:rPr>
              <w:t>PKK</w:t>
            </w:r>
          </w:p>
        </w:tc>
        <w:tc>
          <w:tcPr>
            <w:tcW w:w="709" w:type="dxa"/>
          </w:tcPr>
          <w:p w14:paraId="6CA1461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5886D135">
            <w:pPr>
              <w:pStyle w:val="7"/>
              <w:spacing w:before="69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1EFBCC4B">
            <w:pPr>
              <w:pStyle w:val="7"/>
              <w:spacing w:before="69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0322A2B7">
            <w:pPr>
              <w:pStyle w:val="7"/>
              <w:spacing w:before="69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5.007.500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364F29D3">
            <w:pPr>
              <w:pStyle w:val="7"/>
              <w:spacing w:before="69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041CF965">
            <w:pPr>
              <w:pStyle w:val="7"/>
              <w:spacing w:before="69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75E3D23E">
            <w:pPr>
              <w:pStyle w:val="7"/>
              <w:spacing w:before="69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4.817.000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02DEC1DA">
            <w:pPr>
              <w:pStyle w:val="7"/>
              <w:spacing w:before="69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96,00</w:t>
            </w:r>
          </w:p>
        </w:tc>
        <w:tc>
          <w:tcPr>
            <w:tcW w:w="1225" w:type="dxa"/>
          </w:tcPr>
          <w:p w14:paraId="0C27618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266130E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30320B78">
            <w:pPr>
              <w:pStyle w:val="7"/>
              <w:spacing w:before="69"/>
              <w:ind w:right="259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SLP</w:t>
            </w:r>
          </w:p>
        </w:tc>
        <w:tc>
          <w:tcPr>
            <w:tcW w:w="993" w:type="dxa"/>
          </w:tcPr>
          <w:p w14:paraId="25F9E34E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EADEB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1805" w:type="dxa"/>
          </w:tcPr>
          <w:p w14:paraId="69C872AE">
            <w:pPr>
              <w:pStyle w:val="7"/>
              <w:rPr>
                <w:sz w:val="28"/>
              </w:rPr>
            </w:pPr>
          </w:p>
          <w:p w14:paraId="0DA3645F">
            <w:pPr>
              <w:pStyle w:val="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03.04.04</w:t>
            </w:r>
          </w:p>
        </w:tc>
        <w:tc>
          <w:tcPr>
            <w:tcW w:w="2865" w:type="dxa"/>
          </w:tcPr>
          <w:p w14:paraId="66E5F56B">
            <w:pPr>
              <w:pStyle w:val="7"/>
              <w:rPr>
                <w:sz w:val="22"/>
              </w:rPr>
            </w:pPr>
          </w:p>
          <w:p w14:paraId="33FDC62D">
            <w:pPr>
              <w:pStyle w:val="7"/>
              <w:spacing w:before="156" w:line="232" w:lineRule="exact"/>
              <w:ind w:left="106" w:right="150"/>
              <w:rPr>
                <w:sz w:val="20"/>
              </w:rPr>
            </w:pPr>
            <w:r>
              <w:rPr>
                <w:w w:val="115"/>
                <w:sz w:val="20"/>
              </w:rPr>
              <w:t>Pelatihan Pembinaan Lembaga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Kemasyarakatan</w:t>
            </w:r>
          </w:p>
        </w:tc>
        <w:tc>
          <w:tcPr>
            <w:tcW w:w="709" w:type="dxa"/>
          </w:tcPr>
          <w:p w14:paraId="42309C7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098C4EC1">
            <w:pPr>
              <w:pStyle w:val="7"/>
              <w:rPr>
                <w:sz w:val="28"/>
              </w:rPr>
            </w:pPr>
          </w:p>
          <w:p w14:paraId="06E4EE63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10AE40EE">
            <w:pPr>
              <w:pStyle w:val="7"/>
              <w:rPr>
                <w:sz w:val="28"/>
              </w:rPr>
            </w:pPr>
          </w:p>
          <w:p w14:paraId="72728B1E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609EA5D1">
            <w:pPr>
              <w:pStyle w:val="7"/>
              <w:rPr>
                <w:sz w:val="28"/>
              </w:rPr>
            </w:pPr>
          </w:p>
          <w:p w14:paraId="57034EAB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17.344.8</w:t>
            </w:r>
            <w:r>
              <w:rPr>
                <w:spacing w:val="-2"/>
                <w:w w:val="115"/>
                <w:sz w:val="20"/>
              </w:rPr>
              <w:t>00,00</w:t>
            </w:r>
          </w:p>
        </w:tc>
        <w:tc>
          <w:tcPr>
            <w:tcW w:w="721" w:type="dxa"/>
          </w:tcPr>
          <w:p w14:paraId="4E5C039A">
            <w:pPr>
              <w:pStyle w:val="7"/>
              <w:rPr>
                <w:sz w:val="28"/>
              </w:rPr>
            </w:pPr>
          </w:p>
          <w:p w14:paraId="6F73244C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452F72A9">
            <w:pPr>
              <w:pStyle w:val="7"/>
              <w:rPr>
                <w:sz w:val="28"/>
              </w:rPr>
            </w:pPr>
          </w:p>
          <w:p w14:paraId="21F09240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3541D531">
            <w:pPr>
              <w:pStyle w:val="7"/>
              <w:rPr>
                <w:sz w:val="28"/>
              </w:rPr>
            </w:pPr>
          </w:p>
          <w:p w14:paraId="2C6B498D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8.821.000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2CB9AFD0">
            <w:pPr>
              <w:pStyle w:val="7"/>
              <w:rPr>
                <w:sz w:val="28"/>
              </w:rPr>
            </w:pPr>
          </w:p>
          <w:p w14:paraId="6E544843">
            <w:pPr>
              <w:pStyle w:val="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50,00</w:t>
            </w:r>
          </w:p>
        </w:tc>
        <w:tc>
          <w:tcPr>
            <w:tcW w:w="1225" w:type="dxa"/>
          </w:tcPr>
          <w:p w14:paraId="6543713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3107827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453E47EF">
            <w:pPr>
              <w:pStyle w:val="7"/>
              <w:rPr>
                <w:sz w:val="28"/>
              </w:rPr>
            </w:pPr>
          </w:p>
          <w:p w14:paraId="4806A2A0">
            <w:pPr>
              <w:pStyle w:val="7"/>
              <w:ind w:right="291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SLP</w:t>
            </w:r>
          </w:p>
        </w:tc>
        <w:tc>
          <w:tcPr>
            <w:tcW w:w="993" w:type="dxa"/>
          </w:tcPr>
          <w:p w14:paraId="2BA45C5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3A825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05" w:type="dxa"/>
          </w:tcPr>
          <w:p w14:paraId="56D160BD">
            <w:pPr>
              <w:pStyle w:val="7"/>
              <w:spacing w:before="11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04.02.01</w:t>
            </w:r>
          </w:p>
        </w:tc>
        <w:tc>
          <w:tcPr>
            <w:tcW w:w="2865" w:type="dxa"/>
          </w:tcPr>
          <w:p w14:paraId="0C205E97">
            <w:pPr>
              <w:pStyle w:val="7"/>
              <w:spacing w:line="232" w:lineRule="exac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Peningkatan</w:t>
            </w:r>
            <w:r>
              <w:rPr>
                <w:spacing w:val="-6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 xml:space="preserve">Produksi </w:t>
            </w:r>
            <w:r>
              <w:rPr>
                <w:w w:val="115"/>
                <w:sz w:val="20"/>
              </w:rPr>
              <w:t>Tanaman Pangan</w:t>
            </w:r>
          </w:p>
        </w:tc>
        <w:tc>
          <w:tcPr>
            <w:tcW w:w="709" w:type="dxa"/>
          </w:tcPr>
          <w:p w14:paraId="6E3C50A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79DEFB3F">
            <w:pPr>
              <w:pStyle w:val="7"/>
              <w:spacing w:before="11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7AAECD39">
            <w:pPr>
              <w:pStyle w:val="7"/>
              <w:spacing w:before="11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0446F2A5">
            <w:pPr>
              <w:pStyle w:val="7"/>
              <w:spacing w:before="11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12.400.350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09675144">
            <w:pPr>
              <w:pStyle w:val="7"/>
              <w:spacing w:before="11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3EC12231">
            <w:pPr>
              <w:pStyle w:val="7"/>
              <w:spacing w:before="11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400E934A">
            <w:pPr>
              <w:pStyle w:val="7"/>
              <w:spacing w:before="11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9.771.000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7049EFC5">
            <w:pPr>
              <w:pStyle w:val="7"/>
              <w:spacing w:before="117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78,00</w:t>
            </w:r>
          </w:p>
        </w:tc>
        <w:tc>
          <w:tcPr>
            <w:tcW w:w="1225" w:type="dxa"/>
          </w:tcPr>
          <w:p w14:paraId="6D3842AE">
            <w:pPr>
              <w:pStyle w:val="7"/>
              <w:spacing w:before="119"/>
              <w:ind w:left="72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615E385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0B9ADD9D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6B276365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4D55F0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805" w:type="dxa"/>
          </w:tcPr>
          <w:p w14:paraId="65939584">
            <w:pPr>
              <w:pStyle w:val="7"/>
              <w:spacing w:before="181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04.02.04</w:t>
            </w:r>
          </w:p>
        </w:tc>
        <w:tc>
          <w:tcPr>
            <w:tcW w:w="2865" w:type="dxa"/>
          </w:tcPr>
          <w:p w14:paraId="2D5AF081">
            <w:pPr>
              <w:pStyle w:val="7"/>
              <w:spacing w:before="109" w:line="230" w:lineRule="atLeast"/>
              <w:ind w:left="106" w:right="219"/>
              <w:rPr>
                <w:sz w:val="20"/>
              </w:rPr>
            </w:pPr>
            <w:r>
              <w:rPr>
                <w:w w:val="115"/>
                <w:sz w:val="20"/>
              </w:rPr>
              <w:t xml:space="preserve">Pemeliharaan Saluran </w:t>
            </w:r>
            <w:r>
              <w:rPr>
                <w:w w:val="110"/>
                <w:sz w:val="20"/>
              </w:rPr>
              <w:t>Irigasi Tersier/Sederhana</w:t>
            </w:r>
          </w:p>
        </w:tc>
        <w:tc>
          <w:tcPr>
            <w:tcW w:w="709" w:type="dxa"/>
          </w:tcPr>
          <w:p w14:paraId="55E5417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56CCB0AE">
            <w:pPr>
              <w:pStyle w:val="7"/>
              <w:spacing w:before="18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27EC1429">
            <w:pPr>
              <w:pStyle w:val="7"/>
              <w:spacing w:before="18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136142E7">
            <w:pPr>
              <w:pStyle w:val="7"/>
              <w:spacing w:before="18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48.750.000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4CB671F6">
            <w:pPr>
              <w:pStyle w:val="7"/>
              <w:spacing w:before="18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437472BA">
            <w:pPr>
              <w:pStyle w:val="7"/>
              <w:spacing w:before="18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45A7AEBF">
            <w:pPr>
              <w:pStyle w:val="7"/>
              <w:spacing w:before="18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48.195.000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50B67F6C">
            <w:pPr>
              <w:pStyle w:val="7"/>
              <w:spacing w:before="18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98,00</w:t>
            </w:r>
          </w:p>
        </w:tc>
        <w:tc>
          <w:tcPr>
            <w:tcW w:w="1225" w:type="dxa"/>
          </w:tcPr>
          <w:p w14:paraId="127DFA2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7032BB0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63C757CB">
            <w:pPr>
              <w:pStyle w:val="7"/>
              <w:spacing w:before="181"/>
              <w:ind w:left="104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SLP</w:t>
            </w:r>
          </w:p>
        </w:tc>
        <w:tc>
          <w:tcPr>
            <w:tcW w:w="993" w:type="dxa"/>
          </w:tcPr>
          <w:p w14:paraId="19C6471B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164D0D0D">
      <w:pPr>
        <w:spacing w:after="0"/>
        <w:rPr>
          <w:rFonts w:ascii="Times New Roman"/>
          <w:sz w:val="20"/>
        </w:rPr>
        <w:sectPr>
          <w:type w:val="continuous"/>
          <w:pgSz w:w="18720" w:h="12200" w:orient="landscape"/>
          <w:pgMar w:top="1100" w:right="540" w:bottom="1463" w:left="740" w:header="720" w:footer="720" w:gutter="0"/>
          <w:cols w:space="720" w:num="1"/>
        </w:sectPr>
      </w:pPr>
    </w:p>
    <w:tbl>
      <w:tblPr>
        <w:tblStyle w:val="3"/>
        <w:tblW w:w="0" w:type="auto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5"/>
        <w:gridCol w:w="2865"/>
        <w:gridCol w:w="709"/>
        <w:gridCol w:w="608"/>
        <w:gridCol w:w="924"/>
        <w:gridCol w:w="2005"/>
        <w:gridCol w:w="721"/>
        <w:gridCol w:w="992"/>
        <w:gridCol w:w="1888"/>
        <w:gridCol w:w="812"/>
        <w:gridCol w:w="1225"/>
        <w:gridCol w:w="748"/>
        <w:gridCol w:w="908"/>
        <w:gridCol w:w="993"/>
      </w:tblGrid>
      <w:tr w14:paraId="7C28BA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1805" w:type="dxa"/>
          </w:tcPr>
          <w:p w14:paraId="791EB057">
            <w:pPr>
              <w:pStyle w:val="7"/>
              <w:rPr>
                <w:sz w:val="28"/>
              </w:rPr>
            </w:pPr>
          </w:p>
          <w:p w14:paraId="5D52A7DF">
            <w:pPr>
              <w:pStyle w:val="7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04.02.04</w:t>
            </w:r>
          </w:p>
        </w:tc>
        <w:tc>
          <w:tcPr>
            <w:tcW w:w="2865" w:type="dxa"/>
          </w:tcPr>
          <w:p w14:paraId="0BA5A073">
            <w:pPr>
              <w:pStyle w:val="7"/>
              <w:rPr>
                <w:sz w:val="22"/>
              </w:rPr>
            </w:pPr>
          </w:p>
          <w:p w14:paraId="676E771D">
            <w:pPr>
              <w:pStyle w:val="7"/>
              <w:spacing w:before="156" w:line="232" w:lineRule="exact"/>
              <w:ind w:left="106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 xml:space="preserve">Pelatihan/Penyuluhan </w:t>
            </w:r>
            <w:r>
              <w:rPr>
                <w:w w:val="110"/>
                <w:sz w:val="20"/>
              </w:rPr>
              <w:t>Pemberdayaan Perempuan</w:t>
            </w:r>
          </w:p>
        </w:tc>
        <w:tc>
          <w:tcPr>
            <w:tcW w:w="709" w:type="dxa"/>
          </w:tcPr>
          <w:p w14:paraId="2568ACF7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2F4F75B6">
            <w:pPr>
              <w:pStyle w:val="7"/>
              <w:rPr>
                <w:sz w:val="28"/>
              </w:rPr>
            </w:pPr>
          </w:p>
          <w:p w14:paraId="26128523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44803314">
            <w:pPr>
              <w:pStyle w:val="7"/>
              <w:rPr>
                <w:sz w:val="28"/>
              </w:rPr>
            </w:pPr>
          </w:p>
          <w:p w14:paraId="7727DE13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090CDFE2">
            <w:pPr>
              <w:pStyle w:val="7"/>
              <w:rPr>
                <w:sz w:val="28"/>
              </w:rPr>
            </w:pPr>
          </w:p>
          <w:p w14:paraId="62B9D843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4.245.00</w:t>
            </w: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721" w:type="dxa"/>
          </w:tcPr>
          <w:p w14:paraId="44236EFF">
            <w:pPr>
              <w:pStyle w:val="7"/>
              <w:rPr>
                <w:sz w:val="28"/>
              </w:rPr>
            </w:pPr>
          </w:p>
          <w:p w14:paraId="4BFF022A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1A7CA11C">
            <w:pPr>
              <w:pStyle w:val="7"/>
              <w:rPr>
                <w:sz w:val="28"/>
              </w:rPr>
            </w:pPr>
          </w:p>
          <w:p w14:paraId="59CE73C0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7351BF95">
            <w:pPr>
              <w:pStyle w:val="7"/>
              <w:rPr>
                <w:sz w:val="28"/>
              </w:rPr>
            </w:pPr>
          </w:p>
          <w:p w14:paraId="7163DDF0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20"/>
                <w:sz w:val="20"/>
                <w:lang w:val="en-GB"/>
              </w:rPr>
              <w:t>4.238.000,00</w:t>
            </w:r>
          </w:p>
        </w:tc>
        <w:tc>
          <w:tcPr>
            <w:tcW w:w="812" w:type="dxa"/>
          </w:tcPr>
          <w:p w14:paraId="0ADD144F">
            <w:pPr>
              <w:pStyle w:val="7"/>
              <w:rPr>
                <w:sz w:val="28"/>
              </w:rPr>
            </w:pPr>
          </w:p>
          <w:p w14:paraId="7481E0A1">
            <w:pPr>
              <w:pStyle w:val="7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99,00</w:t>
            </w:r>
          </w:p>
        </w:tc>
        <w:tc>
          <w:tcPr>
            <w:tcW w:w="1225" w:type="dxa"/>
          </w:tcPr>
          <w:p w14:paraId="7DB893E6">
            <w:pPr>
              <w:pStyle w:val="7"/>
              <w:spacing w:before="2"/>
              <w:rPr>
                <w:sz w:val="28"/>
              </w:rPr>
            </w:pPr>
          </w:p>
          <w:p w14:paraId="383BD3B1">
            <w:pPr>
              <w:pStyle w:val="7"/>
              <w:spacing w:before="1"/>
              <w:ind w:left="8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4E915B69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7BAD5A6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1A1085B7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2753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805" w:type="dxa"/>
          </w:tcPr>
          <w:p w14:paraId="77A107BD">
            <w:pPr>
              <w:pStyle w:val="7"/>
              <w:spacing w:before="189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04.03.90</w:t>
            </w:r>
          </w:p>
        </w:tc>
        <w:tc>
          <w:tcPr>
            <w:tcW w:w="2865" w:type="dxa"/>
          </w:tcPr>
          <w:p w14:paraId="7F71287B">
            <w:pPr>
              <w:pStyle w:val="7"/>
              <w:spacing w:before="125" w:line="230" w:lineRule="atLeas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>Kegiatan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Penyuluhan Perlindungan Anak</w:t>
            </w:r>
          </w:p>
        </w:tc>
        <w:tc>
          <w:tcPr>
            <w:tcW w:w="709" w:type="dxa"/>
          </w:tcPr>
          <w:p w14:paraId="558F195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19917F60">
            <w:pPr>
              <w:pStyle w:val="7"/>
              <w:spacing w:before="189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6EFDA9CE">
            <w:pPr>
              <w:pStyle w:val="7"/>
              <w:spacing w:before="189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5ABE6C9D">
            <w:pPr>
              <w:pStyle w:val="7"/>
              <w:spacing w:before="189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9.417.600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3BCF3672">
            <w:pPr>
              <w:pStyle w:val="7"/>
              <w:spacing w:before="189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59DAFC8B">
            <w:pPr>
              <w:pStyle w:val="7"/>
              <w:spacing w:before="189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790985D5">
            <w:pPr>
              <w:pStyle w:val="7"/>
              <w:spacing w:before="189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9.264.000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1B17A390">
            <w:pPr>
              <w:pStyle w:val="7"/>
              <w:spacing w:before="189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98,00</w:t>
            </w:r>
          </w:p>
        </w:tc>
        <w:tc>
          <w:tcPr>
            <w:tcW w:w="1225" w:type="dxa"/>
          </w:tcPr>
          <w:p w14:paraId="54149A0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594F4C0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5D3B80B5">
            <w:pPr>
              <w:pStyle w:val="7"/>
              <w:spacing w:before="189"/>
              <w:ind w:right="263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PBH</w:t>
            </w:r>
          </w:p>
        </w:tc>
        <w:tc>
          <w:tcPr>
            <w:tcW w:w="993" w:type="dxa"/>
          </w:tcPr>
          <w:p w14:paraId="1310780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7B7626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1805" w:type="dxa"/>
          </w:tcPr>
          <w:p w14:paraId="17DFC30E">
            <w:pPr>
              <w:pStyle w:val="7"/>
              <w:spacing w:before="6"/>
              <w:rPr>
                <w:sz w:val="21"/>
              </w:rPr>
            </w:pPr>
          </w:p>
          <w:p w14:paraId="25EA2CCB">
            <w:pPr>
              <w:pStyle w:val="7"/>
              <w:ind w:right="45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04.0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6</w:t>
            </w:r>
            <w:r>
              <w:rPr>
                <w:spacing w:val="-2"/>
                <w:w w:val="115"/>
                <w:sz w:val="20"/>
              </w:rPr>
              <w:t>.0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</w:t>
            </w:r>
          </w:p>
        </w:tc>
        <w:tc>
          <w:tcPr>
            <w:tcW w:w="2865" w:type="dxa"/>
          </w:tcPr>
          <w:p w14:paraId="3CB23CB2">
            <w:pPr>
              <w:pStyle w:val="7"/>
              <w:spacing w:before="22" w:line="230" w:lineRule="atLeast"/>
              <w:ind w:left="106"/>
              <w:rPr>
                <w:rFonts w:hint="default"/>
                <w:sz w:val="20"/>
                <w:lang w:val="en-GB"/>
              </w:rPr>
            </w:pPr>
            <w:r>
              <w:rPr>
                <w:w w:val="115"/>
                <w:sz w:val="20"/>
              </w:rPr>
              <w:t xml:space="preserve">Pelatihan </w:t>
            </w:r>
            <w:r>
              <w:rPr>
                <w:rFonts w:hint="default"/>
                <w:w w:val="115"/>
                <w:sz w:val="20"/>
                <w:lang w:val="en-GB"/>
              </w:rPr>
              <w:t>Pengelolaan BUM  Desa</w:t>
            </w:r>
          </w:p>
        </w:tc>
        <w:tc>
          <w:tcPr>
            <w:tcW w:w="709" w:type="dxa"/>
          </w:tcPr>
          <w:p w14:paraId="7D01F02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4E1B4071">
            <w:pPr>
              <w:pStyle w:val="7"/>
              <w:spacing w:before="6"/>
              <w:rPr>
                <w:sz w:val="21"/>
              </w:rPr>
            </w:pPr>
          </w:p>
          <w:p w14:paraId="14ABC4C7">
            <w:pPr>
              <w:pStyle w:val="7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535A39F0">
            <w:pPr>
              <w:pStyle w:val="7"/>
              <w:spacing w:before="6"/>
              <w:rPr>
                <w:sz w:val="21"/>
              </w:rPr>
            </w:pPr>
          </w:p>
          <w:p w14:paraId="08F220F4">
            <w:pPr>
              <w:pStyle w:val="7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25786342">
            <w:pPr>
              <w:pStyle w:val="7"/>
              <w:spacing w:before="6"/>
              <w:rPr>
                <w:sz w:val="21"/>
              </w:rPr>
            </w:pPr>
          </w:p>
          <w:p w14:paraId="086C26D1">
            <w:pPr>
              <w:pStyle w:val="7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3.247.400</w:t>
            </w:r>
            <w:r>
              <w:rPr>
                <w:spacing w:val="-2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30EC8156">
            <w:pPr>
              <w:pStyle w:val="7"/>
              <w:spacing w:before="6"/>
              <w:rPr>
                <w:sz w:val="21"/>
              </w:rPr>
            </w:pPr>
          </w:p>
          <w:p w14:paraId="76B07F26">
            <w:pPr>
              <w:pStyle w:val="7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2F5C6624">
            <w:pPr>
              <w:pStyle w:val="7"/>
              <w:spacing w:before="6"/>
              <w:rPr>
                <w:sz w:val="21"/>
              </w:rPr>
            </w:pPr>
          </w:p>
          <w:p w14:paraId="19689E4A">
            <w:pPr>
              <w:pStyle w:val="7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039EE25B">
            <w:pPr>
              <w:pStyle w:val="7"/>
              <w:spacing w:before="6"/>
              <w:rPr>
                <w:sz w:val="21"/>
              </w:rPr>
            </w:pPr>
          </w:p>
          <w:p w14:paraId="574C5F7A">
            <w:pPr>
              <w:pStyle w:val="7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3.243.00</w:t>
            </w:r>
            <w:r>
              <w:rPr>
                <w:spacing w:val="-2"/>
                <w:w w:val="115"/>
                <w:sz w:val="20"/>
              </w:rPr>
              <w:t>0,00</w:t>
            </w:r>
          </w:p>
        </w:tc>
        <w:tc>
          <w:tcPr>
            <w:tcW w:w="812" w:type="dxa"/>
          </w:tcPr>
          <w:p w14:paraId="72AD691A">
            <w:pPr>
              <w:pStyle w:val="7"/>
              <w:spacing w:before="6"/>
              <w:rPr>
                <w:sz w:val="21"/>
              </w:rPr>
            </w:pPr>
          </w:p>
          <w:p w14:paraId="317D23C7">
            <w:pPr>
              <w:pStyle w:val="7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99,00</w:t>
            </w:r>
          </w:p>
        </w:tc>
        <w:tc>
          <w:tcPr>
            <w:tcW w:w="1225" w:type="dxa"/>
          </w:tcPr>
          <w:p w14:paraId="056C61D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01CB641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4BACBD55">
            <w:pPr>
              <w:pStyle w:val="7"/>
              <w:spacing w:before="6"/>
              <w:rPr>
                <w:sz w:val="21"/>
              </w:rPr>
            </w:pPr>
          </w:p>
          <w:p w14:paraId="5C021081">
            <w:pPr>
              <w:pStyle w:val="7"/>
              <w:ind w:right="251"/>
              <w:jc w:val="right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SDD</w:t>
            </w:r>
          </w:p>
        </w:tc>
        <w:tc>
          <w:tcPr>
            <w:tcW w:w="993" w:type="dxa"/>
          </w:tcPr>
          <w:p w14:paraId="13D09924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6425EF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1805" w:type="dxa"/>
          </w:tcPr>
          <w:p w14:paraId="7493345D">
            <w:pPr>
              <w:pStyle w:val="7"/>
              <w:spacing w:before="8"/>
              <w:rPr>
                <w:sz w:val="29"/>
              </w:rPr>
            </w:pPr>
          </w:p>
          <w:p w14:paraId="51FD1277">
            <w:pPr>
              <w:pStyle w:val="7"/>
              <w:spacing w:before="1"/>
              <w:ind w:right="45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spacing w:val="-2"/>
                <w:w w:val="115"/>
                <w:sz w:val="20"/>
              </w:rPr>
              <w:t>04.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07.04</w:t>
            </w:r>
          </w:p>
        </w:tc>
        <w:tc>
          <w:tcPr>
            <w:tcW w:w="2865" w:type="dxa"/>
          </w:tcPr>
          <w:p w14:paraId="7DD241AD">
            <w:pPr>
              <w:pStyle w:val="7"/>
              <w:spacing w:line="217" w:lineRule="exact"/>
              <w:ind w:left="106"/>
              <w:rPr>
                <w:rFonts w:hint="default"/>
                <w:sz w:val="20"/>
                <w:lang w:val="en-GB"/>
              </w:rPr>
            </w:pPr>
            <w:r>
              <w:rPr>
                <w:w w:val="115"/>
                <w:sz w:val="20"/>
              </w:rPr>
              <w:t>Pe</w:t>
            </w:r>
            <w:r>
              <w:rPr>
                <w:rFonts w:hint="default"/>
                <w:w w:val="115"/>
                <w:sz w:val="20"/>
                <w:lang w:val="en-GB"/>
              </w:rPr>
              <w:t>mbentukan/Fasilitasi/Pelatihan/Pendampingan Kelompok Usaha Ekonomi Produktif</w:t>
            </w:r>
          </w:p>
        </w:tc>
        <w:tc>
          <w:tcPr>
            <w:tcW w:w="709" w:type="dxa"/>
          </w:tcPr>
          <w:p w14:paraId="63863BA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3C9A8C91">
            <w:pPr>
              <w:pStyle w:val="7"/>
              <w:spacing w:before="8"/>
              <w:rPr>
                <w:sz w:val="29"/>
              </w:rPr>
            </w:pPr>
          </w:p>
          <w:p w14:paraId="182CEC2A">
            <w:pPr>
              <w:pStyle w:val="7"/>
              <w:spacing w:before="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73D50F1A">
            <w:pPr>
              <w:pStyle w:val="7"/>
              <w:spacing w:before="8"/>
              <w:rPr>
                <w:sz w:val="29"/>
              </w:rPr>
            </w:pPr>
          </w:p>
          <w:p w14:paraId="0E5AFA0E">
            <w:pPr>
              <w:pStyle w:val="7"/>
              <w:spacing w:before="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71637BEC">
            <w:pPr>
              <w:pStyle w:val="7"/>
              <w:spacing w:before="8"/>
              <w:rPr>
                <w:sz w:val="29"/>
              </w:rPr>
            </w:pPr>
          </w:p>
          <w:p w14:paraId="5B19518C">
            <w:pPr>
              <w:pStyle w:val="7"/>
              <w:spacing w:before="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18.447.300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721" w:type="dxa"/>
          </w:tcPr>
          <w:p w14:paraId="2F3814BD">
            <w:pPr>
              <w:pStyle w:val="7"/>
              <w:spacing w:before="8"/>
              <w:rPr>
                <w:sz w:val="29"/>
              </w:rPr>
            </w:pPr>
          </w:p>
          <w:p w14:paraId="0817C4C8">
            <w:pPr>
              <w:pStyle w:val="7"/>
              <w:spacing w:before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92" w:type="dxa"/>
          </w:tcPr>
          <w:p w14:paraId="4E59950C">
            <w:pPr>
              <w:pStyle w:val="7"/>
              <w:spacing w:before="8"/>
              <w:rPr>
                <w:sz w:val="29"/>
              </w:rPr>
            </w:pPr>
          </w:p>
          <w:p w14:paraId="71364E13">
            <w:pPr>
              <w:pStyle w:val="7"/>
              <w:spacing w:before="1"/>
              <w:ind w:left="198" w:right="200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1888" w:type="dxa"/>
          </w:tcPr>
          <w:p w14:paraId="576381C8">
            <w:pPr>
              <w:pStyle w:val="7"/>
              <w:spacing w:before="8"/>
              <w:rPr>
                <w:sz w:val="29"/>
              </w:rPr>
            </w:pPr>
          </w:p>
          <w:p w14:paraId="4175C430">
            <w:pPr>
              <w:pStyle w:val="7"/>
              <w:spacing w:before="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4"/>
                <w:w w:val="115"/>
                <w:sz w:val="20"/>
                <w:lang w:val="en-GB"/>
              </w:rPr>
              <w:t>18.131.000</w:t>
            </w:r>
            <w:r>
              <w:rPr>
                <w:spacing w:val="-4"/>
                <w:w w:val="115"/>
                <w:sz w:val="20"/>
              </w:rPr>
              <w:t>,00</w:t>
            </w:r>
          </w:p>
        </w:tc>
        <w:tc>
          <w:tcPr>
            <w:tcW w:w="812" w:type="dxa"/>
          </w:tcPr>
          <w:p w14:paraId="3E023487">
            <w:pPr>
              <w:pStyle w:val="7"/>
              <w:spacing w:before="8"/>
              <w:rPr>
                <w:sz w:val="29"/>
              </w:rPr>
            </w:pPr>
          </w:p>
          <w:p w14:paraId="6078DF3B">
            <w:pPr>
              <w:pStyle w:val="7"/>
              <w:spacing w:before="1"/>
              <w:ind w:right="104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98,00</w:t>
            </w:r>
          </w:p>
        </w:tc>
        <w:tc>
          <w:tcPr>
            <w:tcW w:w="1225" w:type="dxa"/>
          </w:tcPr>
          <w:p w14:paraId="30166D4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1B70B6B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00ADFABE">
            <w:pPr>
              <w:pStyle w:val="7"/>
              <w:spacing w:before="8"/>
              <w:rPr>
                <w:sz w:val="29"/>
              </w:rPr>
            </w:pPr>
          </w:p>
          <w:p w14:paraId="637D0379">
            <w:pPr>
              <w:pStyle w:val="7"/>
              <w:spacing w:before="1"/>
              <w:ind w:right="187"/>
              <w:jc w:val="right"/>
              <w:rPr>
                <w:sz w:val="20"/>
              </w:rPr>
            </w:pPr>
            <w:r>
              <w:rPr>
                <w:spacing w:val="-5"/>
                <w:w w:val="125"/>
                <w:sz w:val="20"/>
              </w:rPr>
              <w:t>SDD</w:t>
            </w:r>
          </w:p>
        </w:tc>
        <w:tc>
          <w:tcPr>
            <w:tcW w:w="993" w:type="dxa"/>
          </w:tcPr>
          <w:p w14:paraId="46F4933F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78EE6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1805" w:type="dxa"/>
          </w:tcPr>
          <w:p w14:paraId="32D6AAFE">
            <w:pPr>
              <w:pStyle w:val="7"/>
              <w:spacing w:before="129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05.01.01</w:t>
            </w:r>
          </w:p>
        </w:tc>
        <w:tc>
          <w:tcPr>
            <w:tcW w:w="2865" w:type="dxa"/>
          </w:tcPr>
          <w:p w14:paraId="0228A85D">
            <w:pPr>
              <w:pStyle w:val="7"/>
              <w:spacing w:before="5" w:line="230" w:lineRule="atLeast"/>
              <w:ind w:left="106" w:right="199"/>
              <w:rPr>
                <w:sz w:val="20"/>
              </w:rPr>
            </w:pPr>
            <w:r>
              <w:rPr>
                <w:w w:val="115"/>
                <w:sz w:val="20"/>
              </w:rPr>
              <w:t xml:space="preserve">Penanggulangan </w:t>
            </w:r>
            <w:r>
              <w:rPr>
                <w:spacing w:val="-2"/>
                <w:w w:val="115"/>
                <w:sz w:val="20"/>
              </w:rPr>
              <w:t>Bencana</w:t>
            </w:r>
          </w:p>
        </w:tc>
        <w:tc>
          <w:tcPr>
            <w:tcW w:w="709" w:type="dxa"/>
          </w:tcPr>
          <w:p w14:paraId="45C4EA24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3ACDC017">
            <w:pPr>
              <w:pStyle w:val="7"/>
              <w:spacing w:before="129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313B0C41">
            <w:pPr>
              <w:pStyle w:val="7"/>
              <w:spacing w:before="129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54DB60A8">
            <w:pPr>
              <w:pStyle w:val="7"/>
              <w:spacing w:before="129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3.200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  <w:tc>
          <w:tcPr>
            <w:tcW w:w="721" w:type="dxa"/>
          </w:tcPr>
          <w:p w14:paraId="51E892F2">
            <w:pPr>
              <w:pStyle w:val="7"/>
              <w:spacing w:before="129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992" w:type="dxa"/>
          </w:tcPr>
          <w:p w14:paraId="792FCA25">
            <w:pPr>
              <w:pStyle w:val="7"/>
              <w:spacing w:before="129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1888" w:type="dxa"/>
          </w:tcPr>
          <w:p w14:paraId="5942FAF8">
            <w:pPr>
              <w:pStyle w:val="7"/>
              <w:spacing w:before="129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2.000</w:t>
            </w:r>
            <w:r>
              <w:rPr>
                <w:spacing w:val="-2"/>
                <w:w w:val="115"/>
                <w:sz w:val="20"/>
              </w:rPr>
              <w:t>.000,00</w:t>
            </w:r>
          </w:p>
        </w:tc>
        <w:tc>
          <w:tcPr>
            <w:tcW w:w="812" w:type="dxa"/>
          </w:tcPr>
          <w:p w14:paraId="0B4337A7">
            <w:pPr>
              <w:pStyle w:val="7"/>
              <w:spacing w:before="129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62,00</w:t>
            </w:r>
          </w:p>
        </w:tc>
        <w:tc>
          <w:tcPr>
            <w:tcW w:w="1225" w:type="dxa"/>
          </w:tcPr>
          <w:p w14:paraId="3851AC69">
            <w:pPr>
              <w:pStyle w:val="7"/>
              <w:spacing w:before="132"/>
              <w:ind w:left="8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45063DF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26DE579B">
            <w:pPr>
              <w:pStyle w:val="7"/>
              <w:spacing w:before="129"/>
              <w:ind w:right="231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PBH</w:t>
            </w:r>
          </w:p>
        </w:tc>
        <w:tc>
          <w:tcPr>
            <w:tcW w:w="993" w:type="dxa"/>
          </w:tcPr>
          <w:p w14:paraId="18C7CB42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12EC96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1805" w:type="dxa"/>
          </w:tcPr>
          <w:p w14:paraId="0417B69C">
            <w:pPr>
              <w:pStyle w:val="7"/>
              <w:spacing w:before="113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05.02.01</w:t>
            </w:r>
          </w:p>
        </w:tc>
        <w:tc>
          <w:tcPr>
            <w:tcW w:w="2865" w:type="dxa"/>
          </w:tcPr>
          <w:p w14:paraId="0322C268">
            <w:pPr>
              <w:pStyle w:val="7"/>
              <w:spacing w:line="231" w:lineRule="exact"/>
              <w:ind w:firstLine="118" w:firstLineChars="50"/>
              <w:rPr>
                <w:sz w:val="20"/>
              </w:rPr>
            </w:pPr>
            <w:r>
              <w:rPr>
                <w:spacing w:val="3"/>
                <w:w w:val="115"/>
                <w:sz w:val="20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Keadaan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 xml:space="preserve"> </w:t>
            </w:r>
            <w:r>
              <w:rPr>
                <w:spacing w:val="-2"/>
                <w:w w:val="115"/>
                <w:sz w:val="20"/>
              </w:rPr>
              <w:t>Darurat</w:t>
            </w:r>
          </w:p>
        </w:tc>
        <w:tc>
          <w:tcPr>
            <w:tcW w:w="709" w:type="dxa"/>
          </w:tcPr>
          <w:p w14:paraId="027E976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5DE8B1C2">
            <w:pPr>
              <w:pStyle w:val="7"/>
              <w:spacing w:before="113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4DACC520">
            <w:pPr>
              <w:pStyle w:val="7"/>
              <w:spacing w:before="113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712E6EFA">
            <w:pPr>
              <w:pStyle w:val="7"/>
              <w:spacing w:before="113"/>
              <w:ind w:right="95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721" w:type="dxa"/>
          </w:tcPr>
          <w:p w14:paraId="6E8BB6E8">
            <w:pPr>
              <w:pStyle w:val="7"/>
              <w:spacing w:before="113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992" w:type="dxa"/>
          </w:tcPr>
          <w:p w14:paraId="352B33BF">
            <w:pPr>
              <w:pStyle w:val="7"/>
              <w:spacing w:before="113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1888" w:type="dxa"/>
          </w:tcPr>
          <w:p w14:paraId="0AB238DE">
            <w:pPr>
              <w:pStyle w:val="7"/>
              <w:spacing w:before="113"/>
              <w:ind w:right="99"/>
              <w:jc w:val="right"/>
              <w:rPr>
                <w:sz w:val="20"/>
              </w:rPr>
            </w:pPr>
            <w:r>
              <w:rPr>
                <w:spacing w:val="-4"/>
                <w:w w:val="115"/>
                <w:sz w:val="20"/>
              </w:rPr>
              <w:t>0,00</w:t>
            </w:r>
          </w:p>
        </w:tc>
        <w:tc>
          <w:tcPr>
            <w:tcW w:w="812" w:type="dxa"/>
          </w:tcPr>
          <w:p w14:paraId="7685BB0A">
            <w:pPr>
              <w:pStyle w:val="7"/>
              <w:spacing w:before="113"/>
              <w:ind w:right="102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0</w:t>
            </w:r>
          </w:p>
        </w:tc>
        <w:tc>
          <w:tcPr>
            <w:tcW w:w="1225" w:type="dxa"/>
          </w:tcPr>
          <w:p w14:paraId="77E9427E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0D14917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5FD675CC">
            <w:pPr>
              <w:pStyle w:val="7"/>
              <w:spacing w:before="113"/>
              <w:ind w:right="231"/>
              <w:jc w:val="right"/>
              <w:rPr>
                <w:sz w:val="20"/>
              </w:rPr>
            </w:pPr>
            <w:r>
              <w:rPr>
                <w:spacing w:val="-5"/>
                <w:w w:val="115"/>
                <w:sz w:val="20"/>
              </w:rPr>
              <w:t>PBH</w:t>
            </w:r>
          </w:p>
        </w:tc>
        <w:tc>
          <w:tcPr>
            <w:tcW w:w="993" w:type="dxa"/>
          </w:tcPr>
          <w:p w14:paraId="36C43729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297CE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805" w:type="dxa"/>
          </w:tcPr>
          <w:p w14:paraId="3F77D412">
            <w:pPr>
              <w:pStyle w:val="7"/>
              <w:spacing w:before="181"/>
              <w:ind w:right="453"/>
              <w:jc w:val="right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05.03.01</w:t>
            </w:r>
          </w:p>
        </w:tc>
        <w:tc>
          <w:tcPr>
            <w:tcW w:w="2865" w:type="dxa"/>
          </w:tcPr>
          <w:p w14:paraId="114B9C76">
            <w:pPr>
              <w:pStyle w:val="7"/>
              <w:spacing w:before="114" w:line="232" w:lineRule="exact"/>
              <w:ind w:left="106"/>
              <w:rPr>
                <w:sz w:val="20"/>
              </w:rPr>
            </w:pPr>
            <w:r>
              <w:rPr>
                <w:w w:val="115"/>
                <w:sz w:val="20"/>
              </w:rPr>
              <w:t xml:space="preserve">Keadaan </w:t>
            </w:r>
            <w:r>
              <w:rPr>
                <w:spacing w:val="-2"/>
                <w:w w:val="115"/>
                <w:sz w:val="20"/>
              </w:rPr>
              <w:t>Mendesak</w:t>
            </w:r>
          </w:p>
        </w:tc>
        <w:tc>
          <w:tcPr>
            <w:tcW w:w="709" w:type="dxa"/>
          </w:tcPr>
          <w:p w14:paraId="3E05785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22CE0BF5">
            <w:pPr>
              <w:pStyle w:val="7"/>
              <w:spacing w:before="181"/>
              <w:ind w:left="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1</w:t>
            </w:r>
          </w:p>
        </w:tc>
        <w:tc>
          <w:tcPr>
            <w:tcW w:w="924" w:type="dxa"/>
          </w:tcPr>
          <w:p w14:paraId="7D07B119">
            <w:pPr>
              <w:pStyle w:val="7"/>
              <w:spacing w:before="181"/>
              <w:ind w:left="165" w:right="164"/>
              <w:jc w:val="center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paket</w:t>
            </w:r>
          </w:p>
        </w:tc>
        <w:tc>
          <w:tcPr>
            <w:tcW w:w="2005" w:type="dxa"/>
          </w:tcPr>
          <w:p w14:paraId="4DCBF5D7">
            <w:pPr>
              <w:pStyle w:val="7"/>
              <w:spacing w:before="181"/>
              <w:ind w:right="95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100</w:t>
            </w:r>
            <w:r>
              <w:rPr>
                <w:spacing w:val="-2"/>
                <w:w w:val="115"/>
                <w:sz w:val="20"/>
              </w:rPr>
              <w:t>.</w:t>
            </w: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8</w:t>
            </w:r>
            <w:r>
              <w:rPr>
                <w:spacing w:val="-2"/>
                <w:w w:val="115"/>
                <w:sz w:val="20"/>
              </w:rPr>
              <w:t>00.000,00</w:t>
            </w:r>
          </w:p>
        </w:tc>
        <w:tc>
          <w:tcPr>
            <w:tcW w:w="721" w:type="dxa"/>
          </w:tcPr>
          <w:p w14:paraId="261F4422">
            <w:pPr>
              <w:pStyle w:val="7"/>
              <w:spacing w:before="18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992" w:type="dxa"/>
          </w:tcPr>
          <w:p w14:paraId="6CF1A528">
            <w:pPr>
              <w:pStyle w:val="7"/>
              <w:spacing w:before="181"/>
              <w:jc w:val="center"/>
              <w:rPr>
                <w:sz w:val="20"/>
              </w:rPr>
            </w:pPr>
            <w:r>
              <w:rPr>
                <w:w w:val="111"/>
                <w:sz w:val="20"/>
              </w:rPr>
              <w:t>0</w:t>
            </w:r>
          </w:p>
        </w:tc>
        <w:tc>
          <w:tcPr>
            <w:tcW w:w="1888" w:type="dxa"/>
          </w:tcPr>
          <w:p w14:paraId="4BDE3626">
            <w:pPr>
              <w:pStyle w:val="7"/>
              <w:spacing w:before="181"/>
              <w:ind w:right="99"/>
              <w:jc w:val="right"/>
              <w:rPr>
                <w:sz w:val="20"/>
              </w:rPr>
            </w:pPr>
            <w:r>
              <w:rPr>
                <w:rFonts w:hint="default"/>
                <w:spacing w:val="-2"/>
                <w:w w:val="115"/>
                <w:sz w:val="20"/>
                <w:lang w:val="en-GB"/>
              </w:rPr>
              <w:t>100.8</w:t>
            </w:r>
            <w:r>
              <w:rPr>
                <w:spacing w:val="-2"/>
                <w:w w:val="115"/>
                <w:sz w:val="20"/>
              </w:rPr>
              <w:t>00.000,00</w:t>
            </w:r>
          </w:p>
        </w:tc>
        <w:tc>
          <w:tcPr>
            <w:tcW w:w="812" w:type="dxa"/>
          </w:tcPr>
          <w:p w14:paraId="5D949EB6">
            <w:pPr>
              <w:pStyle w:val="7"/>
              <w:spacing w:before="181"/>
              <w:ind w:right="103"/>
              <w:jc w:val="right"/>
              <w:rPr>
                <w:rFonts w:hint="default"/>
                <w:sz w:val="20"/>
                <w:lang w:val="en-GB"/>
              </w:rPr>
            </w:pPr>
            <w:r>
              <w:rPr>
                <w:rFonts w:hint="default"/>
                <w:sz w:val="20"/>
                <w:lang w:val="en-GB"/>
              </w:rPr>
              <w:t>100</w:t>
            </w:r>
          </w:p>
        </w:tc>
        <w:tc>
          <w:tcPr>
            <w:tcW w:w="1225" w:type="dxa"/>
          </w:tcPr>
          <w:p w14:paraId="1FD70420">
            <w:pPr>
              <w:pStyle w:val="7"/>
              <w:spacing w:before="183"/>
              <w:ind w:left="8"/>
              <w:jc w:val="center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104"/>
                <w:sz w:val="20"/>
              </w:rPr>
              <w:t>√</w:t>
            </w:r>
          </w:p>
        </w:tc>
        <w:tc>
          <w:tcPr>
            <w:tcW w:w="748" w:type="dxa"/>
          </w:tcPr>
          <w:p w14:paraId="428E5BD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305346C6">
            <w:pPr>
              <w:pStyle w:val="7"/>
              <w:spacing w:before="181"/>
              <w:ind w:right="263"/>
              <w:jc w:val="right"/>
              <w:rPr>
                <w:sz w:val="20"/>
              </w:rPr>
            </w:pPr>
            <w:r>
              <w:rPr>
                <w:spacing w:val="-5"/>
                <w:w w:val="110"/>
                <w:sz w:val="20"/>
              </w:rPr>
              <w:t>PLL</w:t>
            </w:r>
          </w:p>
        </w:tc>
        <w:tc>
          <w:tcPr>
            <w:tcW w:w="993" w:type="dxa"/>
          </w:tcPr>
          <w:p w14:paraId="61E4934D">
            <w:pPr>
              <w:pStyle w:val="7"/>
              <w:rPr>
                <w:rFonts w:ascii="Times New Roman"/>
                <w:sz w:val="20"/>
              </w:rPr>
            </w:pPr>
          </w:p>
        </w:tc>
      </w:tr>
      <w:tr w14:paraId="26C39B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805" w:type="dxa"/>
          </w:tcPr>
          <w:p w14:paraId="74FE792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865" w:type="dxa"/>
          </w:tcPr>
          <w:p w14:paraId="4E2E5574">
            <w:pPr>
              <w:pStyle w:val="7"/>
              <w:spacing w:before="77" w:line="217" w:lineRule="exact"/>
              <w:ind w:left="170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JUMLAH</w:t>
            </w:r>
          </w:p>
        </w:tc>
        <w:tc>
          <w:tcPr>
            <w:tcW w:w="709" w:type="dxa"/>
          </w:tcPr>
          <w:p w14:paraId="35505C53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608" w:type="dxa"/>
          </w:tcPr>
          <w:p w14:paraId="54D91256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24" w:type="dxa"/>
          </w:tcPr>
          <w:p w14:paraId="5401705F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</w:tcPr>
          <w:p w14:paraId="64F84290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21" w:type="dxa"/>
          </w:tcPr>
          <w:p w14:paraId="4D938D08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 w14:paraId="27DCFA02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888" w:type="dxa"/>
          </w:tcPr>
          <w:p w14:paraId="77AB42C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812" w:type="dxa"/>
          </w:tcPr>
          <w:p w14:paraId="7570505B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1225" w:type="dxa"/>
          </w:tcPr>
          <w:p w14:paraId="34D1F895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748" w:type="dxa"/>
          </w:tcPr>
          <w:p w14:paraId="2B86ABCC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08" w:type="dxa"/>
          </w:tcPr>
          <w:p w14:paraId="4A92692A">
            <w:pPr>
              <w:pStyle w:val="7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283D1C32">
            <w:pPr>
              <w:pStyle w:val="7"/>
              <w:rPr>
                <w:rFonts w:ascii="Times New Roman"/>
                <w:sz w:val="20"/>
              </w:rPr>
            </w:pPr>
          </w:p>
        </w:tc>
      </w:tr>
    </w:tbl>
    <w:p w14:paraId="7C84721F">
      <w:pPr>
        <w:pStyle w:val="4"/>
      </w:pPr>
    </w:p>
    <w:p w14:paraId="6F52DDFA">
      <w:pPr>
        <w:pStyle w:val="4"/>
        <w:spacing w:before="6"/>
        <w:rPr>
          <w:sz w:val="21"/>
        </w:rPr>
      </w:pPr>
    </w:p>
    <w:p w14:paraId="3D7C6DDE">
      <w:pPr>
        <w:spacing w:before="0"/>
        <w:ind w:left="0" w:right="774" w:firstLine="0"/>
        <w:jc w:val="right"/>
        <w:rPr>
          <w:rFonts w:hint="default"/>
          <w:sz w:val="22"/>
          <w:lang w:val="en-GB"/>
        </w:rPr>
      </w:pPr>
      <w:r>
        <w:pict>
          <v:group id="docshapegroup13" o:spid="_x0000_s1040" o:spt="203" style="position:absolute;left:0pt;margin-left:745.15pt;margin-top:20.7pt;height:69.05pt;width:72.65pt;mso-position-horizontal-relative:page;z-index:251659264;mso-width-relative:page;mso-height-relative:page;" coordorigin="14937,228" coordsize="1453,1381">
            <o:lock v:ext="edit"/>
            <v:shape id="docshape14" o:spid="_x0000_s1041" o:spt="75" type="#_x0000_t75" style="position:absolute;left:14937;top:228;height:1381;width:1453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docshape15" o:spid="_x0000_s1042" o:spt="202" type="#_x0000_t202" style="position:absolute;left:15299;top:257;height:259;width:66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 w14:paraId="307DCFF3">
                    <w:pPr>
                      <w:spacing w:before="0" w:line="256" w:lineRule="exact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2"/>
                        <w:w w:val="115"/>
                        <w:sz w:val="22"/>
                      </w:rPr>
                      <w:t>Lurah</w:t>
                    </w:r>
                  </w:p>
                </w:txbxContent>
              </v:textbox>
            </v:shape>
            <v:shape id="docshape16" o:spid="_x0000_s1043" o:spt="202" type="#_x0000_t202" style="position:absolute;left:15175;top:1282;height:259;width:922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 w14:paraId="5BC0E8A5">
                    <w:pPr>
                      <w:spacing w:before="0" w:line="256" w:lineRule="exact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2"/>
                        <w:w w:val="105"/>
                        <w:sz w:val="22"/>
                      </w:rPr>
                      <w:t>(SAPON)</w:t>
                    </w:r>
                  </w:p>
                </w:txbxContent>
              </v:textbox>
            </v:shape>
          </v:group>
        </w:pict>
      </w:r>
      <w:r>
        <w:pict>
          <v:shape id="docshape17" o:spid="_x0000_s1044" o:spt="202" type="#_x0000_t202" style="position:absolute;left:0pt;margin-left:650.05pt;margin-top:-16.8pt;height:128.25pt;width:126pt;mso-position-horizontal-relative:page;z-index:251660288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inset="0mm,0mm,0mm,0mm">
              <w:txbxContent>
                <w:p w14:paraId="0B2E5969">
                  <w:pPr>
                    <w:pStyle w:val="4"/>
                    <w:spacing w:before="8"/>
                    <w:rPr>
                      <w:sz w:val="28"/>
                    </w:rPr>
                  </w:pPr>
                </w:p>
                <w:p w14:paraId="06B49690">
                  <w:pPr>
                    <w:spacing w:before="0"/>
                    <w:ind w:left="1292" w:right="0" w:firstLine="0"/>
                    <w:jc w:val="left"/>
                    <w:rPr>
                      <w:sz w:val="22"/>
                    </w:rPr>
                  </w:pPr>
                  <w:r>
                    <w:rPr>
                      <w:spacing w:val="-2"/>
                      <w:w w:val="110"/>
                      <w:sz w:val="22"/>
                    </w:rPr>
                    <w:t>Nomporej</w:t>
                  </w:r>
                  <w:r>
                    <w:rPr>
                      <w:rFonts w:hint="default"/>
                      <w:spacing w:val="-2"/>
                      <w:w w:val="110"/>
                      <w:sz w:val="22"/>
                      <w:lang w:val="en-GB"/>
                    </w:rPr>
                    <w:t>o</w:t>
                  </w:r>
                  <w:r>
                    <w:rPr>
                      <w:spacing w:val="-2"/>
                      <w:w w:val="110"/>
                      <w:sz w:val="22"/>
                    </w:rPr>
                    <w:t>,</w:t>
                  </w:r>
                </w:p>
              </w:txbxContent>
            </v:textbox>
          </v:shape>
        </w:pict>
      </w:r>
      <w:r>
        <w:rPr>
          <w:w w:val="115"/>
          <w:sz w:val="22"/>
        </w:rPr>
        <w:t>24</w:t>
      </w:r>
      <w:r>
        <w:rPr>
          <w:spacing w:val="36"/>
          <w:w w:val="115"/>
          <w:sz w:val="22"/>
        </w:rPr>
        <w:t xml:space="preserve"> </w:t>
      </w:r>
      <w:r>
        <w:rPr>
          <w:w w:val="115"/>
          <w:sz w:val="22"/>
        </w:rPr>
        <w:t>Januari</w:t>
      </w:r>
      <w:r>
        <w:rPr>
          <w:spacing w:val="39"/>
          <w:w w:val="115"/>
          <w:sz w:val="22"/>
        </w:rPr>
        <w:t xml:space="preserve"> </w:t>
      </w:r>
      <w:r>
        <w:rPr>
          <w:spacing w:val="-4"/>
          <w:w w:val="115"/>
          <w:sz w:val="22"/>
        </w:rPr>
        <w:t>202</w:t>
      </w:r>
      <w:r>
        <w:rPr>
          <w:rFonts w:hint="default"/>
          <w:spacing w:val="-4"/>
          <w:w w:val="115"/>
          <w:sz w:val="22"/>
          <w:lang w:val="en-GB"/>
        </w:rPr>
        <w:t>5</w:t>
      </w:r>
    </w:p>
    <w:p w14:paraId="2573DA28">
      <w:pPr>
        <w:spacing w:after="0"/>
        <w:jc w:val="right"/>
        <w:rPr>
          <w:sz w:val="22"/>
        </w:rPr>
        <w:sectPr>
          <w:type w:val="continuous"/>
          <w:pgSz w:w="18720" w:h="12200" w:orient="landscape"/>
          <w:pgMar w:top="1100" w:right="540" w:bottom="280" w:left="740" w:header="720" w:footer="720" w:gutter="0"/>
          <w:cols w:space="720" w:num="1"/>
        </w:sectPr>
      </w:pPr>
    </w:p>
    <w:p w14:paraId="1EE1DB29">
      <w:pPr>
        <w:spacing w:before="91" w:line="276" w:lineRule="auto"/>
        <w:ind w:left="5933" w:right="5048" w:firstLine="14"/>
        <w:jc w:val="center"/>
        <w:rPr>
          <w:sz w:val="22"/>
        </w:rPr>
      </w:pPr>
      <w:r>
        <w:rPr>
          <w:w w:val="115"/>
          <w:sz w:val="22"/>
        </w:rPr>
        <w:t>LAMPIRAN III</w:t>
      </w:r>
      <w:r>
        <w:rPr>
          <w:spacing w:val="80"/>
          <w:w w:val="115"/>
          <w:sz w:val="22"/>
        </w:rPr>
        <w:t xml:space="preserve"> </w:t>
      </w:r>
      <w:r>
        <w:rPr>
          <w:w w:val="115"/>
          <w:sz w:val="22"/>
        </w:rPr>
        <w:t>PERATURAN KALURAHAN NOMOR 01 TAHUN 202</w:t>
      </w:r>
      <w:r>
        <w:rPr>
          <w:rFonts w:hint="default"/>
          <w:w w:val="115"/>
          <w:sz w:val="22"/>
          <w:lang w:val="en-GB"/>
        </w:rPr>
        <w:t xml:space="preserve">5 </w:t>
      </w:r>
      <w:r>
        <w:rPr>
          <w:spacing w:val="-2"/>
          <w:w w:val="115"/>
          <w:sz w:val="22"/>
        </w:rPr>
        <w:t>TENTANG</w:t>
      </w:r>
    </w:p>
    <w:p w14:paraId="4D0DC770">
      <w:pPr>
        <w:spacing w:before="2"/>
        <w:ind w:left="4164" w:right="3276" w:firstLine="0"/>
        <w:jc w:val="center"/>
        <w:rPr>
          <w:sz w:val="22"/>
        </w:rPr>
      </w:pPr>
      <w:r>
        <w:rPr>
          <w:w w:val="120"/>
          <w:sz w:val="22"/>
        </w:rPr>
        <w:t>LAPORAN</w:t>
      </w:r>
      <w:r>
        <w:rPr>
          <w:spacing w:val="27"/>
          <w:w w:val="120"/>
          <w:sz w:val="22"/>
        </w:rPr>
        <w:t xml:space="preserve"> </w:t>
      </w:r>
      <w:r>
        <w:rPr>
          <w:w w:val="120"/>
          <w:sz w:val="22"/>
        </w:rPr>
        <w:t>PERTANGGUNGJAWABAN</w:t>
      </w:r>
      <w:r>
        <w:rPr>
          <w:spacing w:val="21"/>
          <w:w w:val="120"/>
          <w:sz w:val="22"/>
        </w:rPr>
        <w:t xml:space="preserve"> </w:t>
      </w:r>
      <w:r>
        <w:rPr>
          <w:w w:val="120"/>
          <w:sz w:val="22"/>
        </w:rPr>
        <w:t>REALISASI</w:t>
      </w:r>
      <w:r>
        <w:rPr>
          <w:spacing w:val="25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APBKAL</w:t>
      </w:r>
    </w:p>
    <w:p w14:paraId="1A65644C">
      <w:pPr>
        <w:pStyle w:val="4"/>
        <w:rPr>
          <w:sz w:val="26"/>
        </w:rPr>
      </w:pPr>
    </w:p>
    <w:p w14:paraId="4C03D8C3">
      <w:pPr>
        <w:pStyle w:val="4"/>
        <w:spacing w:before="1"/>
        <w:rPr>
          <w:sz w:val="28"/>
        </w:rPr>
      </w:pPr>
    </w:p>
    <w:p w14:paraId="30C6472D">
      <w:pPr>
        <w:spacing w:before="0"/>
        <w:ind w:left="1140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PROGRAM</w:t>
      </w:r>
      <w:r>
        <w:rPr>
          <w:b/>
          <w:spacing w:val="16"/>
          <w:w w:val="120"/>
          <w:sz w:val="22"/>
        </w:rPr>
        <w:t xml:space="preserve"> </w:t>
      </w:r>
      <w:r>
        <w:rPr>
          <w:b/>
          <w:w w:val="120"/>
          <w:sz w:val="22"/>
        </w:rPr>
        <w:t>SEKTORAL,</w:t>
      </w:r>
      <w:r>
        <w:rPr>
          <w:b/>
          <w:spacing w:val="17"/>
          <w:w w:val="120"/>
          <w:sz w:val="22"/>
        </w:rPr>
        <w:t xml:space="preserve"> </w:t>
      </w:r>
      <w:r>
        <w:rPr>
          <w:b/>
          <w:w w:val="120"/>
          <w:sz w:val="22"/>
        </w:rPr>
        <w:t>PROGRAM</w:t>
      </w:r>
      <w:r>
        <w:rPr>
          <w:b/>
          <w:spacing w:val="13"/>
          <w:w w:val="120"/>
          <w:sz w:val="22"/>
        </w:rPr>
        <w:t xml:space="preserve"> </w:t>
      </w:r>
      <w:r>
        <w:rPr>
          <w:b/>
          <w:w w:val="120"/>
          <w:sz w:val="22"/>
        </w:rPr>
        <w:t>DAERAH,</w:t>
      </w:r>
      <w:r>
        <w:rPr>
          <w:b/>
          <w:spacing w:val="14"/>
          <w:w w:val="120"/>
          <w:sz w:val="22"/>
        </w:rPr>
        <w:t xml:space="preserve"> </w:t>
      </w:r>
      <w:r>
        <w:rPr>
          <w:b/>
          <w:w w:val="120"/>
          <w:sz w:val="22"/>
        </w:rPr>
        <w:t>DAN</w:t>
      </w:r>
      <w:r>
        <w:rPr>
          <w:b/>
          <w:spacing w:val="15"/>
          <w:w w:val="120"/>
          <w:sz w:val="22"/>
        </w:rPr>
        <w:t xml:space="preserve"> </w:t>
      </w:r>
      <w:r>
        <w:rPr>
          <w:b/>
          <w:w w:val="120"/>
          <w:sz w:val="22"/>
        </w:rPr>
        <w:t>PROGRAM</w:t>
      </w:r>
      <w:r>
        <w:rPr>
          <w:b/>
          <w:spacing w:val="13"/>
          <w:w w:val="120"/>
          <w:sz w:val="22"/>
        </w:rPr>
        <w:t xml:space="preserve"> </w:t>
      </w:r>
      <w:r>
        <w:rPr>
          <w:b/>
          <w:w w:val="120"/>
          <w:sz w:val="22"/>
        </w:rPr>
        <w:t>LAINNYA</w:t>
      </w:r>
      <w:r>
        <w:rPr>
          <w:b/>
          <w:spacing w:val="11"/>
          <w:w w:val="120"/>
          <w:sz w:val="22"/>
        </w:rPr>
        <w:t xml:space="preserve"> </w:t>
      </w:r>
      <w:r>
        <w:rPr>
          <w:b/>
          <w:w w:val="120"/>
          <w:sz w:val="22"/>
        </w:rPr>
        <w:t>YANG</w:t>
      </w:r>
      <w:r>
        <w:rPr>
          <w:b/>
          <w:spacing w:val="10"/>
          <w:w w:val="120"/>
          <w:sz w:val="22"/>
        </w:rPr>
        <w:t xml:space="preserve"> </w:t>
      </w:r>
      <w:r>
        <w:rPr>
          <w:b/>
          <w:w w:val="120"/>
          <w:sz w:val="22"/>
        </w:rPr>
        <w:t>MASUK</w:t>
      </w:r>
      <w:r>
        <w:rPr>
          <w:b/>
          <w:spacing w:val="13"/>
          <w:w w:val="120"/>
          <w:sz w:val="22"/>
        </w:rPr>
        <w:t xml:space="preserve"> </w:t>
      </w:r>
      <w:r>
        <w:rPr>
          <w:b/>
          <w:w w:val="120"/>
          <w:sz w:val="22"/>
        </w:rPr>
        <w:t>KE</w:t>
      </w:r>
      <w:r>
        <w:rPr>
          <w:b/>
          <w:spacing w:val="24"/>
          <w:w w:val="120"/>
          <w:sz w:val="22"/>
        </w:rPr>
        <w:t xml:space="preserve"> </w:t>
      </w:r>
      <w:r>
        <w:rPr>
          <w:b/>
          <w:spacing w:val="-2"/>
          <w:w w:val="120"/>
          <w:sz w:val="22"/>
        </w:rPr>
        <w:t>KALURAHAN</w:t>
      </w:r>
    </w:p>
    <w:p w14:paraId="4D386BF0">
      <w:pPr>
        <w:pStyle w:val="4"/>
        <w:rPr>
          <w:b/>
          <w:sz w:val="26"/>
        </w:rPr>
      </w:pPr>
    </w:p>
    <w:p w14:paraId="052A1551">
      <w:pPr>
        <w:pStyle w:val="4"/>
        <w:spacing w:before="9"/>
        <w:rPr>
          <w:b/>
          <w:sz w:val="27"/>
        </w:rPr>
      </w:pPr>
    </w:p>
    <w:p w14:paraId="4395B597">
      <w:pPr>
        <w:tabs>
          <w:tab w:val="left" w:pos="2796"/>
          <w:tab w:val="left" w:pos="3364"/>
        </w:tabs>
        <w:spacing w:before="0" w:line="278" w:lineRule="auto"/>
        <w:ind w:left="528" w:right="8757" w:firstLine="0"/>
        <w:jc w:val="left"/>
        <w:rPr>
          <w:sz w:val="22"/>
        </w:rPr>
      </w:pPr>
      <w:r>
        <w:rPr>
          <w:spacing w:val="-2"/>
          <w:w w:val="125"/>
          <w:sz w:val="22"/>
        </w:rPr>
        <w:t>KALURAHAN</w:t>
      </w:r>
      <w:r>
        <w:rPr>
          <w:sz w:val="22"/>
        </w:rPr>
        <w:tab/>
      </w:r>
      <w:r>
        <w:rPr>
          <w:spacing w:val="-10"/>
          <w:w w:val="125"/>
          <w:sz w:val="22"/>
        </w:rPr>
        <w:t>:</w:t>
      </w:r>
      <w:r>
        <w:rPr>
          <w:sz w:val="22"/>
        </w:rPr>
        <w:tab/>
      </w:r>
      <w:r>
        <w:rPr>
          <w:spacing w:val="-2"/>
          <w:w w:val="125"/>
          <w:sz w:val="22"/>
        </w:rPr>
        <w:t>NOMPOREJO KAPANEWON</w:t>
      </w:r>
      <w:r>
        <w:rPr>
          <w:sz w:val="22"/>
        </w:rPr>
        <w:tab/>
      </w:r>
      <w:r>
        <w:rPr>
          <w:spacing w:val="-10"/>
          <w:w w:val="125"/>
          <w:sz w:val="22"/>
        </w:rPr>
        <w:t>:</w:t>
      </w:r>
      <w:r>
        <w:rPr>
          <w:sz w:val="22"/>
        </w:rPr>
        <w:tab/>
      </w:r>
      <w:r>
        <w:rPr>
          <w:spacing w:val="-4"/>
          <w:w w:val="125"/>
          <w:sz w:val="22"/>
        </w:rPr>
        <w:t xml:space="preserve">GALUR </w:t>
      </w:r>
      <w:r>
        <w:rPr>
          <w:spacing w:val="-2"/>
          <w:w w:val="125"/>
          <w:sz w:val="22"/>
        </w:rPr>
        <w:t>KABUPATEN</w:t>
      </w:r>
      <w:r>
        <w:rPr>
          <w:sz w:val="22"/>
        </w:rPr>
        <w:tab/>
      </w:r>
      <w:r>
        <w:rPr>
          <w:spacing w:val="-10"/>
          <w:w w:val="125"/>
          <w:sz w:val="22"/>
        </w:rPr>
        <w:t>:</w:t>
      </w:r>
      <w:r>
        <w:rPr>
          <w:sz w:val="22"/>
        </w:rPr>
        <w:tab/>
      </w:r>
      <w:r>
        <w:rPr>
          <w:w w:val="125"/>
          <w:sz w:val="22"/>
        </w:rPr>
        <w:t>KULON PROGO</w:t>
      </w:r>
    </w:p>
    <w:p w14:paraId="2B3F5474">
      <w:pPr>
        <w:tabs>
          <w:tab w:val="left" w:pos="2796"/>
          <w:tab w:val="left" w:pos="3364"/>
        </w:tabs>
        <w:spacing w:before="0" w:line="252" w:lineRule="exact"/>
        <w:ind w:left="528" w:right="0" w:firstLine="0"/>
        <w:jc w:val="left"/>
        <w:rPr>
          <w:sz w:val="22"/>
        </w:rPr>
      </w:pPr>
      <w:r>
        <w:rPr>
          <w:spacing w:val="-2"/>
          <w:w w:val="125"/>
          <w:sz w:val="22"/>
        </w:rPr>
        <w:t>PRO</w:t>
      </w:r>
      <w:r>
        <w:rPr>
          <w:rFonts w:ascii="Trebuchet MS" w:hAnsi="Trebuchet MS"/>
          <w:spacing w:val="-2"/>
          <w:w w:val="125"/>
          <w:sz w:val="22"/>
        </w:rPr>
        <w:t>√</w:t>
      </w:r>
      <w:r>
        <w:rPr>
          <w:spacing w:val="-2"/>
          <w:w w:val="125"/>
          <w:sz w:val="22"/>
        </w:rPr>
        <w:t>INSI</w:t>
      </w:r>
      <w:r>
        <w:rPr>
          <w:sz w:val="22"/>
        </w:rPr>
        <w:tab/>
      </w:r>
      <w:r>
        <w:rPr>
          <w:spacing w:val="-10"/>
          <w:w w:val="125"/>
          <w:sz w:val="22"/>
        </w:rPr>
        <w:t>:</w:t>
      </w:r>
      <w:r>
        <w:rPr>
          <w:sz w:val="22"/>
        </w:rPr>
        <w:tab/>
      </w:r>
      <w:r>
        <w:rPr>
          <w:w w:val="120"/>
          <w:sz w:val="22"/>
        </w:rPr>
        <w:t>DAERAH</w:t>
      </w:r>
      <w:r>
        <w:rPr>
          <w:spacing w:val="57"/>
          <w:w w:val="120"/>
          <w:sz w:val="22"/>
        </w:rPr>
        <w:t xml:space="preserve"> </w:t>
      </w:r>
      <w:r>
        <w:rPr>
          <w:w w:val="120"/>
          <w:sz w:val="22"/>
        </w:rPr>
        <w:t>ISTIMEWA</w:t>
      </w:r>
      <w:r>
        <w:rPr>
          <w:spacing w:val="58"/>
          <w:w w:val="120"/>
          <w:sz w:val="22"/>
        </w:rPr>
        <w:t xml:space="preserve"> </w:t>
      </w:r>
      <w:r>
        <w:rPr>
          <w:spacing w:val="-2"/>
          <w:w w:val="120"/>
          <w:sz w:val="22"/>
        </w:rPr>
        <w:t>YOGYAKARTA</w:t>
      </w:r>
    </w:p>
    <w:p w14:paraId="020F6FC5">
      <w:pPr>
        <w:pStyle w:val="4"/>
        <w:rPr>
          <w:sz w:val="29"/>
        </w:rPr>
      </w:pPr>
    </w:p>
    <w:tbl>
      <w:tblPr>
        <w:tblStyle w:val="3"/>
        <w:tblW w:w="0" w:type="auto"/>
        <w:tblInd w:w="13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3100"/>
        <w:gridCol w:w="1844"/>
        <w:gridCol w:w="2124"/>
        <w:gridCol w:w="1276"/>
        <w:gridCol w:w="839"/>
        <w:gridCol w:w="1711"/>
        <w:gridCol w:w="2267"/>
      </w:tblGrid>
      <w:tr w14:paraId="01A69E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564" w:type="dxa"/>
            <w:vMerge w:val="restart"/>
          </w:tcPr>
          <w:p w14:paraId="4E391D50">
            <w:pPr>
              <w:pStyle w:val="7"/>
              <w:spacing w:line="257" w:lineRule="exact"/>
              <w:ind w:left="98"/>
              <w:rPr>
                <w:sz w:val="22"/>
              </w:rPr>
            </w:pPr>
            <w:r>
              <w:rPr>
                <w:spacing w:val="-5"/>
                <w:w w:val="120"/>
                <w:sz w:val="22"/>
              </w:rPr>
              <w:t>No.</w:t>
            </w:r>
          </w:p>
        </w:tc>
        <w:tc>
          <w:tcPr>
            <w:tcW w:w="3100" w:type="dxa"/>
            <w:vMerge w:val="restart"/>
          </w:tcPr>
          <w:p w14:paraId="0284F955">
            <w:pPr>
              <w:pStyle w:val="7"/>
              <w:spacing w:line="257" w:lineRule="exact"/>
              <w:ind w:left="1060" w:right="1046"/>
              <w:jc w:val="center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Program</w:t>
            </w:r>
          </w:p>
        </w:tc>
        <w:tc>
          <w:tcPr>
            <w:tcW w:w="6083" w:type="dxa"/>
            <w:gridSpan w:val="4"/>
          </w:tcPr>
          <w:p w14:paraId="1EECC2CC">
            <w:pPr>
              <w:pStyle w:val="7"/>
              <w:spacing w:line="257" w:lineRule="exact"/>
              <w:ind w:left="2529" w:right="2516"/>
              <w:jc w:val="center"/>
              <w:rPr>
                <w:sz w:val="22"/>
              </w:rPr>
            </w:pPr>
            <w:r>
              <w:rPr>
                <w:spacing w:val="-2"/>
                <w:w w:val="120"/>
                <w:sz w:val="22"/>
              </w:rPr>
              <w:t>Kegiatan</w:t>
            </w:r>
          </w:p>
        </w:tc>
        <w:tc>
          <w:tcPr>
            <w:tcW w:w="3978" w:type="dxa"/>
            <w:gridSpan w:val="2"/>
          </w:tcPr>
          <w:p w14:paraId="4433E68C">
            <w:pPr>
              <w:pStyle w:val="7"/>
              <w:spacing w:line="257" w:lineRule="exact"/>
              <w:ind w:left="1436" w:right="1409"/>
              <w:jc w:val="center"/>
              <w:rPr>
                <w:sz w:val="22"/>
              </w:rPr>
            </w:pPr>
            <w:r>
              <w:rPr>
                <w:spacing w:val="-2"/>
                <w:w w:val="120"/>
                <w:sz w:val="22"/>
              </w:rPr>
              <w:t>Anggaran</w:t>
            </w:r>
          </w:p>
        </w:tc>
      </w:tr>
      <w:tr w14:paraId="24A06C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564" w:type="dxa"/>
            <w:vMerge w:val="continue"/>
            <w:tcBorders>
              <w:top w:val="nil"/>
            </w:tcBorders>
          </w:tcPr>
          <w:p w14:paraId="50A7A919">
            <w:pPr>
              <w:rPr>
                <w:sz w:val="2"/>
                <w:szCs w:val="2"/>
              </w:rPr>
            </w:pPr>
          </w:p>
        </w:tc>
        <w:tc>
          <w:tcPr>
            <w:tcW w:w="3100" w:type="dxa"/>
            <w:vMerge w:val="continue"/>
            <w:tcBorders>
              <w:top w:val="nil"/>
            </w:tcBorders>
          </w:tcPr>
          <w:p w14:paraId="048B675C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14:paraId="435C2D25">
            <w:pPr>
              <w:pStyle w:val="7"/>
              <w:spacing w:line="257" w:lineRule="exact"/>
              <w:ind w:left="595"/>
              <w:rPr>
                <w:sz w:val="22"/>
              </w:rPr>
            </w:pPr>
            <w:r>
              <w:rPr>
                <w:spacing w:val="-2"/>
                <w:w w:val="145"/>
                <w:sz w:val="22"/>
              </w:rPr>
              <w:t>Jenis</w:t>
            </w:r>
          </w:p>
        </w:tc>
        <w:tc>
          <w:tcPr>
            <w:tcW w:w="2124" w:type="dxa"/>
          </w:tcPr>
          <w:p w14:paraId="25F5FBB7">
            <w:pPr>
              <w:pStyle w:val="7"/>
              <w:spacing w:line="257" w:lineRule="exact"/>
              <w:ind w:left="679"/>
              <w:rPr>
                <w:sz w:val="22"/>
              </w:rPr>
            </w:pPr>
            <w:r>
              <w:rPr>
                <w:spacing w:val="-2"/>
                <w:w w:val="120"/>
                <w:sz w:val="22"/>
              </w:rPr>
              <w:t>Lokasi</w:t>
            </w:r>
          </w:p>
        </w:tc>
        <w:tc>
          <w:tcPr>
            <w:tcW w:w="1276" w:type="dxa"/>
          </w:tcPr>
          <w:p w14:paraId="199F675A">
            <w:pPr>
              <w:pStyle w:val="7"/>
              <w:spacing w:line="257" w:lineRule="exact"/>
              <w:ind w:left="121" w:right="100"/>
              <w:jc w:val="center"/>
              <w:rPr>
                <w:sz w:val="22"/>
              </w:rPr>
            </w:pPr>
            <w:r>
              <w:rPr>
                <w:rFonts w:hint="default"/>
                <w:spacing w:val="-5"/>
                <w:w w:val="115"/>
                <w:sz w:val="22"/>
                <w:lang w:val="en-GB"/>
              </w:rPr>
              <w:t>V</w:t>
            </w:r>
            <w:r>
              <w:rPr>
                <w:spacing w:val="-5"/>
                <w:w w:val="115"/>
                <w:sz w:val="22"/>
              </w:rPr>
              <w:t>ol</w:t>
            </w:r>
          </w:p>
        </w:tc>
        <w:tc>
          <w:tcPr>
            <w:tcW w:w="839" w:type="dxa"/>
          </w:tcPr>
          <w:p w14:paraId="5F2DCB86">
            <w:pPr>
              <w:pStyle w:val="7"/>
              <w:spacing w:line="257" w:lineRule="exact"/>
              <w:ind w:left="219"/>
              <w:rPr>
                <w:sz w:val="22"/>
              </w:rPr>
            </w:pPr>
            <w:r>
              <w:rPr>
                <w:spacing w:val="-5"/>
                <w:w w:val="140"/>
                <w:sz w:val="22"/>
              </w:rPr>
              <w:t>Sat</w:t>
            </w:r>
          </w:p>
        </w:tc>
        <w:tc>
          <w:tcPr>
            <w:tcW w:w="1711" w:type="dxa"/>
          </w:tcPr>
          <w:p w14:paraId="4F82995B">
            <w:pPr>
              <w:pStyle w:val="7"/>
              <w:spacing w:line="257" w:lineRule="exact"/>
              <w:ind w:right="354"/>
              <w:jc w:val="right"/>
              <w:rPr>
                <w:sz w:val="22"/>
              </w:rPr>
            </w:pPr>
            <w:r>
              <w:rPr>
                <w:spacing w:val="-2"/>
                <w:w w:val="145"/>
                <w:sz w:val="22"/>
              </w:rPr>
              <w:t>Jumlah</w:t>
            </w:r>
          </w:p>
        </w:tc>
        <w:tc>
          <w:tcPr>
            <w:tcW w:w="2267" w:type="dxa"/>
          </w:tcPr>
          <w:p w14:paraId="54ECE3D9">
            <w:pPr>
              <w:pStyle w:val="7"/>
              <w:spacing w:line="257" w:lineRule="exact"/>
              <w:ind w:left="314"/>
              <w:rPr>
                <w:sz w:val="22"/>
              </w:rPr>
            </w:pPr>
            <w:r>
              <w:rPr>
                <w:w w:val="125"/>
                <w:sz w:val="22"/>
              </w:rPr>
              <w:t>Sumber</w:t>
            </w:r>
            <w:r>
              <w:rPr>
                <w:spacing w:val="25"/>
                <w:w w:val="125"/>
                <w:sz w:val="22"/>
              </w:rPr>
              <w:t xml:space="preserve"> </w:t>
            </w:r>
            <w:r>
              <w:rPr>
                <w:spacing w:val="-4"/>
                <w:w w:val="125"/>
                <w:sz w:val="22"/>
              </w:rPr>
              <w:t>Dana</w:t>
            </w:r>
          </w:p>
        </w:tc>
      </w:tr>
      <w:tr w14:paraId="4FE384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1" w:hRule="atLeast"/>
        </w:trPr>
        <w:tc>
          <w:tcPr>
            <w:tcW w:w="564" w:type="dxa"/>
            <w:shd w:val="clear" w:color="auto" w:fill="auto"/>
            <w:vAlign w:val="top"/>
          </w:tcPr>
          <w:p w14:paraId="1ADF722D">
            <w:pPr>
              <w:pStyle w:val="7"/>
              <w:spacing w:line="257" w:lineRule="exact"/>
              <w:ind w:left="20" w:leftChars="0" w:right="0" w:rightChars="0"/>
              <w:jc w:val="center"/>
              <w:rPr>
                <w:rFonts w:ascii="Cambria" w:hAnsi="Cambria" w:eastAsia="Cambria" w:cs="Cambria"/>
                <w:sz w:val="22"/>
                <w:szCs w:val="22"/>
                <w:lang w:val="id" w:eastAsia="en-US" w:bidi="ar-SA"/>
              </w:rPr>
            </w:pPr>
            <w:r>
              <w:rPr>
                <w:w w:val="111"/>
                <w:sz w:val="22"/>
              </w:rPr>
              <w:t>1</w:t>
            </w:r>
          </w:p>
        </w:tc>
        <w:tc>
          <w:tcPr>
            <w:tcW w:w="3100" w:type="dxa"/>
          </w:tcPr>
          <w:p w14:paraId="1E3A141A">
            <w:pPr>
              <w:pStyle w:val="7"/>
              <w:spacing w:line="276" w:lineRule="auto"/>
              <w:ind w:left="9" w:right="104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Kelompok Pembudidaya Ikan Wanita Sekar Mina</w:t>
            </w:r>
          </w:p>
        </w:tc>
        <w:tc>
          <w:tcPr>
            <w:tcW w:w="1844" w:type="dxa"/>
          </w:tcPr>
          <w:p w14:paraId="018B2F00">
            <w:pPr>
              <w:pStyle w:val="7"/>
              <w:spacing w:line="257" w:lineRule="exact"/>
              <w:ind w:left="10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Ekonomi Pemberdayaan Perempuang</w:t>
            </w:r>
          </w:p>
        </w:tc>
        <w:tc>
          <w:tcPr>
            <w:tcW w:w="2124" w:type="dxa"/>
          </w:tcPr>
          <w:p w14:paraId="7FDFC56C">
            <w:pPr>
              <w:pStyle w:val="7"/>
              <w:spacing w:before="1"/>
              <w:ind w:left="11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Gandu Nomporejo</w:t>
            </w:r>
          </w:p>
        </w:tc>
        <w:tc>
          <w:tcPr>
            <w:tcW w:w="1276" w:type="dxa"/>
          </w:tcPr>
          <w:p w14:paraId="7379BD84">
            <w:pPr>
              <w:pStyle w:val="7"/>
              <w:spacing w:line="257" w:lineRule="exact"/>
              <w:ind w:left="129" w:right="98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10</w:t>
            </w:r>
          </w:p>
        </w:tc>
        <w:tc>
          <w:tcPr>
            <w:tcW w:w="839" w:type="dxa"/>
          </w:tcPr>
          <w:p w14:paraId="329D5AA4">
            <w:pPr>
              <w:pStyle w:val="7"/>
              <w:spacing w:line="257" w:lineRule="exact"/>
              <w:ind w:left="16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orang</w:t>
            </w:r>
          </w:p>
        </w:tc>
        <w:tc>
          <w:tcPr>
            <w:tcW w:w="1711" w:type="dxa"/>
          </w:tcPr>
          <w:p w14:paraId="59EEE912">
            <w:pPr>
              <w:pStyle w:val="7"/>
              <w:spacing w:line="257" w:lineRule="exact"/>
              <w:ind w:right="308"/>
              <w:jc w:val="right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50.000.000</w:t>
            </w:r>
          </w:p>
        </w:tc>
        <w:tc>
          <w:tcPr>
            <w:tcW w:w="2267" w:type="dxa"/>
          </w:tcPr>
          <w:p w14:paraId="0395D5B6">
            <w:pPr>
              <w:pStyle w:val="7"/>
              <w:spacing w:before="1"/>
              <w:ind w:left="14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w w:val="105"/>
                <w:sz w:val="22"/>
                <w:lang w:val="en-GB"/>
              </w:rPr>
              <w:t>APBD Kulon Progo</w:t>
            </w:r>
          </w:p>
        </w:tc>
      </w:tr>
      <w:tr w14:paraId="6CF071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564" w:type="dxa"/>
            <w:shd w:val="clear" w:color="auto" w:fill="auto"/>
            <w:vAlign w:val="top"/>
          </w:tcPr>
          <w:p w14:paraId="6E2E340A">
            <w:pPr>
              <w:pStyle w:val="7"/>
              <w:spacing w:line="257" w:lineRule="exact"/>
              <w:ind w:left="20" w:leftChars="0" w:right="0" w:rightChars="0"/>
              <w:jc w:val="center"/>
              <w:rPr>
                <w:rFonts w:ascii="Cambria" w:hAnsi="Cambria" w:eastAsia="Cambria" w:cs="Cambria"/>
                <w:sz w:val="22"/>
                <w:szCs w:val="22"/>
                <w:lang w:val="id" w:eastAsia="en-US" w:bidi="ar-SA"/>
              </w:rPr>
            </w:pPr>
            <w:r>
              <w:rPr>
                <w:w w:val="111"/>
                <w:sz w:val="22"/>
              </w:rPr>
              <w:t>2</w:t>
            </w:r>
          </w:p>
        </w:tc>
        <w:tc>
          <w:tcPr>
            <w:tcW w:w="3100" w:type="dxa"/>
          </w:tcPr>
          <w:p w14:paraId="2FB2DD29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5"/>
                <w:sz w:val="22"/>
              </w:rPr>
              <w:t>Pemantauan</w:t>
            </w:r>
            <w:r>
              <w:rPr>
                <w:spacing w:val="12"/>
                <w:w w:val="115"/>
                <w:sz w:val="22"/>
              </w:rPr>
              <w:t xml:space="preserve"> </w:t>
            </w:r>
            <w:r>
              <w:rPr>
                <w:spacing w:val="-5"/>
                <w:w w:val="115"/>
                <w:sz w:val="22"/>
              </w:rPr>
              <w:t>ASI</w:t>
            </w:r>
          </w:p>
        </w:tc>
        <w:tc>
          <w:tcPr>
            <w:tcW w:w="1844" w:type="dxa"/>
          </w:tcPr>
          <w:p w14:paraId="4D1A59FA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Kesehatan</w:t>
            </w:r>
            <w:r>
              <w:rPr>
                <w:spacing w:val="9"/>
                <w:w w:val="115"/>
                <w:sz w:val="22"/>
              </w:rPr>
              <w:t xml:space="preserve"> </w:t>
            </w:r>
            <w:r>
              <w:rPr>
                <w:spacing w:val="-5"/>
                <w:w w:val="115"/>
                <w:sz w:val="22"/>
              </w:rPr>
              <w:t>IBU</w:t>
            </w:r>
          </w:p>
          <w:p w14:paraId="0449C172">
            <w:pPr>
              <w:pStyle w:val="7"/>
              <w:spacing w:before="38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dan</w:t>
            </w:r>
            <w:r>
              <w:rPr>
                <w:spacing w:val="16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Anak</w:t>
            </w:r>
          </w:p>
        </w:tc>
        <w:tc>
          <w:tcPr>
            <w:tcW w:w="2124" w:type="dxa"/>
          </w:tcPr>
          <w:p w14:paraId="1ADAF2F9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0E7E3318">
            <w:pPr>
              <w:pStyle w:val="7"/>
              <w:spacing w:line="257" w:lineRule="exact"/>
              <w:ind w:left="31"/>
              <w:jc w:val="center"/>
              <w:rPr>
                <w:sz w:val="22"/>
              </w:rPr>
            </w:pPr>
            <w:r>
              <w:rPr>
                <w:w w:val="111"/>
                <w:sz w:val="22"/>
              </w:rPr>
              <w:t>8</w:t>
            </w:r>
          </w:p>
        </w:tc>
        <w:tc>
          <w:tcPr>
            <w:tcW w:w="839" w:type="dxa"/>
          </w:tcPr>
          <w:p w14:paraId="70CCA8A9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orang</w:t>
            </w:r>
          </w:p>
        </w:tc>
        <w:tc>
          <w:tcPr>
            <w:tcW w:w="1711" w:type="dxa"/>
          </w:tcPr>
          <w:p w14:paraId="65CE1A7A">
            <w:pPr>
              <w:pStyle w:val="7"/>
              <w:spacing w:line="257" w:lineRule="exact"/>
              <w:ind w:right="292"/>
              <w:jc w:val="right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400.000</w:t>
            </w:r>
          </w:p>
        </w:tc>
        <w:tc>
          <w:tcPr>
            <w:tcW w:w="2267" w:type="dxa"/>
          </w:tcPr>
          <w:p w14:paraId="3484478B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APBN</w:t>
            </w:r>
            <w:r>
              <w:rPr>
                <w:spacing w:val="24"/>
                <w:w w:val="110"/>
                <w:sz w:val="22"/>
              </w:rPr>
              <w:t xml:space="preserve"> </w:t>
            </w:r>
            <w:r>
              <w:rPr>
                <w:spacing w:val="-2"/>
                <w:w w:val="110"/>
                <w:sz w:val="22"/>
              </w:rPr>
              <w:t>(Puskesmas</w:t>
            </w:r>
          </w:p>
          <w:p w14:paraId="79410FE6">
            <w:pPr>
              <w:pStyle w:val="7"/>
              <w:spacing w:before="38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Galur</w:t>
            </w:r>
            <w:r>
              <w:rPr>
                <w:spacing w:val="65"/>
                <w:w w:val="110"/>
                <w:sz w:val="22"/>
              </w:rPr>
              <w:t xml:space="preserve"> </w:t>
            </w:r>
            <w:r>
              <w:rPr>
                <w:spacing w:val="-5"/>
                <w:w w:val="110"/>
                <w:sz w:val="22"/>
              </w:rPr>
              <w:t>II)</w:t>
            </w:r>
          </w:p>
        </w:tc>
      </w:tr>
      <w:tr w14:paraId="2F9557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564" w:type="dxa"/>
            <w:shd w:val="clear" w:color="auto" w:fill="auto"/>
            <w:vAlign w:val="top"/>
          </w:tcPr>
          <w:p w14:paraId="6B4676CF">
            <w:pPr>
              <w:pStyle w:val="7"/>
              <w:spacing w:line="257" w:lineRule="exact"/>
              <w:ind w:left="20" w:leftChars="0" w:right="0" w:rightChars="0"/>
              <w:jc w:val="center"/>
              <w:rPr>
                <w:rFonts w:ascii="Cambria" w:hAnsi="Cambria" w:eastAsia="Cambria" w:cs="Cambria"/>
                <w:sz w:val="22"/>
                <w:szCs w:val="22"/>
                <w:lang w:val="id" w:eastAsia="en-US" w:bidi="ar-SA"/>
              </w:rPr>
            </w:pPr>
            <w:r>
              <w:rPr>
                <w:w w:val="111"/>
                <w:sz w:val="22"/>
              </w:rPr>
              <w:t>3</w:t>
            </w:r>
          </w:p>
        </w:tc>
        <w:tc>
          <w:tcPr>
            <w:tcW w:w="3100" w:type="dxa"/>
          </w:tcPr>
          <w:p w14:paraId="6BED360D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5"/>
                <w:sz w:val="22"/>
              </w:rPr>
              <w:t>Pemantauan</w:t>
            </w:r>
            <w:r>
              <w:rPr>
                <w:spacing w:val="28"/>
                <w:w w:val="115"/>
                <w:sz w:val="22"/>
              </w:rPr>
              <w:t xml:space="preserve"> </w:t>
            </w:r>
            <w:r>
              <w:rPr>
                <w:w w:val="115"/>
                <w:sz w:val="22"/>
              </w:rPr>
              <w:t>Status</w:t>
            </w:r>
            <w:r>
              <w:rPr>
                <w:spacing w:val="32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Gizi</w:t>
            </w:r>
          </w:p>
        </w:tc>
        <w:tc>
          <w:tcPr>
            <w:tcW w:w="1844" w:type="dxa"/>
          </w:tcPr>
          <w:p w14:paraId="6BBBBC4D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Kesehatan</w:t>
            </w:r>
            <w:r>
              <w:rPr>
                <w:spacing w:val="9"/>
                <w:w w:val="115"/>
                <w:sz w:val="22"/>
              </w:rPr>
              <w:t xml:space="preserve"> </w:t>
            </w:r>
            <w:r>
              <w:rPr>
                <w:spacing w:val="-5"/>
                <w:w w:val="115"/>
                <w:sz w:val="22"/>
              </w:rPr>
              <w:t>Ibu</w:t>
            </w:r>
          </w:p>
          <w:p w14:paraId="54B1A5EB">
            <w:pPr>
              <w:pStyle w:val="7"/>
              <w:spacing w:before="42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dan</w:t>
            </w:r>
            <w:r>
              <w:rPr>
                <w:spacing w:val="16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Anak</w:t>
            </w:r>
          </w:p>
        </w:tc>
        <w:tc>
          <w:tcPr>
            <w:tcW w:w="2124" w:type="dxa"/>
          </w:tcPr>
          <w:p w14:paraId="3A3201DE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1685111F">
            <w:pPr>
              <w:pStyle w:val="7"/>
              <w:spacing w:line="257" w:lineRule="exact"/>
              <w:ind w:left="31"/>
              <w:jc w:val="center"/>
              <w:rPr>
                <w:sz w:val="22"/>
              </w:rPr>
            </w:pPr>
            <w:r>
              <w:rPr>
                <w:w w:val="111"/>
                <w:sz w:val="22"/>
              </w:rPr>
              <w:t>8</w:t>
            </w:r>
          </w:p>
        </w:tc>
        <w:tc>
          <w:tcPr>
            <w:tcW w:w="839" w:type="dxa"/>
          </w:tcPr>
          <w:p w14:paraId="370DBA86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orang</w:t>
            </w:r>
          </w:p>
        </w:tc>
        <w:tc>
          <w:tcPr>
            <w:tcW w:w="1711" w:type="dxa"/>
          </w:tcPr>
          <w:p w14:paraId="361AF5FA">
            <w:pPr>
              <w:pStyle w:val="7"/>
              <w:spacing w:line="257" w:lineRule="exact"/>
              <w:ind w:right="292"/>
              <w:jc w:val="right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800.000</w:t>
            </w:r>
          </w:p>
        </w:tc>
        <w:tc>
          <w:tcPr>
            <w:tcW w:w="2267" w:type="dxa"/>
          </w:tcPr>
          <w:p w14:paraId="61A0610F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APBN</w:t>
            </w:r>
            <w:r>
              <w:rPr>
                <w:spacing w:val="24"/>
                <w:w w:val="110"/>
                <w:sz w:val="22"/>
              </w:rPr>
              <w:t xml:space="preserve"> </w:t>
            </w:r>
            <w:r>
              <w:rPr>
                <w:spacing w:val="-2"/>
                <w:w w:val="110"/>
                <w:sz w:val="22"/>
              </w:rPr>
              <w:t>(Puskesmas</w:t>
            </w:r>
          </w:p>
          <w:p w14:paraId="005FFCDB">
            <w:pPr>
              <w:pStyle w:val="7"/>
              <w:spacing w:before="42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Galur</w:t>
            </w:r>
            <w:r>
              <w:rPr>
                <w:spacing w:val="65"/>
                <w:w w:val="110"/>
                <w:sz w:val="22"/>
              </w:rPr>
              <w:t xml:space="preserve"> </w:t>
            </w:r>
            <w:r>
              <w:rPr>
                <w:spacing w:val="-5"/>
                <w:w w:val="110"/>
                <w:sz w:val="22"/>
              </w:rPr>
              <w:t>II)</w:t>
            </w:r>
          </w:p>
        </w:tc>
      </w:tr>
      <w:tr w14:paraId="026B37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564" w:type="dxa"/>
            <w:shd w:val="clear" w:color="auto" w:fill="auto"/>
            <w:vAlign w:val="top"/>
          </w:tcPr>
          <w:p w14:paraId="7B41C656">
            <w:pPr>
              <w:pStyle w:val="7"/>
              <w:spacing w:line="257" w:lineRule="exact"/>
              <w:ind w:left="20" w:leftChars="0" w:right="0" w:rightChars="0"/>
              <w:jc w:val="center"/>
              <w:rPr>
                <w:rFonts w:ascii="Cambria" w:hAnsi="Cambria" w:eastAsia="Cambria" w:cs="Cambria"/>
                <w:sz w:val="22"/>
                <w:szCs w:val="22"/>
                <w:lang w:val="id" w:eastAsia="en-US" w:bidi="ar-SA"/>
              </w:rPr>
            </w:pPr>
            <w:r>
              <w:rPr>
                <w:w w:val="111"/>
                <w:sz w:val="22"/>
              </w:rPr>
              <w:t>4</w:t>
            </w:r>
          </w:p>
        </w:tc>
        <w:tc>
          <w:tcPr>
            <w:tcW w:w="3100" w:type="dxa"/>
          </w:tcPr>
          <w:p w14:paraId="0841EB45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5"/>
                <w:sz w:val="22"/>
              </w:rPr>
              <w:t>Publikasi</w:t>
            </w:r>
            <w:r>
              <w:rPr>
                <w:spacing w:val="10"/>
                <w:w w:val="115"/>
                <w:sz w:val="22"/>
              </w:rPr>
              <w:t xml:space="preserve"> </w:t>
            </w:r>
            <w:r>
              <w:rPr>
                <w:spacing w:val="-2"/>
                <w:w w:val="115"/>
                <w:sz w:val="22"/>
              </w:rPr>
              <w:t>Stunting</w:t>
            </w:r>
          </w:p>
        </w:tc>
        <w:tc>
          <w:tcPr>
            <w:tcW w:w="1844" w:type="dxa"/>
          </w:tcPr>
          <w:p w14:paraId="2AAD985C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Kesehatan</w:t>
            </w:r>
            <w:r>
              <w:rPr>
                <w:spacing w:val="9"/>
                <w:w w:val="115"/>
                <w:sz w:val="22"/>
              </w:rPr>
              <w:t xml:space="preserve"> </w:t>
            </w:r>
            <w:r>
              <w:rPr>
                <w:spacing w:val="-5"/>
                <w:w w:val="115"/>
                <w:sz w:val="22"/>
              </w:rPr>
              <w:t>Ibu</w:t>
            </w:r>
          </w:p>
        </w:tc>
        <w:tc>
          <w:tcPr>
            <w:tcW w:w="2124" w:type="dxa"/>
          </w:tcPr>
          <w:p w14:paraId="472ED61A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451BED62">
            <w:pPr>
              <w:pStyle w:val="7"/>
              <w:spacing w:line="257" w:lineRule="exact"/>
              <w:ind w:left="31"/>
              <w:jc w:val="center"/>
              <w:rPr>
                <w:sz w:val="22"/>
              </w:rPr>
            </w:pPr>
            <w:r>
              <w:rPr>
                <w:w w:val="111"/>
                <w:sz w:val="22"/>
              </w:rPr>
              <w:t>8</w:t>
            </w:r>
          </w:p>
        </w:tc>
        <w:tc>
          <w:tcPr>
            <w:tcW w:w="839" w:type="dxa"/>
          </w:tcPr>
          <w:p w14:paraId="62A39598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orang</w:t>
            </w:r>
          </w:p>
        </w:tc>
        <w:tc>
          <w:tcPr>
            <w:tcW w:w="1711" w:type="dxa"/>
          </w:tcPr>
          <w:p w14:paraId="77395C89">
            <w:pPr>
              <w:pStyle w:val="7"/>
              <w:spacing w:line="257" w:lineRule="exact"/>
              <w:ind w:right="292"/>
              <w:jc w:val="right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400.000</w:t>
            </w:r>
          </w:p>
        </w:tc>
        <w:tc>
          <w:tcPr>
            <w:tcW w:w="2267" w:type="dxa"/>
          </w:tcPr>
          <w:p w14:paraId="23418844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APBN</w:t>
            </w:r>
            <w:r>
              <w:rPr>
                <w:spacing w:val="24"/>
                <w:w w:val="110"/>
                <w:sz w:val="22"/>
              </w:rPr>
              <w:t xml:space="preserve"> </w:t>
            </w:r>
            <w:r>
              <w:rPr>
                <w:spacing w:val="-2"/>
                <w:w w:val="110"/>
                <w:sz w:val="22"/>
              </w:rPr>
              <w:t>(Puskesmas</w:t>
            </w:r>
          </w:p>
        </w:tc>
      </w:tr>
    </w:tbl>
    <w:p w14:paraId="6019E110">
      <w:pPr>
        <w:spacing w:after="0" w:line="257" w:lineRule="exact"/>
        <w:rPr>
          <w:sz w:val="22"/>
        </w:rPr>
        <w:sectPr>
          <w:pgSz w:w="16840" w:h="11910" w:orient="landscape"/>
          <w:pgMar w:top="1340" w:right="1380" w:bottom="280" w:left="1480" w:header="720" w:footer="720" w:gutter="0"/>
          <w:cols w:space="720" w:num="1"/>
        </w:sectPr>
      </w:pPr>
    </w:p>
    <w:p w14:paraId="53213BAF">
      <w:pPr>
        <w:pStyle w:val="4"/>
        <w:spacing w:before="10"/>
        <w:rPr>
          <w:sz w:val="7"/>
        </w:rPr>
      </w:pPr>
    </w:p>
    <w:tbl>
      <w:tblPr>
        <w:tblStyle w:val="3"/>
        <w:tblW w:w="0" w:type="auto"/>
        <w:tblInd w:w="13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3100"/>
        <w:gridCol w:w="1844"/>
        <w:gridCol w:w="2124"/>
        <w:gridCol w:w="1276"/>
        <w:gridCol w:w="839"/>
        <w:gridCol w:w="1711"/>
        <w:gridCol w:w="2267"/>
      </w:tblGrid>
      <w:tr w14:paraId="0B039B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564" w:type="dxa"/>
          </w:tcPr>
          <w:p w14:paraId="64B40C6A">
            <w:pPr>
              <w:pStyle w:val="7"/>
              <w:rPr>
                <w:rFonts w:ascii="Times New Roman"/>
                <w:sz w:val="22"/>
              </w:rPr>
            </w:pPr>
          </w:p>
        </w:tc>
        <w:tc>
          <w:tcPr>
            <w:tcW w:w="3100" w:type="dxa"/>
          </w:tcPr>
          <w:p w14:paraId="6A55F213">
            <w:pPr>
              <w:pStyle w:val="7"/>
              <w:rPr>
                <w:rFonts w:ascii="Times New Roman"/>
                <w:sz w:val="22"/>
              </w:rPr>
            </w:pPr>
          </w:p>
        </w:tc>
        <w:tc>
          <w:tcPr>
            <w:tcW w:w="1844" w:type="dxa"/>
          </w:tcPr>
          <w:p w14:paraId="7A8017E3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dan</w:t>
            </w:r>
            <w:r>
              <w:rPr>
                <w:spacing w:val="16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Anak</w:t>
            </w:r>
          </w:p>
        </w:tc>
        <w:tc>
          <w:tcPr>
            <w:tcW w:w="2124" w:type="dxa"/>
          </w:tcPr>
          <w:p w14:paraId="6A80D047">
            <w:pPr>
              <w:pStyle w:val="7"/>
              <w:rPr>
                <w:rFonts w:ascii="Times New Roman"/>
                <w:sz w:val="22"/>
              </w:rPr>
            </w:pPr>
          </w:p>
        </w:tc>
        <w:tc>
          <w:tcPr>
            <w:tcW w:w="1276" w:type="dxa"/>
          </w:tcPr>
          <w:p w14:paraId="7C6E8B5D">
            <w:pPr>
              <w:pStyle w:val="7"/>
              <w:rPr>
                <w:rFonts w:ascii="Times New Roman"/>
                <w:sz w:val="22"/>
              </w:rPr>
            </w:pPr>
          </w:p>
        </w:tc>
        <w:tc>
          <w:tcPr>
            <w:tcW w:w="839" w:type="dxa"/>
          </w:tcPr>
          <w:p w14:paraId="400AD444">
            <w:pPr>
              <w:pStyle w:val="7"/>
              <w:rPr>
                <w:rFonts w:ascii="Times New Roman"/>
                <w:sz w:val="22"/>
              </w:rPr>
            </w:pPr>
          </w:p>
        </w:tc>
        <w:tc>
          <w:tcPr>
            <w:tcW w:w="1711" w:type="dxa"/>
          </w:tcPr>
          <w:p w14:paraId="53D9EAAE">
            <w:pPr>
              <w:pStyle w:val="7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 w14:paraId="15D0032F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Galur</w:t>
            </w:r>
            <w:r>
              <w:rPr>
                <w:spacing w:val="65"/>
                <w:w w:val="110"/>
                <w:sz w:val="22"/>
              </w:rPr>
              <w:t xml:space="preserve"> </w:t>
            </w:r>
            <w:r>
              <w:rPr>
                <w:spacing w:val="-5"/>
                <w:w w:val="110"/>
                <w:sz w:val="22"/>
              </w:rPr>
              <w:t>II)</w:t>
            </w:r>
          </w:p>
        </w:tc>
      </w:tr>
      <w:tr w14:paraId="52ED60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564" w:type="dxa"/>
          </w:tcPr>
          <w:p w14:paraId="4D2B49E5">
            <w:pPr>
              <w:pStyle w:val="7"/>
              <w:spacing w:line="257" w:lineRule="exact"/>
              <w:ind w:left="20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5</w:t>
            </w:r>
          </w:p>
        </w:tc>
        <w:tc>
          <w:tcPr>
            <w:tcW w:w="3100" w:type="dxa"/>
          </w:tcPr>
          <w:p w14:paraId="543E3DD0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5"/>
                <w:sz w:val="22"/>
              </w:rPr>
              <w:t>Pelacakaan</w:t>
            </w:r>
            <w:r>
              <w:rPr>
                <w:spacing w:val="10"/>
                <w:w w:val="115"/>
                <w:sz w:val="22"/>
              </w:rPr>
              <w:t xml:space="preserve"> </w:t>
            </w:r>
            <w:r>
              <w:rPr>
                <w:spacing w:val="-2"/>
                <w:w w:val="115"/>
                <w:sz w:val="22"/>
              </w:rPr>
              <w:t>Stunting</w:t>
            </w:r>
          </w:p>
        </w:tc>
        <w:tc>
          <w:tcPr>
            <w:tcW w:w="1844" w:type="dxa"/>
          </w:tcPr>
          <w:p w14:paraId="0DDF3893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Kesehatan</w:t>
            </w:r>
            <w:r>
              <w:rPr>
                <w:spacing w:val="9"/>
                <w:w w:val="115"/>
                <w:sz w:val="22"/>
              </w:rPr>
              <w:t xml:space="preserve"> </w:t>
            </w:r>
            <w:r>
              <w:rPr>
                <w:spacing w:val="-5"/>
                <w:w w:val="115"/>
                <w:sz w:val="22"/>
              </w:rPr>
              <w:t>Ibu</w:t>
            </w:r>
          </w:p>
          <w:p w14:paraId="1BF91E25">
            <w:pPr>
              <w:pStyle w:val="7"/>
              <w:spacing w:before="38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dan</w:t>
            </w:r>
            <w:r>
              <w:rPr>
                <w:spacing w:val="16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Anak</w:t>
            </w:r>
          </w:p>
        </w:tc>
        <w:tc>
          <w:tcPr>
            <w:tcW w:w="2124" w:type="dxa"/>
          </w:tcPr>
          <w:p w14:paraId="38E369DB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686D1BC6">
            <w:pPr>
              <w:pStyle w:val="7"/>
              <w:spacing w:line="257" w:lineRule="exact"/>
              <w:ind w:left="31"/>
              <w:jc w:val="center"/>
              <w:rPr>
                <w:sz w:val="22"/>
              </w:rPr>
            </w:pPr>
            <w:r>
              <w:rPr>
                <w:w w:val="111"/>
                <w:sz w:val="22"/>
              </w:rPr>
              <w:t>8</w:t>
            </w:r>
          </w:p>
        </w:tc>
        <w:tc>
          <w:tcPr>
            <w:tcW w:w="839" w:type="dxa"/>
          </w:tcPr>
          <w:p w14:paraId="46835FAD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orang</w:t>
            </w:r>
          </w:p>
        </w:tc>
        <w:tc>
          <w:tcPr>
            <w:tcW w:w="1711" w:type="dxa"/>
          </w:tcPr>
          <w:p w14:paraId="616B9B82">
            <w:pPr>
              <w:pStyle w:val="7"/>
              <w:spacing w:line="257" w:lineRule="exact"/>
              <w:ind w:left="508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200.000</w:t>
            </w:r>
          </w:p>
        </w:tc>
        <w:tc>
          <w:tcPr>
            <w:tcW w:w="2267" w:type="dxa"/>
          </w:tcPr>
          <w:p w14:paraId="3949C25E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APBN</w:t>
            </w:r>
            <w:r>
              <w:rPr>
                <w:spacing w:val="37"/>
                <w:w w:val="110"/>
                <w:sz w:val="22"/>
              </w:rPr>
              <w:t xml:space="preserve"> </w:t>
            </w:r>
            <w:r>
              <w:rPr>
                <w:w w:val="110"/>
                <w:sz w:val="22"/>
              </w:rPr>
              <w:t>(Puskesmas</w:t>
            </w:r>
            <w:r>
              <w:rPr>
                <w:spacing w:val="35"/>
                <w:w w:val="110"/>
                <w:sz w:val="22"/>
              </w:rPr>
              <w:t xml:space="preserve"> </w:t>
            </w:r>
            <w:r>
              <w:rPr>
                <w:spacing w:val="-10"/>
                <w:w w:val="110"/>
                <w:sz w:val="22"/>
              </w:rPr>
              <w:t>1</w:t>
            </w:r>
          </w:p>
          <w:p w14:paraId="1B46A184">
            <w:pPr>
              <w:pStyle w:val="7"/>
              <w:spacing w:before="38"/>
              <w:ind w:left="14"/>
              <w:rPr>
                <w:sz w:val="22"/>
              </w:rPr>
            </w:pPr>
            <w:r>
              <w:rPr>
                <w:w w:val="105"/>
                <w:sz w:val="22"/>
              </w:rPr>
              <w:t>Paket</w:t>
            </w:r>
            <w:r>
              <w:rPr>
                <w:spacing w:val="59"/>
                <w:w w:val="105"/>
                <w:sz w:val="22"/>
              </w:rPr>
              <w:t xml:space="preserve"> </w:t>
            </w:r>
            <w:r>
              <w:rPr>
                <w:w w:val="105"/>
                <w:sz w:val="22"/>
              </w:rPr>
              <w:t>galur</w:t>
            </w:r>
            <w:r>
              <w:rPr>
                <w:spacing w:val="58"/>
                <w:w w:val="105"/>
                <w:sz w:val="22"/>
              </w:rPr>
              <w:t xml:space="preserve"> </w:t>
            </w:r>
            <w:r>
              <w:rPr>
                <w:spacing w:val="-5"/>
                <w:w w:val="105"/>
                <w:sz w:val="22"/>
              </w:rPr>
              <w:t>II)</w:t>
            </w:r>
          </w:p>
        </w:tc>
      </w:tr>
      <w:tr w14:paraId="510D65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564" w:type="dxa"/>
          </w:tcPr>
          <w:p w14:paraId="0DCEBFFC">
            <w:pPr>
              <w:pStyle w:val="7"/>
              <w:spacing w:line="257" w:lineRule="exact"/>
              <w:ind w:left="20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6</w:t>
            </w:r>
          </w:p>
        </w:tc>
        <w:tc>
          <w:tcPr>
            <w:tcW w:w="3100" w:type="dxa"/>
          </w:tcPr>
          <w:p w14:paraId="155C264B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5"/>
                <w:sz w:val="22"/>
              </w:rPr>
              <w:t>Distribusi</w:t>
            </w:r>
            <w:r>
              <w:rPr>
                <w:spacing w:val="12"/>
                <w:w w:val="115"/>
                <w:sz w:val="22"/>
              </w:rPr>
              <w:t xml:space="preserve"> </w:t>
            </w:r>
            <w:r>
              <w:rPr>
                <w:w w:val="115"/>
                <w:sz w:val="22"/>
              </w:rPr>
              <w:t>Vit</w:t>
            </w:r>
            <w:r>
              <w:rPr>
                <w:spacing w:val="9"/>
                <w:w w:val="115"/>
                <w:sz w:val="22"/>
              </w:rPr>
              <w:t xml:space="preserve"> </w:t>
            </w:r>
            <w:r>
              <w:rPr>
                <w:spacing w:val="-10"/>
                <w:w w:val="115"/>
                <w:sz w:val="22"/>
              </w:rPr>
              <w:t>a</w:t>
            </w:r>
          </w:p>
        </w:tc>
        <w:tc>
          <w:tcPr>
            <w:tcW w:w="1844" w:type="dxa"/>
          </w:tcPr>
          <w:p w14:paraId="74E145DB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Kesehatan</w:t>
            </w:r>
            <w:r>
              <w:rPr>
                <w:spacing w:val="9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anak</w:t>
            </w:r>
          </w:p>
        </w:tc>
        <w:tc>
          <w:tcPr>
            <w:tcW w:w="2124" w:type="dxa"/>
          </w:tcPr>
          <w:p w14:paraId="03CFB623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400286D6">
            <w:pPr>
              <w:pStyle w:val="7"/>
              <w:spacing w:line="257" w:lineRule="exact"/>
              <w:ind w:left="31"/>
              <w:jc w:val="center"/>
              <w:rPr>
                <w:sz w:val="22"/>
              </w:rPr>
            </w:pPr>
            <w:r>
              <w:rPr>
                <w:w w:val="111"/>
                <w:sz w:val="22"/>
              </w:rPr>
              <w:t>2</w:t>
            </w:r>
          </w:p>
        </w:tc>
        <w:tc>
          <w:tcPr>
            <w:tcW w:w="839" w:type="dxa"/>
          </w:tcPr>
          <w:p w14:paraId="7520898D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orang</w:t>
            </w:r>
          </w:p>
        </w:tc>
        <w:tc>
          <w:tcPr>
            <w:tcW w:w="1711" w:type="dxa"/>
          </w:tcPr>
          <w:p w14:paraId="7354FD48">
            <w:pPr>
              <w:pStyle w:val="7"/>
              <w:spacing w:line="257" w:lineRule="exact"/>
              <w:ind w:left="508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100.000</w:t>
            </w:r>
          </w:p>
        </w:tc>
        <w:tc>
          <w:tcPr>
            <w:tcW w:w="2267" w:type="dxa"/>
          </w:tcPr>
          <w:p w14:paraId="47FEDDCC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APBN</w:t>
            </w:r>
            <w:r>
              <w:rPr>
                <w:spacing w:val="24"/>
                <w:w w:val="110"/>
                <w:sz w:val="22"/>
              </w:rPr>
              <w:t xml:space="preserve"> </w:t>
            </w:r>
            <w:r>
              <w:rPr>
                <w:spacing w:val="-2"/>
                <w:w w:val="110"/>
                <w:sz w:val="22"/>
              </w:rPr>
              <w:t>(Puskesmas</w:t>
            </w:r>
          </w:p>
          <w:p w14:paraId="6CD31717">
            <w:pPr>
              <w:pStyle w:val="7"/>
              <w:spacing w:before="38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Galur</w:t>
            </w:r>
            <w:r>
              <w:rPr>
                <w:spacing w:val="65"/>
                <w:w w:val="110"/>
                <w:sz w:val="22"/>
              </w:rPr>
              <w:t xml:space="preserve"> </w:t>
            </w:r>
            <w:r>
              <w:rPr>
                <w:spacing w:val="-5"/>
                <w:w w:val="110"/>
                <w:sz w:val="22"/>
              </w:rPr>
              <w:t>II)</w:t>
            </w:r>
          </w:p>
        </w:tc>
      </w:tr>
      <w:tr w14:paraId="49504EE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564" w:type="dxa"/>
          </w:tcPr>
          <w:p w14:paraId="5F388BE2">
            <w:pPr>
              <w:pStyle w:val="7"/>
              <w:spacing w:line="257" w:lineRule="exact"/>
              <w:ind w:left="20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7</w:t>
            </w:r>
          </w:p>
        </w:tc>
        <w:tc>
          <w:tcPr>
            <w:tcW w:w="3100" w:type="dxa"/>
          </w:tcPr>
          <w:p w14:paraId="0B09AAF5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0"/>
                <w:sz w:val="22"/>
              </w:rPr>
              <w:t>PMT</w:t>
            </w:r>
            <w:r>
              <w:rPr>
                <w:spacing w:val="12"/>
                <w:w w:val="110"/>
                <w:sz w:val="22"/>
              </w:rPr>
              <w:t xml:space="preserve"> </w:t>
            </w:r>
            <w:r>
              <w:rPr>
                <w:spacing w:val="-2"/>
                <w:w w:val="110"/>
                <w:sz w:val="22"/>
              </w:rPr>
              <w:t>Pemulihan</w:t>
            </w:r>
          </w:p>
        </w:tc>
        <w:tc>
          <w:tcPr>
            <w:tcW w:w="1844" w:type="dxa"/>
          </w:tcPr>
          <w:p w14:paraId="3432CB9D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w w:val="115"/>
                <w:sz w:val="22"/>
              </w:rPr>
              <w:t>Kesehatan</w:t>
            </w:r>
            <w:r>
              <w:rPr>
                <w:spacing w:val="9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anak</w:t>
            </w:r>
          </w:p>
        </w:tc>
        <w:tc>
          <w:tcPr>
            <w:tcW w:w="2124" w:type="dxa"/>
          </w:tcPr>
          <w:p w14:paraId="1E095EDC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1DBE89E1">
            <w:pPr>
              <w:pStyle w:val="7"/>
              <w:spacing w:line="257" w:lineRule="exact"/>
              <w:ind w:left="31"/>
              <w:jc w:val="center"/>
              <w:rPr>
                <w:sz w:val="22"/>
              </w:rPr>
            </w:pPr>
            <w:r>
              <w:rPr>
                <w:w w:val="111"/>
                <w:sz w:val="22"/>
              </w:rPr>
              <w:t>2</w:t>
            </w:r>
          </w:p>
        </w:tc>
        <w:tc>
          <w:tcPr>
            <w:tcW w:w="839" w:type="dxa"/>
          </w:tcPr>
          <w:p w14:paraId="64014E0C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orang</w:t>
            </w:r>
          </w:p>
        </w:tc>
        <w:tc>
          <w:tcPr>
            <w:tcW w:w="1711" w:type="dxa"/>
          </w:tcPr>
          <w:p w14:paraId="4AB65FE9">
            <w:pPr>
              <w:pStyle w:val="7"/>
              <w:spacing w:line="257" w:lineRule="exact"/>
              <w:ind w:left="508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100.000</w:t>
            </w:r>
          </w:p>
        </w:tc>
        <w:tc>
          <w:tcPr>
            <w:tcW w:w="2267" w:type="dxa"/>
          </w:tcPr>
          <w:p w14:paraId="4B164A71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APBN</w:t>
            </w:r>
            <w:r>
              <w:rPr>
                <w:spacing w:val="24"/>
                <w:w w:val="110"/>
                <w:sz w:val="22"/>
              </w:rPr>
              <w:t xml:space="preserve"> </w:t>
            </w:r>
            <w:r>
              <w:rPr>
                <w:spacing w:val="-2"/>
                <w:w w:val="110"/>
                <w:sz w:val="22"/>
              </w:rPr>
              <w:t>(Puskesmas</w:t>
            </w:r>
          </w:p>
          <w:p w14:paraId="119CC381">
            <w:pPr>
              <w:pStyle w:val="7"/>
              <w:spacing w:before="38"/>
              <w:ind w:left="14"/>
              <w:rPr>
                <w:sz w:val="22"/>
              </w:rPr>
            </w:pPr>
            <w:r>
              <w:rPr>
                <w:w w:val="110"/>
                <w:sz w:val="22"/>
              </w:rPr>
              <w:t>Galur</w:t>
            </w:r>
            <w:r>
              <w:rPr>
                <w:spacing w:val="65"/>
                <w:w w:val="110"/>
                <w:sz w:val="22"/>
              </w:rPr>
              <w:t xml:space="preserve"> </w:t>
            </w:r>
            <w:r>
              <w:rPr>
                <w:spacing w:val="-5"/>
                <w:w w:val="110"/>
                <w:sz w:val="22"/>
              </w:rPr>
              <w:t>II)</w:t>
            </w:r>
          </w:p>
        </w:tc>
      </w:tr>
      <w:tr w14:paraId="320928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564" w:type="dxa"/>
          </w:tcPr>
          <w:p w14:paraId="5F62E1EA">
            <w:pPr>
              <w:pStyle w:val="7"/>
              <w:spacing w:line="257" w:lineRule="exact"/>
              <w:ind w:left="133" w:right="113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sz w:val="22"/>
                <w:lang w:val="en-GB"/>
              </w:rPr>
              <w:t>8</w:t>
            </w:r>
          </w:p>
        </w:tc>
        <w:tc>
          <w:tcPr>
            <w:tcW w:w="3100" w:type="dxa"/>
          </w:tcPr>
          <w:p w14:paraId="5363A80A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Pemberantasan</w:t>
            </w:r>
            <w:r>
              <w:rPr>
                <w:spacing w:val="15"/>
                <w:w w:val="115"/>
                <w:sz w:val="22"/>
              </w:rPr>
              <w:t xml:space="preserve"> </w:t>
            </w:r>
            <w:r>
              <w:rPr>
                <w:spacing w:val="-2"/>
                <w:w w:val="115"/>
                <w:sz w:val="22"/>
              </w:rPr>
              <w:t>Sarang</w:t>
            </w:r>
          </w:p>
          <w:p w14:paraId="143D8C4F">
            <w:pPr>
              <w:pStyle w:val="7"/>
              <w:spacing w:before="38"/>
              <w:ind w:left="9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Nyamuk</w:t>
            </w:r>
          </w:p>
        </w:tc>
        <w:tc>
          <w:tcPr>
            <w:tcW w:w="1844" w:type="dxa"/>
          </w:tcPr>
          <w:p w14:paraId="392020AE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Lingkungan</w:t>
            </w:r>
          </w:p>
        </w:tc>
        <w:tc>
          <w:tcPr>
            <w:tcW w:w="2124" w:type="dxa"/>
          </w:tcPr>
          <w:p w14:paraId="199760C2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1205761D">
            <w:pPr>
              <w:pStyle w:val="7"/>
              <w:spacing w:line="257" w:lineRule="exact"/>
              <w:ind w:left="129" w:right="98"/>
              <w:jc w:val="center"/>
              <w:rPr>
                <w:sz w:val="22"/>
              </w:rPr>
            </w:pPr>
            <w:r>
              <w:rPr>
                <w:spacing w:val="-5"/>
                <w:w w:val="110"/>
                <w:sz w:val="22"/>
              </w:rPr>
              <w:t>16</w:t>
            </w:r>
          </w:p>
        </w:tc>
        <w:tc>
          <w:tcPr>
            <w:tcW w:w="839" w:type="dxa"/>
          </w:tcPr>
          <w:p w14:paraId="5AD9807C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orang</w:t>
            </w:r>
          </w:p>
        </w:tc>
        <w:tc>
          <w:tcPr>
            <w:tcW w:w="1711" w:type="dxa"/>
          </w:tcPr>
          <w:p w14:paraId="01576F30">
            <w:pPr>
              <w:pStyle w:val="7"/>
              <w:spacing w:line="257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w w:val="120"/>
                <w:sz w:val="22"/>
              </w:rPr>
              <w:t>30.080.000</w:t>
            </w:r>
          </w:p>
        </w:tc>
        <w:tc>
          <w:tcPr>
            <w:tcW w:w="2267" w:type="dxa"/>
          </w:tcPr>
          <w:p w14:paraId="04193021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spacing w:val="-4"/>
                <w:w w:val="115"/>
                <w:sz w:val="22"/>
              </w:rPr>
              <w:t>APBD</w:t>
            </w:r>
          </w:p>
        </w:tc>
      </w:tr>
      <w:tr w14:paraId="7D6B4B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564" w:type="dxa"/>
          </w:tcPr>
          <w:p w14:paraId="209DF256">
            <w:pPr>
              <w:pStyle w:val="7"/>
              <w:spacing w:line="257" w:lineRule="exact"/>
              <w:ind w:left="133" w:right="113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spacing w:val="-5"/>
                <w:w w:val="110"/>
                <w:sz w:val="22"/>
              </w:rPr>
              <w:t>1</w:t>
            </w: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0</w:t>
            </w:r>
          </w:p>
        </w:tc>
        <w:tc>
          <w:tcPr>
            <w:tcW w:w="3100" w:type="dxa"/>
          </w:tcPr>
          <w:p w14:paraId="4AAD75AF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5"/>
                <w:sz w:val="22"/>
              </w:rPr>
              <w:t>Bedah</w:t>
            </w:r>
            <w:r>
              <w:rPr>
                <w:spacing w:val="21"/>
                <w:w w:val="115"/>
                <w:sz w:val="22"/>
              </w:rPr>
              <w:t xml:space="preserve"> </w:t>
            </w:r>
            <w:r>
              <w:rPr>
                <w:w w:val="115"/>
                <w:sz w:val="22"/>
              </w:rPr>
              <w:t>Rumah</w:t>
            </w:r>
            <w:r>
              <w:rPr>
                <w:spacing w:val="16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BKAD</w:t>
            </w:r>
          </w:p>
        </w:tc>
        <w:tc>
          <w:tcPr>
            <w:tcW w:w="1844" w:type="dxa"/>
          </w:tcPr>
          <w:p w14:paraId="12869C41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Infrastruktur</w:t>
            </w:r>
          </w:p>
        </w:tc>
        <w:tc>
          <w:tcPr>
            <w:tcW w:w="2124" w:type="dxa"/>
          </w:tcPr>
          <w:p w14:paraId="2DCF6D5A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Barongan</w:t>
            </w:r>
          </w:p>
          <w:p w14:paraId="45562CF8">
            <w:pPr>
              <w:pStyle w:val="7"/>
              <w:spacing w:before="38"/>
              <w:ind w:left="11"/>
              <w:rPr>
                <w:sz w:val="22"/>
              </w:rPr>
            </w:pPr>
            <w:r>
              <w:rPr>
                <w:w w:val="115"/>
                <w:sz w:val="22"/>
              </w:rPr>
              <w:t>Pedukuhan</w:t>
            </w:r>
            <w:r>
              <w:rPr>
                <w:spacing w:val="16"/>
                <w:w w:val="115"/>
                <w:sz w:val="22"/>
              </w:rPr>
              <w:t xml:space="preserve"> </w:t>
            </w:r>
            <w:r>
              <w:rPr>
                <w:spacing w:val="-5"/>
                <w:w w:val="115"/>
                <w:sz w:val="22"/>
              </w:rPr>
              <w:t>IV</w:t>
            </w:r>
          </w:p>
        </w:tc>
        <w:tc>
          <w:tcPr>
            <w:tcW w:w="1276" w:type="dxa"/>
          </w:tcPr>
          <w:p w14:paraId="459B3DC1">
            <w:pPr>
              <w:pStyle w:val="7"/>
              <w:spacing w:line="257" w:lineRule="exact"/>
              <w:ind w:left="31"/>
              <w:jc w:val="center"/>
              <w:rPr>
                <w:sz w:val="22"/>
              </w:rPr>
            </w:pPr>
            <w:r>
              <w:rPr>
                <w:w w:val="111"/>
                <w:sz w:val="22"/>
              </w:rPr>
              <w:t>1</w:t>
            </w:r>
          </w:p>
        </w:tc>
        <w:tc>
          <w:tcPr>
            <w:tcW w:w="839" w:type="dxa"/>
          </w:tcPr>
          <w:p w14:paraId="6D2461BB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Orang</w:t>
            </w:r>
          </w:p>
        </w:tc>
        <w:tc>
          <w:tcPr>
            <w:tcW w:w="1711" w:type="dxa"/>
          </w:tcPr>
          <w:p w14:paraId="7355E31B">
            <w:pPr>
              <w:pStyle w:val="7"/>
              <w:spacing w:line="257" w:lineRule="exact"/>
              <w:ind w:right="-15"/>
              <w:jc w:val="right"/>
              <w:rPr>
                <w:sz w:val="22"/>
              </w:rPr>
            </w:pPr>
            <w:r>
              <w:rPr>
                <w:spacing w:val="-2"/>
                <w:w w:val="120"/>
                <w:sz w:val="22"/>
              </w:rPr>
              <w:t>10.000.000</w:t>
            </w:r>
          </w:p>
        </w:tc>
        <w:tc>
          <w:tcPr>
            <w:tcW w:w="2267" w:type="dxa"/>
          </w:tcPr>
          <w:p w14:paraId="7AE7883C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spacing w:val="-4"/>
                <w:w w:val="115"/>
                <w:sz w:val="22"/>
              </w:rPr>
              <w:t>APBD</w:t>
            </w:r>
          </w:p>
        </w:tc>
      </w:tr>
      <w:tr w14:paraId="1EBC87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</w:trPr>
        <w:tc>
          <w:tcPr>
            <w:tcW w:w="564" w:type="dxa"/>
          </w:tcPr>
          <w:p w14:paraId="5896535A">
            <w:pPr>
              <w:pStyle w:val="7"/>
              <w:spacing w:line="257" w:lineRule="exact"/>
              <w:ind w:left="133" w:right="113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spacing w:val="-5"/>
                <w:w w:val="110"/>
                <w:sz w:val="22"/>
              </w:rPr>
              <w:t>1</w:t>
            </w: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1</w:t>
            </w:r>
          </w:p>
        </w:tc>
        <w:tc>
          <w:tcPr>
            <w:tcW w:w="3100" w:type="dxa"/>
          </w:tcPr>
          <w:p w14:paraId="170D3068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0"/>
                <w:sz w:val="22"/>
              </w:rPr>
              <w:t>BPNT</w:t>
            </w:r>
            <w:r>
              <w:rPr>
                <w:spacing w:val="15"/>
                <w:w w:val="115"/>
                <w:sz w:val="22"/>
              </w:rPr>
              <w:t xml:space="preserve"> </w:t>
            </w:r>
            <w:r>
              <w:rPr>
                <w:spacing w:val="-4"/>
                <w:w w:val="115"/>
                <w:sz w:val="22"/>
              </w:rPr>
              <w:t>APBD</w:t>
            </w:r>
          </w:p>
        </w:tc>
        <w:tc>
          <w:tcPr>
            <w:tcW w:w="1844" w:type="dxa"/>
          </w:tcPr>
          <w:p w14:paraId="3031AF22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Bansos</w:t>
            </w:r>
          </w:p>
        </w:tc>
        <w:tc>
          <w:tcPr>
            <w:tcW w:w="2124" w:type="dxa"/>
          </w:tcPr>
          <w:p w14:paraId="78B452ED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6C5EA591">
            <w:pPr>
              <w:pStyle w:val="7"/>
              <w:spacing w:line="257" w:lineRule="exact"/>
              <w:ind w:left="129" w:right="98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spacing w:val="-5"/>
                <w:w w:val="110"/>
                <w:sz w:val="22"/>
              </w:rPr>
              <w:t>2</w:t>
            </w: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2</w:t>
            </w:r>
          </w:p>
        </w:tc>
        <w:tc>
          <w:tcPr>
            <w:tcW w:w="839" w:type="dxa"/>
          </w:tcPr>
          <w:p w14:paraId="2AD3C790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5"/>
                <w:w w:val="110"/>
                <w:sz w:val="22"/>
              </w:rPr>
              <w:t>KPM</w:t>
            </w:r>
          </w:p>
        </w:tc>
        <w:tc>
          <w:tcPr>
            <w:tcW w:w="1711" w:type="dxa"/>
          </w:tcPr>
          <w:p w14:paraId="04B95555">
            <w:pPr>
              <w:pStyle w:val="7"/>
              <w:spacing w:line="257" w:lineRule="exact"/>
              <w:ind w:left="13"/>
              <w:rPr>
                <w:sz w:val="22"/>
              </w:rPr>
            </w:pPr>
            <w:r>
              <w:rPr>
                <w:spacing w:val="-2"/>
                <w:w w:val="120"/>
                <w:sz w:val="22"/>
              </w:rPr>
              <w:t>55.200.000</w:t>
            </w:r>
          </w:p>
        </w:tc>
        <w:tc>
          <w:tcPr>
            <w:tcW w:w="2267" w:type="dxa"/>
          </w:tcPr>
          <w:p w14:paraId="71D948D5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spacing w:val="-4"/>
                <w:w w:val="115"/>
                <w:sz w:val="22"/>
              </w:rPr>
              <w:t>APBD</w:t>
            </w:r>
          </w:p>
        </w:tc>
      </w:tr>
      <w:tr w14:paraId="6C93AC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564" w:type="dxa"/>
          </w:tcPr>
          <w:p w14:paraId="4F043953">
            <w:pPr>
              <w:pStyle w:val="7"/>
              <w:spacing w:line="257" w:lineRule="exact"/>
              <w:ind w:left="133" w:right="113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spacing w:val="-5"/>
                <w:w w:val="110"/>
                <w:sz w:val="22"/>
              </w:rPr>
              <w:t>1</w:t>
            </w: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2</w:t>
            </w:r>
          </w:p>
        </w:tc>
        <w:tc>
          <w:tcPr>
            <w:tcW w:w="3100" w:type="dxa"/>
          </w:tcPr>
          <w:p w14:paraId="2BF008A2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sz w:val="22"/>
              </w:rPr>
              <w:t>Sembako</w:t>
            </w:r>
            <w:r>
              <w:rPr>
                <w:spacing w:val="56"/>
                <w:w w:val="150"/>
                <w:sz w:val="22"/>
              </w:rPr>
              <w:t xml:space="preserve"> </w:t>
            </w:r>
            <w:r>
              <w:rPr>
                <w:sz w:val="22"/>
              </w:rPr>
              <w:t>PPKM</w:t>
            </w:r>
            <w:r>
              <w:rPr>
                <w:spacing w:val="75"/>
                <w:sz w:val="22"/>
              </w:rPr>
              <w:t xml:space="preserve"> </w:t>
            </w:r>
            <w:r>
              <w:rPr>
                <w:sz w:val="22"/>
              </w:rPr>
              <w:t>(</w:t>
            </w:r>
            <w:r>
              <w:rPr>
                <w:spacing w:val="77"/>
                <w:sz w:val="22"/>
              </w:rPr>
              <w:t xml:space="preserve"> </w:t>
            </w:r>
            <w:r>
              <w:rPr>
                <w:sz w:val="22"/>
              </w:rPr>
              <w:t>APBN</w:t>
            </w:r>
            <w:r>
              <w:rPr>
                <w:spacing w:val="76"/>
                <w:sz w:val="22"/>
              </w:rPr>
              <w:t xml:space="preserve"> </w:t>
            </w:r>
            <w:r>
              <w:rPr>
                <w:spacing w:val="-10"/>
                <w:sz w:val="22"/>
              </w:rPr>
              <w:t>)</w:t>
            </w:r>
          </w:p>
        </w:tc>
        <w:tc>
          <w:tcPr>
            <w:tcW w:w="1844" w:type="dxa"/>
          </w:tcPr>
          <w:p w14:paraId="2489B022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Bansos</w:t>
            </w:r>
          </w:p>
        </w:tc>
        <w:tc>
          <w:tcPr>
            <w:tcW w:w="2124" w:type="dxa"/>
          </w:tcPr>
          <w:p w14:paraId="3E271E51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7B888EB0">
            <w:pPr>
              <w:pStyle w:val="7"/>
              <w:spacing w:line="257" w:lineRule="exact"/>
              <w:ind w:left="129" w:right="98"/>
              <w:jc w:val="center"/>
              <w:rPr>
                <w:sz w:val="22"/>
              </w:rPr>
            </w:pPr>
            <w:r>
              <w:rPr>
                <w:spacing w:val="-5"/>
                <w:w w:val="110"/>
                <w:sz w:val="22"/>
              </w:rPr>
              <w:t>49</w:t>
            </w:r>
          </w:p>
        </w:tc>
        <w:tc>
          <w:tcPr>
            <w:tcW w:w="839" w:type="dxa"/>
          </w:tcPr>
          <w:p w14:paraId="43A079D4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5"/>
                <w:w w:val="110"/>
                <w:sz w:val="22"/>
              </w:rPr>
              <w:t>KPM</w:t>
            </w:r>
          </w:p>
        </w:tc>
        <w:tc>
          <w:tcPr>
            <w:tcW w:w="1711" w:type="dxa"/>
          </w:tcPr>
          <w:p w14:paraId="7E58D0DC">
            <w:pPr>
              <w:pStyle w:val="7"/>
              <w:spacing w:line="257" w:lineRule="exact"/>
              <w:ind w:left="13"/>
              <w:rPr>
                <w:sz w:val="22"/>
              </w:rPr>
            </w:pPr>
            <w:r>
              <w:rPr>
                <w:spacing w:val="-2"/>
                <w:w w:val="120"/>
                <w:sz w:val="22"/>
              </w:rPr>
              <w:t>29.400.000</w:t>
            </w:r>
          </w:p>
        </w:tc>
        <w:tc>
          <w:tcPr>
            <w:tcW w:w="2267" w:type="dxa"/>
          </w:tcPr>
          <w:p w14:paraId="45312305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spacing w:val="-4"/>
                <w:w w:val="110"/>
                <w:sz w:val="22"/>
              </w:rPr>
              <w:t>APBN</w:t>
            </w:r>
          </w:p>
        </w:tc>
      </w:tr>
      <w:tr w14:paraId="08DBFD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564" w:type="dxa"/>
          </w:tcPr>
          <w:p w14:paraId="4882AA48">
            <w:pPr>
              <w:pStyle w:val="7"/>
              <w:spacing w:line="257" w:lineRule="exact"/>
              <w:ind w:left="133" w:right="113"/>
              <w:jc w:val="center"/>
              <w:rPr>
                <w:rFonts w:hint="default"/>
                <w:sz w:val="22"/>
                <w:lang w:val="en-GB"/>
              </w:rPr>
            </w:pPr>
            <w:r>
              <w:rPr>
                <w:spacing w:val="-5"/>
                <w:w w:val="110"/>
                <w:sz w:val="22"/>
              </w:rPr>
              <w:t>1</w:t>
            </w: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3</w:t>
            </w:r>
          </w:p>
        </w:tc>
        <w:tc>
          <w:tcPr>
            <w:tcW w:w="3100" w:type="dxa"/>
          </w:tcPr>
          <w:p w14:paraId="0F8B13F4">
            <w:pPr>
              <w:pStyle w:val="7"/>
              <w:spacing w:line="257" w:lineRule="exact"/>
              <w:ind w:left="9"/>
              <w:rPr>
                <w:sz w:val="22"/>
              </w:rPr>
            </w:pPr>
            <w:r>
              <w:rPr>
                <w:w w:val="110"/>
                <w:sz w:val="22"/>
              </w:rPr>
              <w:t>BPNT</w:t>
            </w:r>
            <w:r>
              <w:rPr>
                <w:spacing w:val="17"/>
                <w:w w:val="110"/>
                <w:sz w:val="22"/>
              </w:rPr>
              <w:t xml:space="preserve"> </w:t>
            </w:r>
            <w:r>
              <w:rPr>
                <w:spacing w:val="-4"/>
                <w:w w:val="110"/>
                <w:sz w:val="22"/>
              </w:rPr>
              <w:t>APBN</w:t>
            </w:r>
          </w:p>
        </w:tc>
        <w:tc>
          <w:tcPr>
            <w:tcW w:w="1844" w:type="dxa"/>
          </w:tcPr>
          <w:p w14:paraId="7DCC6C82">
            <w:pPr>
              <w:pStyle w:val="7"/>
              <w:spacing w:line="257" w:lineRule="exact"/>
              <w:ind w:left="10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Bansos</w:t>
            </w:r>
          </w:p>
        </w:tc>
        <w:tc>
          <w:tcPr>
            <w:tcW w:w="2124" w:type="dxa"/>
          </w:tcPr>
          <w:p w14:paraId="0F0A9ECB">
            <w:pPr>
              <w:pStyle w:val="7"/>
              <w:spacing w:line="257" w:lineRule="exact"/>
              <w:ind w:left="11"/>
              <w:rPr>
                <w:sz w:val="22"/>
              </w:rPr>
            </w:pPr>
            <w:r>
              <w:rPr>
                <w:spacing w:val="-2"/>
                <w:w w:val="110"/>
                <w:sz w:val="22"/>
              </w:rPr>
              <w:t>Nomporejo</w:t>
            </w:r>
          </w:p>
        </w:tc>
        <w:tc>
          <w:tcPr>
            <w:tcW w:w="1276" w:type="dxa"/>
          </w:tcPr>
          <w:p w14:paraId="413705C8">
            <w:pPr>
              <w:pStyle w:val="7"/>
              <w:spacing w:line="257" w:lineRule="exact"/>
              <w:ind w:left="129" w:right="98"/>
              <w:jc w:val="center"/>
              <w:rPr>
                <w:sz w:val="22"/>
              </w:rPr>
            </w:pPr>
            <w:r>
              <w:rPr>
                <w:spacing w:val="-5"/>
                <w:w w:val="110"/>
                <w:sz w:val="22"/>
              </w:rPr>
              <w:t>186</w:t>
            </w:r>
          </w:p>
        </w:tc>
        <w:tc>
          <w:tcPr>
            <w:tcW w:w="839" w:type="dxa"/>
          </w:tcPr>
          <w:p w14:paraId="3B9546B1">
            <w:pPr>
              <w:pStyle w:val="7"/>
              <w:spacing w:line="257" w:lineRule="exact"/>
              <w:ind w:left="16"/>
              <w:rPr>
                <w:sz w:val="22"/>
              </w:rPr>
            </w:pPr>
            <w:r>
              <w:rPr>
                <w:spacing w:val="-5"/>
                <w:w w:val="110"/>
                <w:sz w:val="22"/>
              </w:rPr>
              <w:t>KPM</w:t>
            </w:r>
          </w:p>
        </w:tc>
        <w:tc>
          <w:tcPr>
            <w:tcW w:w="1711" w:type="dxa"/>
          </w:tcPr>
          <w:p w14:paraId="195B5BFF">
            <w:pPr>
              <w:pStyle w:val="7"/>
              <w:spacing w:line="257" w:lineRule="exact"/>
              <w:ind w:left="13"/>
              <w:rPr>
                <w:sz w:val="22"/>
              </w:rPr>
            </w:pPr>
            <w:r>
              <w:rPr>
                <w:spacing w:val="-2"/>
                <w:w w:val="115"/>
                <w:sz w:val="22"/>
              </w:rPr>
              <w:t>446.400.000</w:t>
            </w:r>
          </w:p>
        </w:tc>
        <w:tc>
          <w:tcPr>
            <w:tcW w:w="2267" w:type="dxa"/>
          </w:tcPr>
          <w:p w14:paraId="5019A193">
            <w:pPr>
              <w:pStyle w:val="7"/>
              <w:spacing w:line="257" w:lineRule="exact"/>
              <w:ind w:left="14"/>
              <w:rPr>
                <w:sz w:val="22"/>
              </w:rPr>
            </w:pPr>
            <w:r>
              <w:rPr>
                <w:spacing w:val="-4"/>
                <w:w w:val="110"/>
                <w:sz w:val="22"/>
              </w:rPr>
              <w:t>APBN</w:t>
            </w:r>
          </w:p>
        </w:tc>
      </w:tr>
      <w:tr w14:paraId="066F76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564" w:type="dxa"/>
          </w:tcPr>
          <w:p w14:paraId="772ED260">
            <w:pPr>
              <w:pStyle w:val="7"/>
              <w:spacing w:line="257" w:lineRule="exact"/>
              <w:ind w:left="133" w:right="113"/>
              <w:jc w:val="center"/>
              <w:rPr>
                <w:rFonts w:hint="default"/>
                <w:spacing w:val="-5"/>
                <w:w w:val="110"/>
                <w:sz w:val="22"/>
                <w:lang w:val="en-GB"/>
              </w:rPr>
            </w:pP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14</w:t>
            </w:r>
          </w:p>
        </w:tc>
        <w:tc>
          <w:tcPr>
            <w:tcW w:w="3100" w:type="dxa"/>
          </w:tcPr>
          <w:p w14:paraId="7B18D9CE">
            <w:pPr>
              <w:pStyle w:val="7"/>
              <w:spacing w:line="257" w:lineRule="exact"/>
              <w:ind w:left="9"/>
              <w:rPr>
                <w:rFonts w:hint="default"/>
                <w:w w:val="110"/>
                <w:sz w:val="22"/>
                <w:lang w:val="en-GB"/>
              </w:rPr>
            </w:pPr>
            <w:r>
              <w:rPr>
                <w:rFonts w:hint="default"/>
                <w:w w:val="110"/>
                <w:sz w:val="22"/>
                <w:lang w:val="en-GB"/>
              </w:rPr>
              <w:t>Bantuan Disabilitas Kemensos</w:t>
            </w:r>
          </w:p>
        </w:tc>
        <w:tc>
          <w:tcPr>
            <w:tcW w:w="1844" w:type="dxa"/>
          </w:tcPr>
          <w:p w14:paraId="56BCF3F2">
            <w:pPr>
              <w:pStyle w:val="7"/>
              <w:spacing w:line="257" w:lineRule="exact"/>
              <w:rPr>
                <w:rFonts w:hint="default"/>
                <w:spacing w:val="-2"/>
                <w:w w:val="115"/>
                <w:sz w:val="22"/>
                <w:lang w:val="en-GB"/>
              </w:rPr>
            </w:pPr>
            <w:r>
              <w:rPr>
                <w:rFonts w:hint="default"/>
                <w:spacing w:val="-2"/>
                <w:w w:val="115"/>
                <w:sz w:val="22"/>
                <w:lang w:val="en-GB"/>
              </w:rPr>
              <w:t>Bansos</w:t>
            </w:r>
          </w:p>
        </w:tc>
        <w:tc>
          <w:tcPr>
            <w:tcW w:w="2124" w:type="dxa"/>
          </w:tcPr>
          <w:p w14:paraId="7F5417CF">
            <w:pPr>
              <w:pStyle w:val="7"/>
              <w:spacing w:line="257" w:lineRule="exact"/>
              <w:ind w:left="11"/>
              <w:rPr>
                <w:rFonts w:hint="default"/>
                <w:spacing w:val="-2"/>
                <w:w w:val="110"/>
                <w:sz w:val="22"/>
                <w:lang w:val="en-GB"/>
              </w:rPr>
            </w:pPr>
            <w:r>
              <w:rPr>
                <w:rFonts w:hint="default"/>
                <w:spacing w:val="-2"/>
                <w:w w:val="110"/>
                <w:sz w:val="22"/>
                <w:lang w:val="en-GB"/>
              </w:rPr>
              <w:t>Nomporejo</w:t>
            </w:r>
          </w:p>
        </w:tc>
        <w:tc>
          <w:tcPr>
            <w:tcW w:w="1276" w:type="dxa"/>
          </w:tcPr>
          <w:p w14:paraId="0496D3D5">
            <w:pPr>
              <w:pStyle w:val="7"/>
              <w:spacing w:line="257" w:lineRule="exact"/>
              <w:ind w:left="129" w:right="98"/>
              <w:jc w:val="center"/>
              <w:rPr>
                <w:rFonts w:hint="default"/>
                <w:spacing w:val="-5"/>
                <w:w w:val="110"/>
                <w:sz w:val="22"/>
                <w:lang w:val="en-GB"/>
              </w:rPr>
            </w:pP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1</w:t>
            </w:r>
          </w:p>
        </w:tc>
        <w:tc>
          <w:tcPr>
            <w:tcW w:w="839" w:type="dxa"/>
          </w:tcPr>
          <w:p w14:paraId="3B369176">
            <w:pPr>
              <w:pStyle w:val="7"/>
              <w:spacing w:line="257" w:lineRule="exact"/>
              <w:ind w:left="16"/>
              <w:rPr>
                <w:rFonts w:hint="default"/>
                <w:spacing w:val="-5"/>
                <w:w w:val="110"/>
                <w:sz w:val="22"/>
                <w:lang w:val="en-GB"/>
              </w:rPr>
            </w:pP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KPM</w:t>
            </w:r>
          </w:p>
        </w:tc>
        <w:tc>
          <w:tcPr>
            <w:tcW w:w="1711" w:type="dxa"/>
          </w:tcPr>
          <w:p w14:paraId="694219B6">
            <w:pPr>
              <w:pStyle w:val="7"/>
              <w:spacing w:line="257" w:lineRule="exact"/>
              <w:ind w:left="13"/>
              <w:rPr>
                <w:spacing w:val="-2"/>
                <w:w w:val="115"/>
                <w:sz w:val="22"/>
              </w:rPr>
            </w:pPr>
          </w:p>
        </w:tc>
        <w:tc>
          <w:tcPr>
            <w:tcW w:w="2267" w:type="dxa"/>
          </w:tcPr>
          <w:p w14:paraId="44D21C12">
            <w:pPr>
              <w:pStyle w:val="7"/>
              <w:spacing w:line="257" w:lineRule="exact"/>
              <w:ind w:left="14"/>
              <w:rPr>
                <w:rFonts w:hint="default"/>
                <w:spacing w:val="-4"/>
                <w:w w:val="110"/>
                <w:sz w:val="22"/>
                <w:lang w:val="en-GB"/>
              </w:rPr>
            </w:pPr>
            <w:r>
              <w:rPr>
                <w:rFonts w:hint="default"/>
                <w:spacing w:val="-4"/>
                <w:w w:val="110"/>
                <w:sz w:val="22"/>
                <w:lang w:val="en-GB"/>
              </w:rPr>
              <w:t>APBD</w:t>
            </w:r>
          </w:p>
        </w:tc>
      </w:tr>
      <w:tr w14:paraId="0B2B76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564" w:type="dxa"/>
          </w:tcPr>
          <w:p w14:paraId="7D9A3446">
            <w:pPr>
              <w:pStyle w:val="7"/>
              <w:spacing w:line="257" w:lineRule="exact"/>
              <w:ind w:left="133" w:right="113"/>
              <w:jc w:val="center"/>
              <w:rPr>
                <w:rFonts w:hint="default"/>
                <w:spacing w:val="-5"/>
                <w:w w:val="110"/>
                <w:sz w:val="22"/>
                <w:lang w:val="en-GB"/>
              </w:rPr>
            </w:pP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15</w:t>
            </w:r>
          </w:p>
        </w:tc>
        <w:tc>
          <w:tcPr>
            <w:tcW w:w="3100" w:type="dxa"/>
          </w:tcPr>
          <w:p w14:paraId="704F9CB9">
            <w:pPr>
              <w:pStyle w:val="7"/>
              <w:spacing w:line="257" w:lineRule="exact"/>
              <w:ind w:left="9"/>
              <w:rPr>
                <w:rFonts w:hint="default"/>
                <w:w w:val="110"/>
                <w:sz w:val="22"/>
                <w:lang w:val="en-GB"/>
              </w:rPr>
            </w:pPr>
            <w:r>
              <w:rPr>
                <w:rFonts w:hint="default"/>
                <w:w w:val="110"/>
                <w:sz w:val="22"/>
                <w:lang w:val="en-GB"/>
              </w:rPr>
              <w:t>Bantuan Balita Terlantar</w:t>
            </w:r>
          </w:p>
        </w:tc>
        <w:tc>
          <w:tcPr>
            <w:tcW w:w="1844" w:type="dxa"/>
          </w:tcPr>
          <w:p w14:paraId="36294321">
            <w:pPr>
              <w:pStyle w:val="7"/>
              <w:spacing w:line="257" w:lineRule="exact"/>
              <w:rPr>
                <w:rFonts w:hint="default"/>
                <w:spacing w:val="-2"/>
                <w:w w:val="115"/>
                <w:sz w:val="22"/>
                <w:lang w:val="en-GB"/>
              </w:rPr>
            </w:pPr>
            <w:r>
              <w:rPr>
                <w:rFonts w:hint="default"/>
                <w:spacing w:val="-2"/>
                <w:w w:val="115"/>
                <w:sz w:val="22"/>
                <w:lang w:val="en-GB"/>
              </w:rPr>
              <w:t>Bansos</w:t>
            </w:r>
          </w:p>
        </w:tc>
        <w:tc>
          <w:tcPr>
            <w:tcW w:w="2124" w:type="dxa"/>
          </w:tcPr>
          <w:p w14:paraId="3CE6C416">
            <w:pPr>
              <w:pStyle w:val="7"/>
              <w:spacing w:line="257" w:lineRule="exact"/>
              <w:ind w:left="11"/>
              <w:rPr>
                <w:rFonts w:hint="default"/>
                <w:spacing w:val="-2"/>
                <w:w w:val="110"/>
                <w:sz w:val="22"/>
                <w:lang w:val="en-GB"/>
              </w:rPr>
            </w:pPr>
            <w:r>
              <w:rPr>
                <w:rFonts w:hint="default"/>
                <w:spacing w:val="-2"/>
                <w:w w:val="110"/>
                <w:sz w:val="22"/>
                <w:lang w:val="en-GB"/>
              </w:rPr>
              <w:t>Nomporejo</w:t>
            </w:r>
          </w:p>
        </w:tc>
        <w:tc>
          <w:tcPr>
            <w:tcW w:w="1276" w:type="dxa"/>
          </w:tcPr>
          <w:p w14:paraId="72C10C88">
            <w:pPr>
              <w:pStyle w:val="7"/>
              <w:spacing w:line="257" w:lineRule="exact"/>
              <w:ind w:left="129" w:right="98"/>
              <w:jc w:val="center"/>
              <w:rPr>
                <w:rFonts w:hint="default"/>
                <w:spacing w:val="-5"/>
                <w:w w:val="110"/>
                <w:sz w:val="22"/>
                <w:lang w:val="en-GB"/>
              </w:rPr>
            </w:pP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1</w:t>
            </w:r>
          </w:p>
        </w:tc>
        <w:tc>
          <w:tcPr>
            <w:tcW w:w="839" w:type="dxa"/>
          </w:tcPr>
          <w:p w14:paraId="3E2FE49B">
            <w:pPr>
              <w:pStyle w:val="7"/>
              <w:spacing w:line="257" w:lineRule="exact"/>
              <w:ind w:left="16"/>
              <w:rPr>
                <w:rFonts w:hint="default"/>
                <w:spacing w:val="-5"/>
                <w:w w:val="110"/>
                <w:sz w:val="22"/>
                <w:lang w:val="en-GB"/>
              </w:rPr>
            </w:pPr>
            <w:r>
              <w:rPr>
                <w:rFonts w:hint="default"/>
                <w:spacing w:val="-5"/>
                <w:w w:val="110"/>
                <w:sz w:val="22"/>
                <w:lang w:val="en-GB"/>
              </w:rPr>
              <w:t>KPM</w:t>
            </w:r>
          </w:p>
        </w:tc>
        <w:tc>
          <w:tcPr>
            <w:tcW w:w="1711" w:type="dxa"/>
          </w:tcPr>
          <w:p w14:paraId="59A30A22">
            <w:pPr>
              <w:pStyle w:val="7"/>
              <w:spacing w:line="257" w:lineRule="exact"/>
              <w:ind w:left="13"/>
              <w:rPr>
                <w:spacing w:val="-2"/>
                <w:w w:val="115"/>
                <w:sz w:val="22"/>
              </w:rPr>
            </w:pPr>
          </w:p>
        </w:tc>
        <w:tc>
          <w:tcPr>
            <w:tcW w:w="2267" w:type="dxa"/>
          </w:tcPr>
          <w:p w14:paraId="218215CF">
            <w:pPr>
              <w:pStyle w:val="7"/>
              <w:spacing w:line="257" w:lineRule="exact"/>
              <w:ind w:left="14"/>
              <w:rPr>
                <w:rFonts w:hint="default"/>
                <w:spacing w:val="-4"/>
                <w:w w:val="110"/>
                <w:sz w:val="22"/>
                <w:lang w:val="en-GB"/>
              </w:rPr>
            </w:pPr>
            <w:r>
              <w:rPr>
                <w:rFonts w:hint="default"/>
                <w:spacing w:val="-4"/>
                <w:w w:val="110"/>
                <w:sz w:val="22"/>
                <w:lang w:val="en-GB"/>
              </w:rPr>
              <w:t>APBD</w:t>
            </w:r>
          </w:p>
        </w:tc>
      </w:tr>
    </w:tbl>
    <w:p w14:paraId="23D80422">
      <w:pPr>
        <w:pStyle w:val="4"/>
        <w:rPr>
          <w:sz w:val="17"/>
        </w:rPr>
      </w:pPr>
    </w:p>
    <w:p w14:paraId="0E948B43">
      <w:pPr>
        <w:spacing w:before="98"/>
        <w:ind w:left="7966" w:right="0" w:firstLine="0"/>
        <w:jc w:val="left"/>
        <w:rPr>
          <w:rFonts w:hint="default"/>
          <w:sz w:val="22"/>
          <w:lang w:val="en-GB"/>
        </w:rPr>
      </w:pPr>
      <w:r>
        <w:pict>
          <v:group id="docshapegroup18" o:spid="_x0000_s1045" o:spt="203" style="position:absolute;left:0pt;margin-left:513pt;margin-top:19.05pt;height:75pt;width:72.65pt;mso-position-horizontal-relative:page;mso-wrap-distance-bottom:0pt;mso-wrap-distance-top:0pt;z-index:-251652096;mso-width-relative:page;mso-height-relative:page;" coordorigin="10260,381" coordsize="1453,1500">
            <o:lock v:ext="edit"/>
            <v:shape id="docshape19" o:spid="_x0000_s1046" o:spt="75" type="#_x0000_t75" style="position:absolute;left:10260;top:499;height:1381;width:1453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docshape20" o:spid="_x0000_s1047" o:spt="202" type="#_x0000_t202" style="position:absolute;left:10598;top:381;height:259;width:767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 w14:paraId="23018F35">
                    <w:pPr>
                      <w:spacing w:before="0" w:line="256" w:lineRule="exact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2"/>
                        <w:w w:val="135"/>
                        <w:sz w:val="22"/>
                      </w:rPr>
                      <w:t>Lurah</w:t>
                    </w:r>
                  </w:p>
                </w:txbxContent>
              </v:textbox>
            </v:shape>
            <v:shape id="docshape21" o:spid="_x0000_s1048" o:spt="202" type="#_x0000_t202" style="position:absolute;left:10382;top:1570;height:282;width:1203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 w14:paraId="143CB2A6">
                    <w:pPr>
                      <w:spacing w:before="0" w:line="279" w:lineRule="exact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w w:val="125"/>
                        <w:sz w:val="24"/>
                      </w:rPr>
                      <w:t>(SAPON)</w:t>
                    </w:r>
                  </w:p>
                </w:txbxContent>
              </v:textbox>
            </v:shape>
            <w10:wrap type="topAndBottom"/>
          </v:group>
        </w:pict>
      </w:r>
      <w:r>
        <w:rPr>
          <w:w w:val="135"/>
          <w:sz w:val="22"/>
        </w:rPr>
        <w:t>Nomporejo,</w:t>
      </w:r>
      <w:r>
        <w:rPr>
          <w:spacing w:val="-8"/>
          <w:w w:val="135"/>
          <w:sz w:val="22"/>
        </w:rPr>
        <w:t xml:space="preserve"> </w:t>
      </w:r>
      <w:r>
        <w:rPr>
          <w:w w:val="135"/>
          <w:sz w:val="22"/>
        </w:rPr>
        <w:t>24</w:t>
      </w:r>
      <w:r>
        <w:rPr>
          <w:spacing w:val="-6"/>
          <w:w w:val="135"/>
          <w:sz w:val="22"/>
        </w:rPr>
        <w:t xml:space="preserve"> </w:t>
      </w:r>
      <w:r>
        <w:rPr>
          <w:w w:val="135"/>
          <w:sz w:val="22"/>
        </w:rPr>
        <w:t>Januari</w:t>
      </w:r>
      <w:r>
        <w:rPr>
          <w:spacing w:val="-4"/>
          <w:w w:val="135"/>
          <w:sz w:val="22"/>
        </w:rPr>
        <w:t xml:space="preserve"> 202</w:t>
      </w:r>
      <w:r>
        <w:rPr>
          <w:rFonts w:hint="default"/>
          <w:spacing w:val="-4"/>
          <w:w w:val="135"/>
          <w:sz w:val="22"/>
          <w:lang w:val="en-GB"/>
        </w:rPr>
        <w:t>5</w:t>
      </w:r>
    </w:p>
    <w:sectPr>
      <w:pgSz w:w="16840" w:h="11910" w:orient="landscape"/>
      <w:pgMar w:top="1340" w:right="1380" w:bottom="280" w:left="14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Georgia">
    <w:panose1 w:val="02040502050405020303"/>
    <w:charset w:val="01"/>
    <w:family w:val="roman"/>
    <w:pitch w:val="default"/>
    <w:sig w:usb0="00000287" w:usb1="00000000" w:usb2="00000000" w:usb3="00000000" w:csb0="2000009F" w:csb1="00000000"/>
  </w:font>
  <w:font w:name="Trebuchet MS">
    <w:panose1 w:val="020B0603020202020204"/>
    <w:charset w:val="01"/>
    <w:family w:val="swiss"/>
    <w:pitch w:val="default"/>
    <w:sig w:usb0="00000687" w:usb1="00000000" w:usb2="00000000" w:usb3="00000000" w:csb0="200000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1"/>
      <w:numFmt w:val="upperLetter"/>
      <w:lvlText w:val="%1."/>
      <w:lvlJc w:val="left"/>
      <w:pPr>
        <w:ind w:left="2092" w:hanging="568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-2"/>
        <w:w w:val="104"/>
        <w:sz w:val="23"/>
        <w:szCs w:val="23"/>
        <w:lang w:val="id" w:eastAsia="en-US" w:bidi="ar-SA"/>
      </w:rPr>
    </w:lvl>
    <w:lvl w:ilvl="1" w:tentative="0">
      <w:start w:val="1"/>
      <w:numFmt w:val="decimal"/>
      <w:lvlText w:val="%2."/>
      <w:lvlJc w:val="left"/>
      <w:pPr>
        <w:ind w:left="2660" w:hanging="568"/>
        <w:jc w:val="left"/>
      </w:pPr>
      <w:rPr>
        <w:rFonts w:hint="default"/>
        <w:spacing w:val="0"/>
        <w:w w:val="129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4301" w:hanging="568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5942" w:hanging="568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7584" w:hanging="568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9225" w:hanging="568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0866" w:hanging="568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2508" w:hanging="568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4149" w:hanging="568"/>
      </w:pPr>
      <w:rPr>
        <w:rFonts w:hint="default"/>
        <w:lang w:val="id" w:eastAsia="en-US" w:bidi="ar-SA"/>
      </w:rPr>
    </w:lvl>
  </w:abstractNum>
  <w:abstractNum w:abstractNumId="1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1597" w:hanging="361"/>
        <w:jc w:val="left"/>
      </w:pPr>
      <w:rPr>
        <w:rFonts w:hint="default" w:ascii="Cambria" w:hAnsi="Cambria" w:eastAsia="Cambria" w:cs="Cambria"/>
        <w:b w:val="0"/>
        <w:bCs w:val="0"/>
        <w:i w:val="0"/>
        <w:iCs w:val="0"/>
        <w:spacing w:val="-1"/>
        <w:w w:val="123"/>
        <w:sz w:val="22"/>
        <w:szCs w:val="22"/>
        <w:lang w:val="id" w:eastAsia="en-US" w:bidi="ar-SA"/>
      </w:rPr>
    </w:lvl>
    <w:lvl w:ilvl="1" w:tentative="0">
      <w:start w:val="1"/>
      <w:numFmt w:val="lowerLetter"/>
      <w:lvlText w:val="%2."/>
      <w:lvlJc w:val="left"/>
      <w:pPr>
        <w:ind w:left="2353" w:hanging="568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-3"/>
        <w:w w:val="116"/>
        <w:sz w:val="23"/>
        <w:szCs w:val="23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360" w:hanging="568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335" w:hanging="568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310" w:hanging="568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285" w:hanging="568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260" w:hanging="568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235" w:hanging="568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210" w:hanging="568"/>
      </w:pPr>
      <w:rPr>
        <w:rFonts w:hint="default"/>
        <w:lang w:val="id" w:eastAsia="en-US" w:bidi="ar-SA"/>
      </w:rPr>
    </w:lvl>
  </w:abstractNum>
  <w:abstractNum w:abstractNumId="2">
    <w:nsid w:val="0053208E"/>
    <w:multiLevelType w:val="multilevel"/>
    <w:tmpl w:val="0053208E"/>
    <w:lvl w:ilvl="0" w:tentative="0">
      <w:start w:val="2"/>
      <w:numFmt w:val="lowerLetter"/>
      <w:lvlText w:val="%1."/>
      <w:lvlJc w:val="left"/>
      <w:pPr>
        <w:ind w:left="4041" w:hanging="568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0"/>
        <w:w w:val="108"/>
        <w:sz w:val="23"/>
        <w:szCs w:val="23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4652" w:hanging="568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5264" w:hanging="568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5876" w:hanging="568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6488" w:hanging="568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7100" w:hanging="568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7712" w:hanging="568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8324" w:hanging="568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936" w:hanging="568"/>
      </w:pPr>
      <w:rPr>
        <w:rFonts w:hint="default"/>
        <w:lang w:val="id" w:eastAsia="en-US" w:bidi="ar-SA"/>
      </w:r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1689" w:hanging="360"/>
        <w:jc w:val="right"/>
      </w:pPr>
      <w:rPr>
        <w:rFonts w:hint="default" w:ascii="Cambria" w:hAnsi="Cambria" w:eastAsia="Cambria" w:cs="Cambria"/>
        <w:b w:val="0"/>
        <w:bCs w:val="0"/>
        <w:i w:val="0"/>
        <w:iCs w:val="0"/>
        <w:spacing w:val="-1"/>
        <w:w w:val="123"/>
        <w:sz w:val="22"/>
        <w:szCs w:val="22"/>
        <w:lang w:val="id" w:eastAsia="en-US" w:bidi="ar-SA"/>
      </w:rPr>
    </w:lvl>
    <w:lvl w:ilvl="1" w:tentative="0">
      <w:start w:val="1"/>
      <w:numFmt w:val="lowerLetter"/>
      <w:lvlText w:val="%2."/>
      <w:lvlJc w:val="left"/>
      <w:pPr>
        <w:ind w:left="2057" w:hanging="853"/>
        <w:jc w:val="left"/>
      </w:pPr>
      <w:rPr>
        <w:rFonts w:hint="default" w:ascii="Georgia" w:hAnsi="Georgia" w:eastAsia="Georgia" w:cs="Georgia"/>
        <w:b w:val="0"/>
        <w:bCs w:val="0"/>
        <w:i w:val="0"/>
        <w:iCs w:val="0"/>
        <w:spacing w:val="-3"/>
        <w:w w:val="116"/>
        <w:sz w:val="23"/>
        <w:szCs w:val="23"/>
        <w:lang w:val="id" w:eastAsia="en-US" w:bidi="ar-SA"/>
      </w:rPr>
    </w:lvl>
    <w:lvl w:ilvl="2" w:tentative="0">
      <w:start w:val="1"/>
      <w:numFmt w:val="upperRoman"/>
      <w:lvlText w:val="%3."/>
      <w:lvlJc w:val="left"/>
      <w:pPr>
        <w:ind w:left="2092" w:hanging="568"/>
        <w:jc w:val="left"/>
      </w:pPr>
      <w:rPr>
        <w:rFonts w:hint="default"/>
        <w:spacing w:val="-1"/>
        <w:w w:val="128"/>
        <w:lang w:val="id" w:eastAsia="en-US" w:bidi="ar-SA"/>
      </w:rPr>
    </w:lvl>
    <w:lvl w:ilvl="3" w:tentative="0">
      <w:start w:val="1"/>
      <w:numFmt w:val="upperLetter"/>
      <w:lvlText w:val="%4."/>
      <w:lvlJc w:val="left"/>
      <w:pPr>
        <w:ind w:left="2660" w:hanging="568"/>
        <w:jc w:val="left"/>
      </w:pPr>
      <w:rPr>
        <w:rFonts w:hint="default" w:ascii="Cambria" w:hAnsi="Cambria" w:eastAsia="Cambria" w:cs="Cambria"/>
        <w:b w:val="0"/>
        <w:bCs w:val="0"/>
        <w:i w:val="0"/>
        <w:iCs w:val="0"/>
        <w:spacing w:val="0"/>
        <w:w w:val="124"/>
        <w:sz w:val="24"/>
        <w:szCs w:val="24"/>
        <w:lang w:val="id" w:eastAsia="en-US" w:bidi="ar-SA"/>
      </w:rPr>
    </w:lvl>
    <w:lvl w:ilvl="4" w:tentative="0">
      <w:start w:val="1"/>
      <w:numFmt w:val="decimal"/>
      <w:lvlText w:val="%5."/>
      <w:lvlJc w:val="left"/>
      <w:pPr>
        <w:ind w:left="3205" w:hanging="569"/>
        <w:jc w:val="left"/>
      </w:pPr>
      <w:rPr>
        <w:rFonts w:hint="default" w:ascii="Cambria" w:hAnsi="Cambria" w:eastAsia="Cambria" w:cs="Cambria"/>
        <w:b w:val="0"/>
        <w:bCs w:val="0"/>
        <w:i w:val="0"/>
        <w:iCs w:val="0"/>
        <w:spacing w:val="-1"/>
        <w:w w:val="123"/>
        <w:sz w:val="22"/>
        <w:szCs w:val="22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4360" w:hanging="569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5520" w:hanging="569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6680" w:hanging="569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7840" w:hanging="569"/>
      </w:pPr>
      <w:rPr>
        <w:rFonts w:hint="default"/>
        <w:lang w:val="id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3F539E8"/>
    <w:rsid w:val="05355D9A"/>
    <w:rsid w:val="057F0596"/>
    <w:rsid w:val="079241B3"/>
    <w:rsid w:val="09811188"/>
    <w:rsid w:val="0A4D6FAD"/>
    <w:rsid w:val="0A550002"/>
    <w:rsid w:val="0B9A7B4B"/>
    <w:rsid w:val="0C165AB5"/>
    <w:rsid w:val="15DD2845"/>
    <w:rsid w:val="191E2613"/>
    <w:rsid w:val="20850611"/>
    <w:rsid w:val="244B66D4"/>
    <w:rsid w:val="26EF270A"/>
    <w:rsid w:val="28B50364"/>
    <w:rsid w:val="28F05701"/>
    <w:rsid w:val="301C6E7A"/>
    <w:rsid w:val="315E1D74"/>
    <w:rsid w:val="35E36B0D"/>
    <w:rsid w:val="38B82411"/>
    <w:rsid w:val="3A7F17CA"/>
    <w:rsid w:val="3ADA3F1A"/>
    <w:rsid w:val="3C183777"/>
    <w:rsid w:val="3D3C7EAF"/>
    <w:rsid w:val="4130334F"/>
    <w:rsid w:val="41D36A36"/>
    <w:rsid w:val="441F0387"/>
    <w:rsid w:val="49C20111"/>
    <w:rsid w:val="4B3230BE"/>
    <w:rsid w:val="4F390DFC"/>
    <w:rsid w:val="5043249A"/>
    <w:rsid w:val="517D0ABA"/>
    <w:rsid w:val="55820257"/>
    <w:rsid w:val="56342D93"/>
    <w:rsid w:val="56373206"/>
    <w:rsid w:val="57D961AD"/>
    <w:rsid w:val="5D026F64"/>
    <w:rsid w:val="5DDE105C"/>
    <w:rsid w:val="60B123A8"/>
    <w:rsid w:val="61E21311"/>
    <w:rsid w:val="67325B5A"/>
    <w:rsid w:val="6DBF29AB"/>
    <w:rsid w:val="6E4111F0"/>
    <w:rsid w:val="70396896"/>
    <w:rsid w:val="7595136C"/>
    <w:rsid w:val="777D3564"/>
    <w:rsid w:val="7BBA6E96"/>
    <w:rsid w:val="7FD21B0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mbria" w:hAnsi="Cambria" w:eastAsia="Cambria" w:cs="Cambria"/>
      <w:sz w:val="22"/>
      <w:szCs w:val="22"/>
      <w:lang w:val="id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Cambria" w:hAnsi="Cambria" w:eastAsia="Cambria" w:cs="Cambria"/>
      <w:sz w:val="20"/>
      <w:szCs w:val="20"/>
      <w:lang w:val="id" w:eastAsia="en-US" w:bidi="ar-SA"/>
    </w:rPr>
  </w:style>
  <w:style w:type="table" w:customStyle="1" w:styleId="5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spacing w:before="130"/>
      <w:ind w:left="2660" w:hanging="569"/>
    </w:pPr>
    <w:rPr>
      <w:rFonts w:ascii="Cambria" w:hAnsi="Cambria" w:eastAsia="Cambria" w:cs="Cambria"/>
      <w:lang w:val="id" w:eastAsia="en-US" w:bidi="ar-SA"/>
    </w:rPr>
  </w:style>
  <w:style w:type="paragraph" w:customStyle="1" w:styleId="7">
    <w:name w:val="Table Paragraph"/>
    <w:basedOn w:val="1"/>
    <w:qFormat/>
    <w:uiPriority w:val="1"/>
    <w:rPr>
      <w:rFonts w:ascii="Cambria" w:hAnsi="Cambria" w:eastAsia="Cambria" w:cs="Cambria"/>
      <w:lang w:val="id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7"/>
    <customShpInfo spid="_x0000_s1028"/>
    <customShpInfo spid="_x0000_s1026"/>
    <customShpInfo spid="_x0000_s1030"/>
    <customShpInfo spid="_x0000_s1031"/>
    <customShpInfo spid="_x0000_s1029"/>
    <customShpInfo spid="_x0000_s1033"/>
    <customShpInfo spid="_x0000_s1034"/>
    <customShpInfo spid="_x0000_s1032"/>
    <customShpInfo spid="_x0000_s1038"/>
    <customShpInfo spid="_x0000_s1039"/>
    <customShpInfo spid="_x0000_s1041"/>
    <customShpInfo spid="_x0000_s1042"/>
    <customShpInfo spid="_x0000_s1043"/>
    <customShpInfo spid="_x0000_s1040"/>
    <customShpInfo spid="_x0000_s1044"/>
    <customShpInfo spid="_x0000_s1046"/>
    <customShpInfo spid="_x0000_s1047"/>
    <customShpInfo spid="_x0000_s1048"/>
    <customShpInfo spid="_x0000_s104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30</Pages>
  <TotalTime>13</TotalTime>
  <ScaleCrop>false</ScaleCrop>
  <LinksUpToDate>false</LinksUpToDate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2024-12-05T06:26:00Z</dcterms:created>
  <dc:creator>user</dc:creator>
  <cp:lastModifiedBy>eka herdi nugraha</cp:lastModifiedBy>
  <cp:lastPrinted>2025-02-04T03:08:40Z</cp:lastPrinted>
  <dcterms:modified xsi:type="dcterms:W3CDTF">2025-02-04T03:44:39Z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2024-12-05T00:00:00Z</vt:filetime>
  </property>
  <property fmtid="{D5CDD505-2E9C-101B-9397-08002B2CF9AE}" pid="5" name="Producer">
    <vt:lpwstr>Microsoft® Word 2016</vt:lpwstr>
  </property>
  <property fmtid="{D5CDD505-2E9C-101B-9397-08002B2CF9AE}" pid="6" name="KSOProductBuildVer">
    <vt:lpwstr>2057-12.2.0.19805</vt:lpwstr>
  </property>
  <property fmtid="{D5CDD505-2E9C-101B-9397-08002B2CF9AE}" pid="7" name="ICV">
    <vt:lpwstr>02C79B09A4DA4BD2AB2A85ABA4F7D84B_13</vt:lpwstr>
  </property>
</Properties>
</file>