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2D4F73">
      <w:pPr>
        <w:pStyle w:val="5"/>
        <w:ind w:left="3764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157605" cy="12795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7656" cy="1280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3FD02">
      <w:pPr>
        <w:pStyle w:val="5"/>
        <w:ind w:left="0" w:firstLine="0"/>
        <w:rPr>
          <w:rFonts w:ascii="Times New Roman"/>
          <w:sz w:val="20"/>
        </w:rPr>
      </w:pPr>
    </w:p>
    <w:p w14:paraId="76437141">
      <w:pPr>
        <w:pStyle w:val="5"/>
        <w:ind w:left="0" w:firstLine="0"/>
        <w:rPr>
          <w:rFonts w:ascii="Times New Roman"/>
          <w:sz w:val="20"/>
        </w:rPr>
      </w:pPr>
    </w:p>
    <w:p w14:paraId="259D8F1C">
      <w:pPr>
        <w:pStyle w:val="5"/>
        <w:ind w:left="0" w:firstLine="0"/>
        <w:rPr>
          <w:rFonts w:ascii="Times New Roman"/>
          <w:sz w:val="20"/>
        </w:rPr>
      </w:pPr>
    </w:p>
    <w:p w14:paraId="2C85DCFA">
      <w:pPr>
        <w:pStyle w:val="5"/>
        <w:ind w:left="0" w:firstLine="0"/>
        <w:rPr>
          <w:rFonts w:ascii="Times New Roman"/>
          <w:sz w:val="20"/>
        </w:rPr>
      </w:pPr>
    </w:p>
    <w:p w14:paraId="2B65FDE8">
      <w:pPr>
        <w:pStyle w:val="5"/>
        <w:spacing w:before="2"/>
        <w:ind w:left="0" w:firstLine="0"/>
        <w:rPr>
          <w:rFonts w:ascii="Times New Roman"/>
          <w:sz w:val="24"/>
        </w:rPr>
      </w:pPr>
    </w:p>
    <w:p w14:paraId="69D52D8C">
      <w:pPr>
        <w:spacing w:before="97" w:line="276" w:lineRule="auto"/>
        <w:ind w:left="536" w:right="105" w:hanging="2"/>
        <w:jc w:val="center"/>
        <w:rPr>
          <w:b/>
          <w:sz w:val="36"/>
        </w:rPr>
      </w:pPr>
      <w:r>
        <w:rPr>
          <w:b/>
          <w:w w:val="115"/>
          <w:sz w:val="36"/>
        </w:rPr>
        <w:t>INFORMASI</w:t>
      </w:r>
      <w:r>
        <w:rPr>
          <w:b/>
          <w:spacing w:val="1"/>
          <w:w w:val="115"/>
          <w:sz w:val="36"/>
        </w:rPr>
        <w:t xml:space="preserve"> </w:t>
      </w:r>
      <w:r>
        <w:rPr>
          <w:b/>
          <w:w w:val="115"/>
          <w:sz w:val="36"/>
        </w:rPr>
        <w:t>PENYELENGGARAAN</w:t>
      </w:r>
      <w:r>
        <w:rPr>
          <w:b/>
          <w:spacing w:val="1"/>
          <w:w w:val="115"/>
          <w:sz w:val="36"/>
        </w:rPr>
        <w:t xml:space="preserve"> </w:t>
      </w:r>
      <w:r>
        <w:rPr>
          <w:b/>
          <w:w w:val="110"/>
          <w:sz w:val="36"/>
        </w:rPr>
        <w:t>PEMERINTAHAN</w:t>
      </w:r>
      <w:r>
        <w:rPr>
          <w:b/>
          <w:spacing w:val="1"/>
          <w:w w:val="110"/>
          <w:sz w:val="36"/>
        </w:rPr>
        <w:t xml:space="preserve"> </w:t>
      </w:r>
      <w:r>
        <w:rPr>
          <w:b/>
          <w:w w:val="110"/>
          <w:sz w:val="36"/>
        </w:rPr>
        <w:t>KALURAHAN</w:t>
      </w:r>
      <w:r>
        <w:rPr>
          <w:b/>
          <w:spacing w:val="1"/>
          <w:w w:val="110"/>
          <w:sz w:val="36"/>
        </w:rPr>
        <w:t xml:space="preserve"> </w:t>
      </w:r>
      <w:r>
        <w:rPr>
          <w:b/>
          <w:w w:val="110"/>
          <w:sz w:val="36"/>
        </w:rPr>
        <w:t>TAHUN</w:t>
      </w:r>
      <w:r>
        <w:rPr>
          <w:b/>
          <w:spacing w:val="1"/>
          <w:w w:val="110"/>
          <w:sz w:val="36"/>
        </w:rPr>
        <w:t xml:space="preserve"> </w:t>
      </w:r>
      <w:r>
        <w:rPr>
          <w:b/>
          <w:w w:val="110"/>
          <w:sz w:val="36"/>
        </w:rPr>
        <w:t>202</w:t>
      </w:r>
      <w:r>
        <w:rPr>
          <w:rFonts w:hint="default"/>
          <w:b/>
          <w:w w:val="110"/>
          <w:sz w:val="36"/>
          <w:lang w:val="en-GB"/>
        </w:rPr>
        <w:t xml:space="preserve">4 </w:t>
      </w:r>
      <w:r>
        <w:rPr>
          <w:b/>
          <w:w w:val="115"/>
          <w:sz w:val="36"/>
        </w:rPr>
        <w:t>(IPPK)</w:t>
      </w:r>
    </w:p>
    <w:p w14:paraId="60F770E9">
      <w:pPr>
        <w:pStyle w:val="5"/>
        <w:ind w:left="0" w:firstLine="0"/>
        <w:rPr>
          <w:b/>
          <w:sz w:val="42"/>
        </w:rPr>
      </w:pPr>
    </w:p>
    <w:p w14:paraId="25481F66">
      <w:pPr>
        <w:pStyle w:val="5"/>
        <w:ind w:left="0" w:firstLine="0"/>
        <w:rPr>
          <w:b/>
          <w:sz w:val="42"/>
        </w:rPr>
      </w:pPr>
    </w:p>
    <w:p w14:paraId="5D5F2E87">
      <w:pPr>
        <w:pStyle w:val="5"/>
        <w:ind w:left="0" w:firstLine="0"/>
        <w:rPr>
          <w:b/>
          <w:sz w:val="42"/>
        </w:rPr>
      </w:pPr>
    </w:p>
    <w:p w14:paraId="4E8746C9">
      <w:pPr>
        <w:pStyle w:val="5"/>
        <w:ind w:left="0" w:firstLine="0"/>
        <w:rPr>
          <w:b/>
          <w:sz w:val="42"/>
        </w:rPr>
      </w:pPr>
    </w:p>
    <w:p w14:paraId="57736929">
      <w:pPr>
        <w:pStyle w:val="5"/>
        <w:ind w:left="0" w:firstLine="0"/>
        <w:rPr>
          <w:b/>
          <w:sz w:val="42"/>
        </w:rPr>
      </w:pPr>
    </w:p>
    <w:p w14:paraId="39EEEC05">
      <w:pPr>
        <w:pStyle w:val="5"/>
        <w:spacing w:before="8"/>
        <w:ind w:left="0" w:firstLine="0"/>
        <w:rPr>
          <w:b/>
          <w:sz w:val="33"/>
        </w:rPr>
      </w:pPr>
    </w:p>
    <w:p w14:paraId="5B3648B2">
      <w:pPr>
        <w:spacing w:before="0" w:line="276" w:lineRule="auto"/>
        <w:ind w:left="2125" w:right="1690" w:firstLine="808"/>
        <w:jc w:val="left"/>
        <w:rPr>
          <w:b/>
          <w:sz w:val="36"/>
        </w:rPr>
      </w:pPr>
      <w:r>
        <w:rPr>
          <w:b/>
          <w:w w:val="115"/>
          <w:sz w:val="36"/>
        </w:rPr>
        <w:t>LURAH</w:t>
      </w:r>
      <w:r>
        <w:rPr>
          <w:b/>
          <w:spacing w:val="20"/>
          <w:w w:val="115"/>
          <w:sz w:val="36"/>
        </w:rPr>
        <w:t xml:space="preserve"> </w:t>
      </w:r>
      <w:r>
        <w:rPr>
          <w:rFonts w:hint="default"/>
          <w:b/>
          <w:spacing w:val="20"/>
          <w:w w:val="115"/>
          <w:sz w:val="36"/>
          <w:lang w:val="en-GB"/>
        </w:rPr>
        <w:t xml:space="preserve">NOMPOREJO </w:t>
      </w:r>
      <w:r>
        <w:rPr>
          <w:b/>
          <w:spacing w:val="-1"/>
          <w:w w:val="115"/>
          <w:sz w:val="36"/>
        </w:rPr>
        <w:t>AKHIR</w:t>
      </w:r>
      <w:r>
        <w:rPr>
          <w:b/>
          <w:spacing w:val="-13"/>
          <w:w w:val="115"/>
          <w:sz w:val="36"/>
        </w:rPr>
        <w:t xml:space="preserve"> </w:t>
      </w:r>
      <w:r>
        <w:rPr>
          <w:b/>
          <w:spacing w:val="-1"/>
          <w:w w:val="115"/>
          <w:sz w:val="36"/>
        </w:rPr>
        <w:t>TAHUN</w:t>
      </w:r>
      <w:r>
        <w:rPr>
          <w:b/>
          <w:spacing w:val="-10"/>
          <w:w w:val="115"/>
          <w:sz w:val="36"/>
        </w:rPr>
        <w:t xml:space="preserve"> </w:t>
      </w:r>
      <w:r>
        <w:rPr>
          <w:b/>
          <w:w w:val="115"/>
          <w:sz w:val="36"/>
        </w:rPr>
        <w:t>ANGGARAN</w:t>
      </w:r>
    </w:p>
    <w:p w14:paraId="03C19123">
      <w:pPr>
        <w:spacing w:before="1"/>
        <w:ind w:left="1114" w:right="689" w:firstLine="0"/>
        <w:jc w:val="center"/>
        <w:rPr>
          <w:rFonts w:hint="default"/>
          <w:b/>
          <w:sz w:val="36"/>
          <w:lang w:val="en-GB"/>
        </w:rPr>
      </w:pPr>
      <w:r>
        <w:rPr>
          <w:b/>
          <w:w w:val="110"/>
          <w:sz w:val="36"/>
        </w:rPr>
        <w:t>202</w:t>
      </w:r>
      <w:r>
        <w:rPr>
          <w:rFonts w:hint="default"/>
          <w:b/>
          <w:w w:val="110"/>
          <w:sz w:val="36"/>
          <w:lang w:val="en-GB"/>
        </w:rPr>
        <w:t>4</w:t>
      </w:r>
    </w:p>
    <w:p w14:paraId="76C54B06">
      <w:pPr>
        <w:pStyle w:val="5"/>
        <w:ind w:left="0" w:firstLine="0"/>
        <w:rPr>
          <w:b/>
          <w:sz w:val="42"/>
        </w:rPr>
      </w:pPr>
    </w:p>
    <w:p w14:paraId="0F5902A9">
      <w:pPr>
        <w:pStyle w:val="5"/>
        <w:ind w:left="0" w:firstLine="0"/>
        <w:rPr>
          <w:b/>
          <w:sz w:val="42"/>
        </w:rPr>
      </w:pPr>
    </w:p>
    <w:p w14:paraId="1EB333DA">
      <w:pPr>
        <w:pStyle w:val="5"/>
        <w:ind w:left="0" w:firstLine="0"/>
        <w:rPr>
          <w:b/>
          <w:sz w:val="42"/>
        </w:rPr>
      </w:pPr>
    </w:p>
    <w:p w14:paraId="1D5B6E18">
      <w:pPr>
        <w:pStyle w:val="5"/>
        <w:ind w:left="0" w:firstLine="0"/>
        <w:rPr>
          <w:b/>
          <w:sz w:val="42"/>
        </w:rPr>
      </w:pPr>
    </w:p>
    <w:p w14:paraId="00F98962">
      <w:pPr>
        <w:pStyle w:val="5"/>
        <w:ind w:left="0" w:firstLine="0"/>
        <w:rPr>
          <w:b/>
          <w:sz w:val="42"/>
        </w:rPr>
      </w:pPr>
    </w:p>
    <w:p w14:paraId="6E3C4DB3">
      <w:pPr>
        <w:pStyle w:val="5"/>
        <w:ind w:left="0" w:firstLine="0"/>
        <w:rPr>
          <w:b/>
          <w:sz w:val="42"/>
        </w:rPr>
      </w:pPr>
    </w:p>
    <w:p w14:paraId="56C6D597">
      <w:pPr>
        <w:pStyle w:val="5"/>
        <w:ind w:left="0" w:firstLine="0"/>
        <w:rPr>
          <w:b/>
          <w:sz w:val="42"/>
        </w:rPr>
      </w:pPr>
    </w:p>
    <w:p w14:paraId="07EC805F">
      <w:pPr>
        <w:pStyle w:val="5"/>
        <w:ind w:left="0" w:firstLine="0"/>
        <w:rPr>
          <w:b/>
          <w:sz w:val="42"/>
        </w:rPr>
      </w:pPr>
    </w:p>
    <w:p w14:paraId="17C1685F">
      <w:pPr>
        <w:pStyle w:val="5"/>
        <w:spacing w:before="11"/>
        <w:ind w:left="0" w:firstLine="0"/>
        <w:rPr>
          <w:b/>
          <w:sz w:val="39"/>
        </w:rPr>
      </w:pPr>
    </w:p>
    <w:p w14:paraId="1C18D336">
      <w:pPr>
        <w:spacing w:before="0" w:line="276" w:lineRule="auto"/>
        <w:ind w:left="1124" w:right="689" w:firstLine="0"/>
        <w:jc w:val="center"/>
        <w:rPr>
          <w:rFonts w:hint="default"/>
          <w:b/>
          <w:sz w:val="36"/>
          <w:lang w:val="en-GB"/>
        </w:rPr>
      </w:pPr>
      <w:r>
        <w:rPr>
          <w:b/>
          <w:w w:val="110"/>
          <w:sz w:val="36"/>
        </w:rPr>
        <w:t>PEMERINTAH</w:t>
      </w:r>
      <w:r>
        <w:rPr>
          <w:b/>
          <w:spacing w:val="9"/>
          <w:w w:val="110"/>
          <w:sz w:val="36"/>
        </w:rPr>
        <w:t xml:space="preserve"> </w:t>
      </w:r>
      <w:r>
        <w:rPr>
          <w:b/>
          <w:w w:val="110"/>
          <w:sz w:val="36"/>
        </w:rPr>
        <w:t>KALURAHAN</w:t>
      </w:r>
      <w:r>
        <w:rPr>
          <w:b/>
          <w:spacing w:val="19"/>
          <w:w w:val="110"/>
          <w:sz w:val="36"/>
        </w:rPr>
        <w:t xml:space="preserve"> </w:t>
      </w:r>
      <w:r>
        <w:rPr>
          <w:rFonts w:hint="default"/>
          <w:b/>
          <w:spacing w:val="19"/>
          <w:w w:val="110"/>
          <w:sz w:val="36"/>
          <w:lang w:val="en-GB"/>
        </w:rPr>
        <w:t xml:space="preserve">NOMPOREJO </w:t>
      </w:r>
      <w:r>
        <w:rPr>
          <w:b/>
          <w:w w:val="115"/>
          <w:sz w:val="36"/>
        </w:rPr>
        <w:t>KAPANEWON</w:t>
      </w:r>
      <w:r>
        <w:rPr>
          <w:b/>
          <w:spacing w:val="29"/>
          <w:w w:val="115"/>
          <w:sz w:val="36"/>
        </w:rPr>
        <w:t xml:space="preserve"> </w:t>
      </w:r>
      <w:r>
        <w:rPr>
          <w:rFonts w:hint="default"/>
          <w:b/>
          <w:spacing w:val="29"/>
          <w:w w:val="115"/>
          <w:sz w:val="36"/>
          <w:lang w:val="en-GB"/>
        </w:rPr>
        <w:t>GALUR</w:t>
      </w:r>
    </w:p>
    <w:p w14:paraId="68C42A4D">
      <w:pPr>
        <w:spacing w:before="1"/>
        <w:ind w:left="1111" w:right="689" w:firstLine="0"/>
        <w:jc w:val="center"/>
        <w:rPr>
          <w:b/>
          <w:sz w:val="36"/>
        </w:rPr>
      </w:pPr>
      <w:r>
        <w:rPr>
          <w:b/>
          <w:w w:val="115"/>
          <w:sz w:val="36"/>
        </w:rPr>
        <w:t>KABUPATEN KULON PROGO</w:t>
      </w:r>
    </w:p>
    <w:p w14:paraId="23EA2CC8">
      <w:pPr>
        <w:spacing w:after="0"/>
        <w:jc w:val="center"/>
        <w:rPr>
          <w:sz w:val="36"/>
        </w:rPr>
        <w:sectPr>
          <w:type w:val="continuous"/>
          <w:pgSz w:w="12250" w:h="18730"/>
          <w:pgMar w:top="1520" w:right="1700" w:bottom="280" w:left="1720" w:header="720" w:footer="720" w:gutter="0"/>
          <w:cols w:space="720" w:num="1"/>
        </w:sectPr>
      </w:pPr>
    </w:p>
    <w:p w14:paraId="75783630">
      <w:pPr>
        <w:pStyle w:val="5"/>
        <w:spacing w:before="7"/>
        <w:ind w:left="0" w:firstLine="0"/>
        <w:rPr>
          <w:rFonts w:ascii="Arial MT"/>
          <w:sz w:val="8"/>
        </w:rPr>
      </w:pPr>
      <w:r>
        <w:rPr>
          <w:lang w:val="zh-CN" w:eastAsia="zh-CN"/>
        </w:rPr>
        <w:drawing>
          <wp:inline distT="0" distB="0" distL="0" distR="0">
            <wp:extent cx="5731510" cy="1699260"/>
            <wp:effectExtent l="0" t="0" r="13970" b="7620"/>
            <wp:docPr id="1587245781" name="Picture 1587245781" descr="C:\Users\LENOVO\AppData\Local\Temp\Rar$DIa0.733\36. KOP NOMPOREJ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245781" name="Picture 1587245781" descr="C:\Users\LENOVO\AppData\Local\Temp\Rar$DIa0.733\36. KOP NOMPOREJ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4"/>
        <w:tblW w:w="0" w:type="auto"/>
        <w:tblInd w:w="15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38"/>
        <w:gridCol w:w="4503"/>
      </w:tblGrid>
      <w:tr w14:paraId="6681AB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0" w:hRule="atLeast"/>
        </w:trPr>
        <w:tc>
          <w:tcPr>
            <w:tcW w:w="5338" w:type="dxa"/>
            <w:tcBorders>
              <w:top w:val="thickThinMediumGap" w:color="000000" w:sz="8" w:space="0"/>
            </w:tcBorders>
          </w:tcPr>
          <w:p w14:paraId="15D11E4C">
            <w:pPr>
              <w:pStyle w:val="10"/>
              <w:rPr>
                <w:rFonts w:ascii="Arial MT"/>
                <w:sz w:val="26"/>
              </w:rPr>
            </w:pPr>
          </w:p>
          <w:p w14:paraId="4855B4F5">
            <w:pPr>
              <w:pStyle w:val="10"/>
              <w:rPr>
                <w:rFonts w:ascii="Arial MT"/>
                <w:sz w:val="26"/>
              </w:rPr>
            </w:pPr>
          </w:p>
          <w:p w14:paraId="56A03D13">
            <w:pPr>
              <w:pStyle w:val="10"/>
              <w:rPr>
                <w:rFonts w:ascii="Arial MT"/>
                <w:sz w:val="26"/>
              </w:rPr>
            </w:pPr>
          </w:p>
          <w:p w14:paraId="46AC8E2C">
            <w:pPr>
              <w:pStyle w:val="10"/>
              <w:rPr>
                <w:rFonts w:ascii="Arial MT"/>
                <w:sz w:val="26"/>
              </w:rPr>
            </w:pPr>
          </w:p>
          <w:p w14:paraId="1F8CD149">
            <w:pPr>
              <w:pStyle w:val="10"/>
              <w:rPr>
                <w:rFonts w:ascii="Arial MT"/>
                <w:sz w:val="28"/>
              </w:rPr>
            </w:pPr>
          </w:p>
          <w:p w14:paraId="71969FBC">
            <w:pPr>
              <w:pStyle w:val="10"/>
              <w:tabs>
                <w:tab w:val="left" w:pos="1434"/>
                <w:tab w:val="left" w:pos="1718"/>
              </w:tabs>
              <w:spacing w:line="242" w:lineRule="auto"/>
              <w:ind w:left="158" w:right="2699"/>
              <w:rPr>
                <w:sz w:val="22"/>
              </w:rPr>
            </w:pPr>
            <w:r>
              <w:rPr>
                <w:w w:val="115"/>
                <w:sz w:val="22"/>
              </w:rPr>
              <w:t>Nomor</w:t>
            </w:r>
            <w:r>
              <w:rPr>
                <w:w w:val="115"/>
                <w:sz w:val="22"/>
              </w:rPr>
              <w:tab/>
            </w:r>
            <w:r>
              <w:rPr>
                <w:w w:val="115"/>
                <w:sz w:val="22"/>
              </w:rPr>
              <w:t>:</w:t>
            </w:r>
            <w:r>
              <w:rPr>
                <w:w w:val="115"/>
                <w:sz w:val="22"/>
              </w:rPr>
              <w:tab/>
            </w:r>
            <w:r>
              <w:rPr>
                <w:w w:val="115"/>
                <w:sz w:val="22"/>
              </w:rPr>
              <w:t>140//</w:t>
            </w:r>
            <w:r>
              <w:rPr>
                <w:spacing w:val="1"/>
                <w:w w:val="115"/>
                <w:sz w:val="22"/>
              </w:rPr>
              <w:t xml:space="preserve"> </w:t>
            </w:r>
            <w:r>
              <w:rPr>
                <w:w w:val="115"/>
                <w:sz w:val="22"/>
              </w:rPr>
              <w:t>/</w:t>
            </w:r>
            <w:r>
              <w:rPr>
                <w:spacing w:val="-53"/>
                <w:w w:val="115"/>
                <w:sz w:val="22"/>
              </w:rPr>
              <w:t xml:space="preserve"> </w:t>
            </w:r>
            <w:r>
              <w:rPr>
                <w:w w:val="115"/>
                <w:sz w:val="22"/>
              </w:rPr>
              <w:t>Lampiran</w:t>
            </w:r>
            <w:r>
              <w:rPr>
                <w:w w:val="115"/>
                <w:sz w:val="22"/>
              </w:rPr>
              <w:tab/>
            </w:r>
            <w:r>
              <w:rPr>
                <w:w w:val="115"/>
                <w:sz w:val="22"/>
              </w:rPr>
              <w:t>:</w:t>
            </w:r>
            <w:r>
              <w:rPr>
                <w:w w:val="115"/>
                <w:sz w:val="22"/>
              </w:rPr>
              <w:tab/>
            </w:r>
            <w:r>
              <w:rPr>
                <w:spacing w:val="-2"/>
                <w:w w:val="115"/>
                <w:sz w:val="22"/>
              </w:rPr>
              <w:t>1</w:t>
            </w:r>
            <w:r>
              <w:rPr>
                <w:spacing w:val="-10"/>
                <w:w w:val="115"/>
                <w:sz w:val="22"/>
              </w:rPr>
              <w:t xml:space="preserve"> </w:t>
            </w:r>
            <w:r>
              <w:rPr>
                <w:spacing w:val="-2"/>
                <w:w w:val="115"/>
                <w:sz w:val="22"/>
              </w:rPr>
              <w:t>bendel</w:t>
            </w:r>
          </w:p>
          <w:p w14:paraId="41C8A223">
            <w:pPr>
              <w:pStyle w:val="10"/>
              <w:tabs>
                <w:tab w:val="left" w:pos="1434"/>
                <w:tab w:val="left" w:pos="1718"/>
              </w:tabs>
              <w:spacing w:before="35"/>
              <w:ind w:left="158"/>
              <w:rPr>
                <w:sz w:val="22"/>
              </w:rPr>
            </w:pPr>
            <w:r>
              <w:rPr>
                <w:w w:val="115"/>
                <w:sz w:val="22"/>
              </w:rPr>
              <w:t>Hal</w:t>
            </w:r>
            <w:r>
              <w:rPr>
                <w:w w:val="115"/>
                <w:sz w:val="22"/>
              </w:rPr>
              <w:tab/>
            </w:r>
            <w:r>
              <w:rPr>
                <w:w w:val="115"/>
                <w:sz w:val="22"/>
              </w:rPr>
              <w:t>:</w:t>
            </w:r>
            <w:r>
              <w:rPr>
                <w:w w:val="115"/>
                <w:sz w:val="22"/>
              </w:rPr>
              <w:tab/>
            </w:r>
            <w:r>
              <w:rPr>
                <w:spacing w:val="-2"/>
                <w:w w:val="115"/>
                <w:sz w:val="22"/>
              </w:rPr>
              <w:t>Informasi</w:t>
            </w:r>
            <w:r>
              <w:rPr>
                <w:spacing w:val="-4"/>
                <w:w w:val="115"/>
                <w:sz w:val="22"/>
              </w:rPr>
              <w:t xml:space="preserve"> </w:t>
            </w:r>
            <w:r>
              <w:rPr>
                <w:spacing w:val="-2"/>
                <w:w w:val="115"/>
                <w:sz w:val="22"/>
              </w:rPr>
              <w:t>Penyelenggaraan</w:t>
            </w:r>
          </w:p>
          <w:p w14:paraId="2A08345C">
            <w:pPr>
              <w:pStyle w:val="10"/>
              <w:spacing w:line="290" w:lineRule="atLeast"/>
              <w:ind w:left="1719" w:right="457"/>
              <w:rPr>
                <w:rFonts w:hint="default"/>
                <w:sz w:val="22"/>
                <w:lang w:val="en-GB"/>
              </w:rPr>
            </w:pPr>
            <w:r>
              <w:rPr>
                <w:w w:val="110"/>
                <w:sz w:val="22"/>
              </w:rPr>
              <w:t>Pemerintah</w:t>
            </w:r>
            <w:r>
              <w:rPr>
                <w:spacing w:val="29"/>
                <w:w w:val="110"/>
                <w:sz w:val="22"/>
              </w:rPr>
              <w:t xml:space="preserve"> </w:t>
            </w:r>
            <w:r>
              <w:rPr>
                <w:w w:val="110"/>
                <w:sz w:val="22"/>
              </w:rPr>
              <w:t>Kalurahan</w:t>
            </w:r>
            <w:r>
              <w:rPr>
                <w:spacing w:val="30"/>
                <w:w w:val="110"/>
                <w:sz w:val="22"/>
              </w:rPr>
              <w:t xml:space="preserve"> </w:t>
            </w:r>
            <w:r>
              <w:rPr>
                <w:w w:val="110"/>
                <w:sz w:val="22"/>
              </w:rPr>
              <w:t>(IPPK)</w:t>
            </w:r>
            <w:r>
              <w:rPr>
                <w:spacing w:val="-50"/>
                <w:w w:val="110"/>
                <w:sz w:val="22"/>
              </w:rPr>
              <w:t xml:space="preserve"> </w:t>
            </w:r>
            <w:r>
              <w:rPr>
                <w:w w:val="110"/>
                <w:sz w:val="22"/>
              </w:rPr>
              <w:t>Tahun</w:t>
            </w:r>
            <w:r>
              <w:rPr>
                <w:spacing w:val="22"/>
                <w:w w:val="110"/>
                <w:sz w:val="22"/>
              </w:rPr>
              <w:t xml:space="preserve"> </w:t>
            </w:r>
            <w:r>
              <w:rPr>
                <w:w w:val="110"/>
                <w:sz w:val="22"/>
              </w:rPr>
              <w:t>Anggaran</w:t>
            </w:r>
            <w:r>
              <w:rPr>
                <w:spacing w:val="23"/>
                <w:w w:val="110"/>
                <w:sz w:val="22"/>
              </w:rPr>
              <w:t xml:space="preserve"> </w:t>
            </w:r>
            <w:r>
              <w:rPr>
                <w:w w:val="110"/>
                <w:sz w:val="22"/>
              </w:rPr>
              <w:t>202</w:t>
            </w:r>
            <w:r>
              <w:rPr>
                <w:rFonts w:hint="default"/>
                <w:w w:val="110"/>
                <w:sz w:val="22"/>
                <w:lang w:val="en-GB"/>
              </w:rPr>
              <w:t>4</w:t>
            </w:r>
          </w:p>
        </w:tc>
        <w:tc>
          <w:tcPr>
            <w:tcW w:w="4503" w:type="dxa"/>
            <w:tcBorders>
              <w:top w:val="thickThinMediumGap" w:color="000000" w:sz="8" w:space="0"/>
            </w:tcBorders>
          </w:tcPr>
          <w:p w14:paraId="1C159E5E">
            <w:pPr>
              <w:pStyle w:val="10"/>
              <w:spacing w:before="8"/>
              <w:rPr>
                <w:rFonts w:ascii="Arial MT"/>
                <w:sz w:val="28"/>
              </w:rPr>
            </w:pPr>
          </w:p>
          <w:p w14:paraId="332DCB36">
            <w:pPr>
              <w:pStyle w:val="10"/>
              <w:ind w:left="1042"/>
              <w:rPr>
                <w:rFonts w:hint="default"/>
                <w:sz w:val="22"/>
                <w:lang w:val="en-GB"/>
              </w:rPr>
            </w:pPr>
            <w:r>
              <w:rPr>
                <w:rFonts w:hint="default"/>
                <w:w w:val="120"/>
                <w:sz w:val="22"/>
                <w:lang w:val="en-GB"/>
              </w:rPr>
              <w:t>Nomporejo</w:t>
            </w:r>
            <w:r>
              <w:rPr>
                <w:w w:val="120"/>
                <w:sz w:val="22"/>
              </w:rPr>
              <w:t>,</w:t>
            </w:r>
            <w:r>
              <w:rPr>
                <w:spacing w:val="-5"/>
                <w:w w:val="120"/>
                <w:sz w:val="22"/>
              </w:rPr>
              <w:t xml:space="preserve"> </w:t>
            </w:r>
            <w:r>
              <w:rPr>
                <w:w w:val="120"/>
                <w:sz w:val="22"/>
              </w:rPr>
              <w:t>25</w:t>
            </w:r>
            <w:r>
              <w:rPr>
                <w:spacing w:val="-7"/>
                <w:w w:val="120"/>
                <w:sz w:val="22"/>
              </w:rPr>
              <w:t xml:space="preserve"> </w:t>
            </w:r>
            <w:r>
              <w:rPr>
                <w:w w:val="120"/>
                <w:sz w:val="22"/>
              </w:rPr>
              <w:t>Januari</w:t>
            </w:r>
            <w:r>
              <w:rPr>
                <w:spacing w:val="-9"/>
                <w:w w:val="120"/>
                <w:sz w:val="22"/>
              </w:rPr>
              <w:t xml:space="preserve"> </w:t>
            </w:r>
            <w:r>
              <w:rPr>
                <w:w w:val="120"/>
                <w:sz w:val="22"/>
              </w:rPr>
              <w:t>202</w:t>
            </w:r>
            <w:r>
              <w:rPr>
                <w:rFonts w:hint="default"/>
                <w:w w:val="120"/>
                <w:sz w:val="22"/>
                <w:lang w:val="en-GB"/>
              </w:rPr>
              <w:t>5</w:t>
            </w:r>
          </w:p>
          <w:p w14:paraId="68E9B2E5">
            <w:pPr>
              <w:pStyle w:val="10"/>
              <w:rPr>
                <w:rFonts w:ascii="Arial MT"/>
                <w:sz w:val="26"/>
              </w:rPr>
            </w:pPr>
          </w:p>
          <w:p w14:paraId="6D405AD8">
            <w:pPr>
              <w:pStyle w:val="10"/>
              <w:spacing w:before="1"/>
              <w:rPr>
                <w:rFonts w:ascii="Arial MT"/>
                <w:sz w:val="29"/>
              </w:rPr>
            </w:pPr>
          </w:p>
          <w:p w14:paraId="567EF167">
            <w:pPr>
              <w:pStyle w:val="10"/>
              <w:spacing w:before="1"/>
              <w:ind w:left="462"/>
              <w:rPr>
                <w:sz w:val="22"/>
              </w:rPr>
            </w:pPr>
            <w:r>
              <w:rPr>
                <w:w w:val="115"/>
                <w:sz w:val="22"/>
              </w:rPr>
              <w:t>Kepada:</w:t>
            </w:r>
          </w:p>
          <w:p w14:paraId="3D5D985B">
            <w:pPr>
              <w:pStyle w:val="10"/>
              <w:tabs>
                <w:tab w:val="left" w:pos="2265"/>
                <w:tab w:val="left" w:pos="3233"/>
              </w:tabs>
              <w:spacing w:before="38" w:line="278" w:lineRule="auto"/>
              <w:ind w:left="462" w:right="1"/>
              <w:rPr>
                <w:rFonts w:hint="default"/>
                <w:sz w:val="22"/>
                <w:lang w:val="en-GB"/>
              </w:rPr>
            </w:pPr>
            <w:r>
              <w:rPr>
                <w:w w:val="115"/>
                <w:sz w:val="22"/>
              </w:rPr>
              <w:t xml:space="preserve">Yth. </w:t>
            </w:r>
            <w:r>
              <w:rPr>
                <w:spacing w:val="34"/>
                <w:w w:val="115"/>
                <w:sz w:val="22"/>
              </w:rPr>
              <w:t xml:space="preserve"> </w:t>
            </w:r>
            <w:r>
              <w:rPr>
                <w:w w:val="115"/>
                <w:sz w:val="22"/>
              </w:rPr>
              <w:t>Segenap</w:t>
            </w:r>
            <w:r>
              <w:rPr>
                <w:w w:val="115"/>
                <w:sz w:val="22"/>
              </w:rPr>
              <w:tab/>
            </w:r>
            <w:r>
              <w:rPr>
                <w:w w:val="115"/>
                <w:sz w:val="22"/>
              </w:rPr>
              <w:t>warga</w:t>
            </w:r>
            <w:r>
              <w:rPr>
                <w:w w:val="115"/>
                <w:sz w:val="22"/>
              </w:rPr>
              <w:tab/>
            </w:r>
            <w:r>
              <w:rPr>
                <w:w w:val="115"/>
                <w:sz w:val="22"/>
              </w:rPr>
              <w:t>masyarakat</w:t>
            </w:r>
            <w:r>
              <w:rPr>
                <w:spacing w:val="-53"/>
                <w:w w:val="115"/>
                <w:sz w:val="22"/>
              </w:rPr>
              <w:t xml:space="preserve"> </w:t>
            </w:r>
            <w:r>
              <w:rPr>
                <w:w w:val="115"/>
                <w:sz w:val="22"/>
              </w:rPr>
              <w:t>Kalurahan</w:t>
            </w:r>
            <w:r>
              <w:rPr>
                <w:spacing w:val="15"/>
                <w:w w:val="115"/>
                <w:sz w:val="22"/>
              </w:rPr>
              <w:t xml:space="preserve"> </w:t>
            </w:r>
            <w:r>
              <w:rPr>
                <w:rFonts w:hint="default"/>
                <w:spacing w:val="15"/>
                <w:w w:val="115"/>
                <w:sz w:val="22"/>
                <w:lang w:val="en-GB"/>
              </w:rPr>
              <w:t>Nomporejo</w:t>
            </w:r>
          </w:p>
        </w:tc>
      </w:tr>
    </w:tbl>
    <w:p w14:paraId="6741C540">
      <w:pPr>
        <w:pStyle w:val="5"/>
        <w:spacing w:before="8"/>
        <w:ind w:left="0" w:firstLine="0"/>
        <w:rPr>
          <w:rFonts w:ascii="Arial MT"/>
          <w:sz w:val="27"/>
        </w:rPr>
      </w:pPr>
    </w:p>
    <w:p w14:paraId="579DCD50">
      <w:pPr>
        <w:pStyle w:val="5"/>
        <w:spacing w:before="98"/>
        <w:ind w:left="196" w:firstLine="0"/>
        <w:jc w:val="both"/>
      </w:pPr>
      <w:r>
        <w:rPr>
          <w:w w:val="115"/>
        </w:rPr>
        <w:t>Dengan</w:t>
      </w:r>
      <w:r>
        <w:rPr>
          <w:spacing w:val="14"/>
          <w:w w:val="115"/>
        </w:rPr>
        <w:t xml:space="preserve"> </w:t>
      </w:r>
      <w:r>
        <w:rPr>
          <w:w w:val="115"/>
        </w:rPr>
        <w:t>hormat,</w:t>
      </w:r>
    </w:p>
    <w:p w14:paraId="2763876E">
      <w:pPr>
        <w:pStyle w:val="5"/>
        <w:spacing w:before="38" w:line="276" w:lineRule="auto"/>
        <w:ind w:left="196" w:right="650" w:firstLine="720"/>
        <w:jc w:val="both"/>
      </w:pPr>
      <w:r>
        <w:rPr>
          <w:w w:val="115"/>
        </w:rPr>
        <w:t>Puji syukur kami panjatkan Kehadirat Tuhan Yang Maha Esa atas limpahan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Rahmat, Innayah serta hidayahNya, sehingga Pemerintah Kalurahan </w:t>
      </w:r>
      <w:r>
        <w:rPr>
          <w:rFonts w:hint="default"/>
          <w:w w:val="115"/>
          <w:lang w:val="en-GB"/>
        </w:rPr>
        <w:t xml:space="preserve">Nomporejo </w:t>
      </w:r>
      <w:r>
        <w:rPr>
          <w:w w:val="115"/>
        </w:rPr>
        <w:t>dapat</w:t>
      </w:r>
      <w:r>
        <w:rPr>
          <w:spacing w:val="1"/>
          <w:w w:val="115"/>
        </w:rPr>
        <w:t xml:space="preserve"> </w:t>
      </w:r>
      <w:r>
        <w:rPr>
          <w:w w:val="115"/>
        </w:rPr>
        <w:t>melaksanakan</w:t>
      </w:r>
      <w:r>
        <w:rPr>
          <w:spacing w:val="1"/>
          <w:w w:val="115"/>
        </w:rPr>
        <w:t xml:space="preserve"> </w:t>
      </w:r>
      <w:r>
        <w:rPr>
          <w:w w:val="115"/>
        </w:rPr>
        <w:t>tugas</w:t>
      </w:r>
      <w:r>
        <w:rPr>
          <w:spacing w:val="1"/>
          <w:w w:val="115"/>
        </w:rPr>
        <w:t xml:space="preserve"> </w:t>
      </w:r>
      <w:r>
        <w:rPr>
          <w:w w:val="115"/>
        </w:rPr>
        <w:t>penyusunan</w:t>
      </w:r>
      <w:r>
        <w:rPr>
          <w:spacing w:val="1"/>
          <w:w w:val="115"/>
        </w:rPr>
        <w:t xml:space="preserve"> </w:t>
      </w:r>
      <w:r>
        <w:rPr>
          <w:w w:val="115"/>
        </w:rPr>
        <w:t>Laporan</w:t>
      </w:r>
      <w:r>
        <w:rPr>
          <w:spacing w:val="1"/>
          <w:w w:val="115"/>
        </w:rPr>
        <w:t xml:space="preserve"> </w:t>
      </w:r>
      <w:r>
        <w:rPr>
          <w:w w:val="115"/>
        </w:rPr>
        <w:t>keterangan</w:t>
      </w:r>
      <w:r>
        <w:rPr>
          <w:spacing w:val="1"/>
          <w:w w:val="115"/>
        </w:rPr>
        <w:t xml:space="preserve"> </w:t>
      </w:r>
      <w:r>
        <w:rPr>
          <w:w w:val="115"/>
        </w:rPr>
        <w:t>pertanggungjawaban</w:t>
      </w:r>
      <w:r>
        <w:rPr>
          <w:spacing w:val="1"/>
          <w:w w:val="115"/>
        </w:rPr>
        <w:t xml:space="preserve"> </w:t>
      </w:r>
      <w:r>
        <w:rPr>
          <w:w w:val="115"/>
        </w:rPr>
        <w:t>Lurah</w:t>
      </w:r>
      <w:r>
        <w:rPr>
          <w:spacing w:val="1"/>
          <w:w w:val="115"/>
        </w:rPr>
        <w:t xml:space="preserve"> </w:t>
      </w:r>
      <w:r>
        <w:rPr>
          <w:w w:val="115"/>
        </w:rPr>
        <w:t>kepada</w:t>
      </w:r>
      <w:r>
        <w:rPr>
          <w:spacing w:val="15"/>
          <w:w w:val="115"/>
        </w:rPr>
        <w:t xml:space="preserve"> </w:t>
      </w:r>
      <w:r>
        <w:rPr>
          <w:w w:val="115"/>
        </w:rPr>
        <w:t>BPK</w:t>
      </w:r>
      <w:r>
        <w:rPr>
          <w:spacing w:val="17"/>
          <w:w w:val="115"/>
        </w:rPr>
        <w:t xml:space="preserve"> </w:t>
      </w:r>
      <w:r>
        <w:rPr>
          <w:w w:val="115"/>
        </w:rPr>
        <w:t>(LKPJ</w:t>
      </w:r>
      <w:r>
        <w:rPr>
          <w:spacing w:val="15"/>
          <w:w w:val="115"/>
        </w:rPr>
        <w:t xml:space="preserve"> </w:t>
      </w:r>
      <w:r>
        <w:rPr>
          <w:w w:val="115"/>
        </w:rPr>
        <w:t>Lurah)</w:t>
      </w:r>
      <w:r>
        <w:rPr>
          <w:spacing w:val="13"/>
          <w:w w:val="115"/>
        </w:rPr>
        <w:t xml:space="preserve"> </w:t>
      </w:r>
      <w:r>
        <w:rPr>
          <w:w w:val="115"/>
        </w:rPr>
        <w:t>Tahun</w:t>
      </w:r>
      <w:r>
        <w:rPr>
          <w:spacing w:val="14"/>
          <w:w w:val="115"/>
        </w:rPr>
        <w:t xml:space="preserve"> </w:t>
      </w:r>
      <w:r>
        <w:rPr>
          <w:w w:val="115"/>
        </w:rPr>
        <w:t>Anggaran</w:t>
      </w:r>
      <w:r>
        <w:rPr>
          <w:spacing w:val="14"/>
          <w:w w:val="115"/>
        </w:rPr>
        <w:t xml:space="preserve"> </w:t>
      </w:r>
      <w:r>
        <w:rPr>
          <w:w w:val="115"/>
        </w:rPr>
        <w:t>202</w:t>
      </w:r>
      <w:r>
        <w:rPr>
          <w:rFonts w:hint="default"/>
          <w:w w:val="115"/>
          <w:lang w:val="en-GB"/>
        </w:rPr>
        <w:t>4</w:t>
      </w:r>
      <w:r>
        <w:rPr>
          <w:w w:val="115"/>
        </w:rPr>
        <w:t>.</w:t>
      </w:r>
    </w:p>
    <w:p w14:paraId="0ACC8980">
      <w:pPr>
        <w:pStyle w:val="5"/>
        <w:spacing w:before="2" w:line="276" w:lineRule="auto"/>
        <w:ind w:left="196" w:right="653" w:firstLine="720"/>
        <w:jc w:val="both"/>
      </w:pPr>
      <w:r>
        <w:rPr>
          <w:w w:val="115"/>
        </w:rPr>
        <w:t>Sebagai bentuk pertanggung jawaban dalam penyelenggaraan Pemerintahan,</w:t>
      </w:r>
      <w:r>
        <w:rPr>
          <w:spacing w:val="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1"/>
          <w:w w:val="115"/>
        </w:rPr>
        <w:t xml:space="preserve"> </w:t>
      </w:r>
      <w:r>
        <w:rPr>
          <w:w w:val="115"/>
        </w:rPr>
        <w:t>sosial</w:t>
      </w:r>
      <w:r>
        <w:rPr>
          <w:spacing w:val="1"/>
          <w:w w:val="115"/>
        </w:rPr>
        <w:t xml:space="preserve"> </w:t>
      </w:r>
      <w:r>
        <w:rPr>
          <w:w w:val="115"/>
        </w:rPr>
        <w:t>kemasyarakatan</w:t>
      </w:r>
      <w:r>
        <w:rPr>
          <w:spacing w:val="1"/>
          <w:w w:val="115"/>
        </w:rPr>
        <w:t xml:space="preserve"> </w:t>
      </w:r>
      <w:r>
        <w:rPr>
          <w:w w:val="115"/>
        </w:rPr>
        <w:t>bersama</w:t>
      </w:r>
      <w:r>
        <w:rPr>
          <w:spacing w:val="1"/>
          <w:w w:val="115"/>
        </w:rPr>
        <w:t xml:space="preserve"> </w:t>
      </w:r>
      <w:r>
        <w:rPr>
          <w:w w:val="115"/>
        </w:rPr>
        <w:t>ini</w:t>
      </w:r>
      <w:r>
        <w:rPr>
          <w:spacing w:val="1"/>
          <w:w w:val="115"/>
        </w:rPr>
        <w:t xml:space="preserve"> </w:t>
      </w:r>
      <w:r>
        <w:rPr>
          <w:w w:val="115"/>
        </w:rPr>
        <w:t>kami</w:t>
      </w:r>
      <w:r>
        <w:rPr>
          <w:spacing w:val="1"/>
          <w:w w:val="115"/>
        </w:rPr>
        <w:t xml:space="preserve"> </w:t>
      </w:r>
      <w:r>
        <w:rPr>
          <w:w w:val="115"/>
        </w:rPr>
        <w:t>susun</w:t>
      </w:r>
      <w:r>
        <w:rPr>
          <w:spacing w:val="1"/>
          <w:w w:val="115"/>
        </w:rPr>
        <w:t xml:space="preserve"> </w:t>
      </w:r>
      <w:r>
        <w:rPr>
          <w:w w:val="115"/>
        </w:rPr>
        <w:t>Informasi</w:t>
      </w:r>
      <w:r>
        <w:rPr>
          <w:spacing w:val="1"/>
          <w:w w:val="115"/>
        </w:rPr>
        <w:t xml:space="preserve"> </w:t>
      </w:r>
      <w:r>
        <w:rPr>
          <w:w w:val="115"/>
        </w:rPr>
        <w:t>Penyelenggaraan</w:t>
      </w:r>
      <w:r>
        <w:rPr>
          <w:spacing w:val="1"/>
          <w:w w:val="115"/>
        </w:rPr>
        <w:t xml:space="preserve"> </w:t>
      </w:r>
      <w:r>
        <w:rPr>
          <w:w w:val="115"/>
        </w:rPr>
        <w:t>Pemerintah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w w:val="115"/>
        </w:rPr>
        <w:t>Tahun</w:t>
      </w:r>
      <w:r>
        <w:rPr>
          <w:spacing w:val="1"/>
          <w:w w:val="115"/>
        </w:rPr>
        <w:t xml:space="preserve"> </w:t>
      </w:r>
      <w:r>
        <w:rPr>
          <w:w w:val="115"/>
        </w:rPr>
        <w:t>202</w:t>
      </w:r>
      <w:r>
        <w:rPr>
          <w:rFonts w:hint="default"/>
          <w:w w:val="115"/>
          <w:lang w:val="en-GB"/>
        </w:rPr>
        <w:t>4</w:t>
      </w:r>
      <w:r>
        <w:rPr>
          <w:spacing w:val="1"/>
          <w:w w:val="115"/>
        </w:rPr>
        <w:t xml:space="preserve"> </w:t>
      </w:r>
      <w:r>
        <w:rPr>
          <w:w w:val="115"/>
        </w:rPr>
        <w:t>kepada</w:t>
      </w:r>
      <w:r>
        <w:rPr>
          <w:spacing w:val="1"/>
          <w:w w:val="115"/>
        </w:rPr>
        <w:t xml:space="preserve"> </w:t>
      </w:r>
      <w:r>
        <w:rPr>
          <w:w w:val="115"/>
        </w:rPr>
        <w:t>seluruh</w:t>
      </w:r>
      <w:r>
        <w:rPr>
          <w:spacing w:val="1"/>
          <w:w w:val="115"/>
        </w:rPr>
        <w:t xml:space="preserve"> </w:t>
      </w:r>
      <w:r>
        <w:rPr>
          <w:w w:val="115"/>
        </w:rPr>
        <w:t>masyarakat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5"/>
          <w:w w:val="115"/>
        </w:rPr>
        <w:t xml:space="preserve"> </w:t>
      </w:r>
      <w:r>
        <w:rPr>
          <w:rFonts w:hint="default"/>
          <w:spacing w:val="15"/>
          <w:w w:val="115"/>
          <w:lang w:val="en-GB"/>
        </w:rPr>
        <w:t>Nomporejo</w:t>
      </w:r>
      <w:r>
        <w:rPr>
          <w:w w:val="115"/>
        </w:rPr>
        <w:t>.</w:t>
      </w:r>
    </w:p>
    <w:p w14:paraId="6CEEAE3F">
      <w:pPr>
        <w:pStyle w:val="5"/>
        <w:spacing w:before="2" w:line="276" w:lineRule="auto"/>
        <w:ind w:left="196" w:right="655" w:firstLine="720"/>
        <w:jc w:val="both"/>
      </w:pPr>
      <w:r>
        <w:rPr>
          <w:w w:val="115"/>
        </w:rPr>
        <w:t>Kami</w:t>
      </w:r>
      <w:r>
        <w:rPr>
          <w:spacing w:val="-8"/>
          <w:w w:val="115"/>
        </w:rPr>
        <w:t xml:space="preserve"> </w:t>
      </w:r>
      <w:r>
        <w:rPr>
          <w:w w:val="115"/>
        </w:rPr>
        <w:t>mengucapkan</w:t>
      </w:r>
      <w:r>
        <w:rPr>
          <w:spacing w:val="-5"/>
          <w:w w:val="115"/>
        </w:rPr>
        <w:t xml:space="preserve"> </w:t>
      </w:r>
      <w:r>
        <w:rPr>
          <w:w w:val="115"/>
        </w:rPr>
        <w:t>terima</w:t>
      </w:r>
      <w:r>
        <w:rPr>
          <w:spacing w:val="-5"/>
          <w:w w:val="115"/>
        </w:rPr>
        <w:t xml:space="preserve"> </w:t>
      </w:r>
      <w:r>
        <w:rPr>
          <w:w w:val="115"/>
        </w:rPr>
        <w:t>kasih</w:t>
      </w:r>
      <w:r>
        <w:rPr>
          <w:spacing w:val="-6"/>
          <w:w w:val="115"/>
        </w:rPr>
        <w:t xml:space="preserve"> </w:t>
      </w:r>
      <w:r>
        <w:rPr>
          <w:w w:val="115"/>
        </w:rPr>
        <w:t>banyak</w:t>
      </w:r>
      <w:r>
        <w:rPr>
          <w:spacing w:val="-6"/>
          <w:w w:val="115"/>
        </w:rPr>
        <w:t xml:space="preserve"> </w:t>
      </w:r>
      <w:r>
        <w:rPr>
          <w:w w:val="115"/>
        </w:rPr>
        <w:t>kepada</w:t>
      </w:r>
      <w:r>
        <w:rPr>
          <w:spacing w:val="-5"/>
          <w:w w:val="115"/>
        </w:rPr>
        <w:t xml:space="preserve"> </w:t>
      </w:r>
      <w:r>
        <w:rPr>
          <w:w w:val="115"/>
        </w:rPr>
        <w:t>semua</w:t>
      </w:r>
      <w:r>
        <w:rPr>
          <w:spacing w:val="-6"/>
          <w:w w:val="115"/>
        </w:rPr>
        <w:t xml:space="preserve"> </w:t>
      </w:r>
      <w:r>
        <w:rPr>
          <w:w w:val="115"/>
        </w:rPr>
        <w:t>pihak</w:t>
      </w:r>
      <w:r>
        <w:rPr>
          <w:spacing w:val="-6"/>
          <w:w w:val="115"/>
        </w:rPr>
        <w:t xml:space="preserve"> </w:t>
      </w:r>
      <w:r>
        <w:rPr>
          <w:w w:val="115"/>
        </w:rPr>
        <w:t>terutama</w:t>
      </w:r>
      <w:r>
        <w:rPr>
          <w:spacing w:val="-5"/>
          <w:w w:val="115"/>
        </w:rPr>
        <w:t xml:space="preserve"> </w:t>
      </w:r>
      <w:r>
        <w:rPr>
          <w:w w:val="115"/>
        </w:rPr>
        <w:t>kepada</w:t>
      </w:r>
      <w:r>
        <w:rPr>
          <w:spacing w:val="-54"/>
          <w:w w:val="115"/>
        </w:rPr>
        <w:t xml:space="preserve"> </w:t>
      </w:r>
      <w:r>
        <w:rPr>
          <w:w w:val="115"/>
        </w:rPr>
        <w:t>seluruh</w:t>
      </w:r>
      <w:r>
        <w:rPr>
          <w:spacing w:val="1"/>
          <w:w w:val="115"/>
        </w:rPr>
        <w:t xml:space="preserve"> </w:t>
      </w:r>
      <w:r>
        <w:rPr>
          <w:w w:val="115"/>
        </w:rPr>
        <w:t>warga</w:t>
      </w:r>
      <w:r>
        <w:rPr>
          <w:spacing w:val="1"/>
          <w:w w:val="115"/>
        </w:rPr>
        <w:t xml:space="preserve"> </w:t>
      </w:r>
      <w:r>
        <w:rPr>
          <w:w w:val="115"/>
        </w:rPr>
        <w:t>masyarakat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rFonts w:hint="default"/>
          <w:spacing w:val="1"/>
          <w:w w:val="115"/>
          <w:lang w:val="en-GB"/>
        </w:rPr>
        <w:t>Nomporejo</w:t>
      </w:r>
      <w:r>
        <w:rPr>
          <w:spacing w:val="1"/>
          <w:w w:val="115"/>
        </w:rPr>
        <w:t xml:space="preserve"> </w:t>
      </w:r>
      <w:r>
        <w:rPr>
          <w:w w:val="115"/>
        </w:rPr>
        <w:t>yang</w:t>
      </w:r>
      <w:r>
        <w:rPr>
          <w:spacing w:val="1"/>
          <w:w w:val="115"/>
        </w:rPr>
        <w:t xml:space="preserve"> </w:t>
      </w:r>
      <w:r>
        <w:rPr>
          <w:w w:val="115"/>
        </w:rPr>
        <w:t>telah</w:t>
      </w:r>
      <w:r>
        <w:rPr>
          <w:spacing w:val="1"/>
          <w:w w:val="115"/>
        </w:rPr>
        <w:t xml:space="preserve"> </w:t>
      </w:r>
      <w:r>
        <w:rPr>
          <w:w w:val="115"/>
        </w:rPr>
        <w:t>ikut</w:t>
      </w:r>
      <w:r>
        <w:rPr>
          <w:spacing w:val="1"/>
          <w:w w:val="115"/>
        </w:rPr>
        <w:t xml:space="preserve"> </w:t>
      </w:r>
      <w:r>
        <w:rPr>
          <w:w w:val="115"/>
        </w:rPr>
        <w:t>serta</w:t>
      </w:r>
      <w:r>
        <w:rPr>
          <w:spacing w:val="1"/>
          <w:w w:val="115"/>
        </w:rPr>
        <w:t xml:space="preserve"> </w:t>
      </w:r>
      <w:r>
        <w:rPr>
          <w:w w:val="115"/>
        </w:rPr>
        <w:t>dalam</w:t>
      </w:r>
      <w:r>
        <w:rPr>
          <w:spacing w:val="1"/>
          <w:w w:val="115"/>
        </w:rPr>
        <w:t xml:space="preserve"> </w:t>
      </w:r>
      <w:r>
        <w:rPr>
          <w:w w:val="115"/>
        </w:rPr>
        <w:t>penyelenggaraan</w:t>
      </w:r>
      <w:r>
        <w:rPr>
          <w:spacing w:val="1"/>
          <w:w w:val="115"/>
        </w:rPr>
        <w:t xml:space="preserve"> </w:t>
      </w:r>
      <w:r>
        <w:rPr>
          <w:w w:val="115"/>
        </w:rPr>
        <w:t>program</w:t>
      </w:r>
      <w:r>
        <w:rPr>
          <w:spacing w:val="1"/>
          <w:w w:val="115"/>
        </w:rPr>
        <w:t xml:space="preserve"> </w:t>
      </w:r>
      <w:r>
        <w:rPr>
          <w:w w:val="115"/>
        </w:rPr>
        <w:t>kerja</w:t>
      </w:r>
      <w:r>
        <w:rPr>
          <w:spacing w:val="1"/>
          <w:w w:val="115"/>
        </w:rPr>
        <w:t xml:space="preserve"> </w:t>
      </w:r>
      <w:r>
        <w:rPr>
          <w:w w:val="115"/>
        </w:rPr>
        <w:t>Pemerintah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w w:val="115"/>
        </w:rPr>
        <w:t>Kulwaru</w:t>
      </w:r>
      <w:r>
        <w:rPr>
          <w:spacing w:val="1"/>
          <w:w w:val="115"/>
        </w:rPr>
        <w:t xml:space="preserve"> </w:t>
      </w:r>
      <w:r>
        <w:rPr>
          <w:w w:val="115"/>
        </w:rPr>
        <w:t>dengan</w:t>
      </w:r>
      <w:r>
        <w:rPr>
          <w:spacing w:val="1"/>
          <w:w w:val="115"/>
        </w:rPr>
        <w:t xml:space="preserve"> </w:t>
      </w:r>
      <w:r>
        <w:rPr>
          <w:w w:val="115"/>
        </w:rPr>
        <w:t>berbagai</w:t>
      </w:r>
      <w:r>
        <w:rPr>
          <w:spacing w:val="-53"/>
          <w:w w:val="115"/>
        </w:rPr>
        <w:t xml:space="preserve"> </w:t>
      </w:r>
      <w:r>
        <w:rPr>
          <w:w w:val="115"/>
        </w:rPr>
        <w:t>bentuk rupa, seperti menyumbangkan baik materi, pikiran maupun tenaga sehingga</w:t>
      </w:r>
      <w:r>
        <w:rPr>
          <w:spacing w:val="1"/>
          <w:w w:val="115"/>
        </w:rPr>
        <w:t xml:space="preserve"> </w:t>
      </w:r>
      <w:r>
        <w:rPr>
          <w:w w:val="115"/>
        </w:rPr>
        <w:t>rencana kerja pemerintah Kalurahan (RKPKalurahan) tahun anggaran 2022 dapat</w:t>
      </w:r>
      <w:r>
        <w:rPr>
          <w:spacing w:val="1"/>
          <w:w w:val="115"/>
        </w:rPr>
        <w:t xml:space="preserve"> </w:t>
      </w:r>
      <w:r>
        <w:rPr>
          <w:w w:val="115"/>
        </w:rPr>
        <w:t>berjalan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1"/>
          <w:w w:val="115"/>
        </w:rPr>
        <w:t xml:space="preserve"> </w:t>
      </w:r>
      <w:r>
        <w:rPr>
          <w:w w:val="115"/>
        </w:rPr>
        <w:t>terlaksana</w:t>
      </w:r>
      <w:r>
        <w:rPr>
          <w:spacing w:val="1"/>
          <w:w w:val="115"/>
        </w:rPr>
        <w:t xml:space="preserve"> </w:t>
      </w:r>
      <w:r>
        <w:rPr>
          <w:w w:val="115"/>
        </w:rPr>
        <w:t>dengan</w:t>
      </w:r>
      <w:r>
        <w:rPr>
          <w:spacing w:val="1"/>
          <w:w w:val="115"/>
        </w:rPr>
        <w:t xml:space="preserve"> </w:t>
      </w:r>
      <w:r>
        <w:rPr>
          <w:w w:val="115"/>
        </w:rPr>
        <w:t>baik</w:t>
      </w:r>
      <w:r>
        <w:rPr>
          <w:spacing w:val="1"/>
          <w:w w:val="115"/>
        </w:rPr>
        <w:t xml:space="preserve"> </w:t>
      </w:r>
      <w:r>
        <w:rPr>
          <w:w w:val="115"/>
        </w:rPr>
        <w:t>(Realisasi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1"/>
          <w:w w:val="115"/>
        </w:rPr>
        <w:t xml:space="preserve"> </w:t>
      </w:r>
      <w:r>
        <w:rPr>
          <w:w w:val="115"/>
        </w:rPr>
        <w:t>perkembangan</w:t>
      </w:r>
      <w:r>
        <w:rPr>
          <w:spacing w:val="1"/>
          <w:w w:val="115"/>
        </w:rPr>
        <w:t xml:space="preserve"> </w:t>
      </w:r>
      <w:r>
        <w:rPr>
          <w:w w:val="115"/>
        </w:rPr>
        <w:t>kegiatan</w:t>
      </w:r>
      <w:r>
        <w:rPr>
          <w:spacing w:val="1"/>
          <w:w w:val="115"/>
        </w:rPr>
        <w:t xml:space="preserve"> </w:t>
      </w:r>
      <w:r>
        <w:rPr>
          <w:w w:val="115"/>
        </w:rPr>
        <w:t>Penyelenggaraan</w:t>
      </w:r>
      <w:r>
        <w:rPr>
          <w:spacing w:val="7"/>
          <w:w w:val="115"/>
        </w:rPr>
        <w:t xml:space="preserve"> </w:t>
      </w:r>
      <w:r>
        <w:rPr>
          <w:w w:val="115"/>
        </w:rPr>
        <w:t>Pemerintah</w:t>
      </w:r>
      <w:r>
        <w:rPr>
          <w:spacing w:val="10"/>
          <w:w w:val="115"/>
        </w:rPr>
        <w:t xml:space="preserve"> </w:t>
      </w:r>
      <w:r>
        <w:rPr>
          <w:w w:val="115"/>
        </w:rPr>
        <w:t>Kalurahan</w:t>
      </w:r>
      <w:r>
        <w:rPr>
          <w:spacing w:val="8"/>
          <w:w w:val="115"/>
        </w:rPr>
        <w:t xml:space="preserve"> </w:t>
      </w:r>
      <w:r>
        <w:rPr>
          <w:rFonts w:hint="default"/>
          <w:spacing w:val="8"/>
          <w:w w:val="115"/>
          <w:lang w:val="en-GB"/>
        </w:rPr>
        <w:t>Nomporejo</w:t>
      </w:r>
      <w:r>
        <w:rPr>
          <w:spacing w:val="7"/>
          <w:w w:val="115"/>
        </w:rPr>
        <w:t xml:space="preserve"> </w:t>
      </w:r>
      <w:r>
        <w:rPr>
          <w:w w:val="115"/>
        </w:rPr>
        <w:t>selengkapnya</w:t>
      </w:r>
      <w:r>
        <w:rPr>
          <w:spacing w:val="8"/>
          <w:w w:val="115"/>
        </w:rPr>
        <w:t xml:space="preserve"> </w:t>
      </w:r>
      <w:r>
        <w:rPr>
          <w:w w:val="115"/>
        </w:rPr>
        <w:t>terlampir).</w:t>
      </w:r>
    </w:p>
    <w:p w14:paraId="269681E2">
      <w:pPr>
        <w:pStyle w:val="5"/>
        <w:spacing w:line="276" w:lineRule="auto"/>
        <w:ind w:left="196" w:right="651" w:firstLine="720"/>
        <w:jc w:val="both"/>
      </w:pPr>
      <w:r>
        <w:rPr>
          <w:w w:val="115"/>
        </w:rPr>
        <w:t>Kami menyadari bahwa Pelaksanaan Penyelenggaraan Pemerintah Kalurahan</w:t>
      </w:r>
      <w:r>
        <w:rPr>
          <w:spacing w:val="1"/>
          <w:w w:val="115"/>
        </w:rPr>
        <w:t xml:space="preserve"> </w:t>
      </w:r>
      <w:r>
        <w:rPr>
          <w:w w:val="115"/>
        </w:rPr>
        <w:t>masih</w:t>
      </w:r>
      <w:r>
        <w:rPr>
          <w:spacing w:val="1"/>
          <w:w w:val="115"/>
        </w:rPr>
        <w:t xml:space="preserve"> </w:t>
      </w:r>
      <w:r>
        <w:rPr>
          <w:w w:val="115"/>
        </w:rPr>
        <w:t>banyak kekurangan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1"/>
          <w:w w:val="115"/>
        </w:rPr>
        <w:t xml:space="preserve"> </w:t>
      </w:r>
      <w:r>
        <w:rPr>
          <w:w w:val="115"/>
        </w:rPr>
        <w:t>kesalahan</w:t>
      </w:r>
      <w:r>
        <w:rPr>
          <w:spacing w:val="1"/>
          <w:w w:val="115"/>
        </w:rPr>
        <w:t xml:space="preserve"> </w:t>
      </w:r>
      <w:r>
        <w:rPr>
          <w:w w:val="115"/>
        </w:rPr>
        <w:t>di</w:t>
      </w:r>
      <w:r>
        <w:rPr>
          <w:spacing w:val="1"/>
          <w:w w:val="115"/>
        </w:rPr>
        <w:t xml:space="preserve"> </w:t>
      </w:r>
      <w:r>
        <w:rPr>
          <w:w w:val="115"/>
        </w:rPr>
        <w:t>beberapa</w:t>
      </w:r>
      <w:r>
        <w:rPr>
          <w:spacing w:val="1"/>
          <w:w w:val="115"/>
        </w:rPr>
        <w:t xml:space="preserve"> </w:t>
      </w:r>
      <w:r>
        <w:rPr>
          <w:w w:val="115"/>
        </w:rPr>
        <w:t>hal</w:t>
      </w:r>
      <w:r>
        <w:rPr>
          <w:spacing w:val="1"/>
          <w:w w:val="115"/>
        </w:rPr>
        <w:t xml:space="preserve"> </w:t>
      </w:r>
      <w:r>
        <w:rPr>
          <w:w w:val="115"/>
        </w:rPr>
        <w:t>untuk</w:t>
      </w:r>
      <w:r>
        <w:rPr>
          <w:spacing w:val="1"/>
          <w:w w:val="115"/>
        </w:rPr>
        <w:t xml:space="preserve"> </w:t>
      </w:r>
      <w:r>
        <w:rPr>
          <w:w w:val="115"/>
        </w:rPr>
        <w:t>itu</w:t>
      </w:r>
      <w:r>
        <w:rPr>
          <w:spacing w:val="1"/>
          <w:w w:val="115"/>
        </w:rPr>
        <w:t xml:space="preserve"> </w:t>
      </w:r>
      <w:r>
        <w:rPr>
          <w:w w:val="115"/>
        </w:rPr>
        <w:t>kami mohon</w:t>
      </w:r>
      <w:r>
        <w:rPr>
          <w:spacing w:val="1"/>
          <w:w w:val="115"/>
        </w:rPr>
        <w:t xml:space="preserve"> </w:t>
      </w:r>
      <w:r>
        <w:rPr>
          <w:w w:val="115"/>
        </w:rPr>
        <w:t>saran,</w:t>
      </w:r>
      <w:r>
        <w:rPr>
          <w:spacing w:val="1"/>
          <w:w w:val="115"/>
        </w:rPr>
        <w:t xml:space="preserve"> </w:t>
      </w:r>
      <w:r>
        <w:rPr>
          <w:w w:val="115"/>
        </w:rPr>
        <w:t>petunjuk</w:t>
      </w:r>
      <w:r>
        <w:rPr>
          <w:spacing w:val="1"/>
          <w:w w:val="115"/>
        </w:rPr>
        <w:t xml:space="preserve"> </w:t>
      </w:r>
      <w:r>
        <w:rPr>
          <w:w w:val="115"/>
        </w:rPr>
        <w:t>serta</w:t>
      </w:r>
      <w:r>
        <w:rPr>
          <w:spacing w:val="1"/>
          <w:w w:val="115"/>
        </w:rPr>
        <w:t xml:space="preserve"> </w:t>
      </w:r>
      <w:r>
        <w:rPr>
          <w:w w:val="115"/>
        </w:rPr>
        <w:t>bimbingan</w:t>
      </w:r>
      <w:r>
        <w:rPr>
          <w:spacing w:val="1"/>
          <w:w w:val="115"/>
        </w:rPr>
        <w:t xml:space="preserve"> </w:t>
      </w:r>
      <w:r>
        <w:rPr>
          <w:w w:val="115"/>
        </w:rPr>
        <w:t>kepada</w:t>
      </w:r>
      <w:r>
        <w:rPr>
          <w:spacing w:val="1"/>
          <w:w w:val="115"/>
        </w:rPr>
        <w:t xml:space="preserve"> </w:t>
      </w:r>
      <w:r>
        <w:rPr>
          <w:w w:val="115"/>
        </w:rPr>
        <w:t>seluruh</w:t>
      </w:r>
      <w:r>
        <w:rPr>
          <w:spacing w:val="1"/>
          <w:w w:val="115"/>
        </w:rPr>
        <w:t xml:space="preserve"> </w:t>
      </w:r>
      <w:r>
        <w:rPr>
          <w:w w:val="115"/>
        </w:rPr>
        <w:t>warga</w:t>
      </w:r>
      <w:r>
        <w:rPr>
          <w:spacing w:val="1"/>
          <w:w w:val="115"/>
        </w:rPr>
        <w:t xml:space="preserve"> </w:t>
      </w:r>
      <w:r>
        <w:rPr>
          <w:w w:val="115"/>
        </w:rPr>
        <w:t>masyarakat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spacing w:val="-1"/>
          <w:w w:val="115"/>
        </w:rPr>
        <w:t>Kulwaru</w:t>
      </w:r>
      <w:r>
        <w:rPr>
          <w:spacing w:val="-11"/>
          <w:w w:val="115"/>
        </w:rPr>
        <w:t xml:space="preserve"> </w:t>
      </w:r>
      <w:r>
        <w:rPr>
          <w:spacing w:val="-1"/>
          <w:w w:val="115"/>
        </w:rPr>
        <w:t>agar</w:t>
      </w:r>
      <w:r>
        <w:rPr>
          <w:spacing w:val="-11"/>
          <w:w w:val="115"/>
        </w:rPr>
        <w:t xml:space="preserve"> </w:t>
      </w:r>
      <w:r>
        <w:rPr>
          <w:spacing w:val="-1"/>
          <w:w w:val="115"/>
        </w:rPr>
        <w:t>kedepan</w:t>
      </w:r>
      <w:r>
        <w:rPr>
          <w:spacing w:val="-11"/>
          <w:w w:val="115"/>
        </w:rPr>
        <w:t xml:space="preserve"> </w:t>
      </w:r>
      <w:r>
        <w:rPr>
          <w:spacing w:val="-1"/>
          <w:w w:val="115"/>
        </w:rPr>
        <w:t>bisa</w:t>
      </w:r>
      <w:r>
        <w:rPr>
          <w:spacing w:val="-10"/>
          <w:w w:val="115"/>
        </w:rPr>
        <w:t xml:space="preserve"> </w:t>
      </w:r>
      <w:r>
        <w:rPr>
          <w:spacing w:val="-1"/>
          <w:w w:val="115"/>
        </w:rPr>
        <w:t>berjalan</w:t>
      </w:r>
      <w:r>
        <w:rPr>
          <w:spacing w:val="-8"/>
          <w:w w:val="115"/>
        </w:rPr>
        <w:t xml:space="preserve"> </w:t>
      </w:r>
      <w:r>
        <w:rPr>
          <w:spacing w:val="-1"/>
          <w:w w:val="115"/>
        </w:rPr>
        <w:t>lebih</w:t>
      </w:r>
      <w:r>
        <w:rPr>
          <w:spacing w:val="-11"/>
          <w:w w:val="115"/>
        </w:rPr>
        <w:t xml:space="preserve"> </w:t>
      </w:r>
      <w:r>
        <w:rPr>
          <w:spacing w:val="-1"/>
          <w:w w:val="115"/>
        </w:rPr>
        <w:t>baik</w:t>
      </w:r>
      <w:r>
        <w:rPr>
          <w:spacing w:val="-7"/>
          <w:w w:val="115"/>
        </w:rPr>
        <w:t xml:space="preserve"> </w:t>
      </w:r>
      <w:r>
        <w:rPr>
          <w:spacing w:val="-1"/>
          <w:w w:val="115"/>
        </w:rPr>
        <w:t>dan</w:t>
      </w:r>
      <w:r>
        <w:rPr>
          <w:spacing w:val="-11"/>
          <w:w w:val="115"/>
        </w:rPr>
        <w:t xml:space="preserve"> </w:t>
      </w:r>
      <w:r>
        <w:rPr>
          <w:spacing w:val="-1"/>
          <w:w w:val="115"/>
        </w:rPr>
        <w:t>semoga</w:t>
      </w:r>
      <w:r>
        <w:rPr>
          <w:spacing w:val="-10"/>
          <w:w w:val="115"/>
        </w:rPr>
        <w:t xml:space="preserve"> </w:t>
      </w:r>
      <w:r>
        <w:rPr>
          <w:spacing w:val="-1"/>
          <w:w w:val="115"/>
        </w:rPr>
        <w:t>Informasi</w:t>
      </w:r>
      <w:r>
        <w:rPr>
          <w:spacing w:val="-12"/>
          <w:w w:val="115"/>
        </w:rPr>
        <w:t xml:space="preserve"> </w:t>
      </w:r>
      <w:r>
        <w:rPr>
          <w:spacing w:val="-1"/>
          <w:w w:val="115"/>
        </w:rPr>
        <w:t>Penyelenggaraan</w:t>
      </w:r>
      <w:r>
        <w:rPr>
          <w:w w:val="115"/>
        </w:rPr>
        <w:t xml:space="preserve"> Pemerintah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w w:val="115"/>
        </w:rPr>
        <w:t>kepada</w:t>
      </w:r>
      <w:r>
        <w:rPr>
          <w:spacing w:val="1"/>
          <w:w w:val="115"/>
        </w:rPr>
        <w:t xml:space="preserve"> </w:t>
      </w:r>
      <w:r>
        <w:rPr>
          <w:w w:val="115"/>
        </w:rPr>
        <w:t>seluruh</w:t>
      </w:r>
      <w:r>
        <w:rPr>
          <w:spacing w:val="1"/>
          <w:w w:val="115"/>
        </w:rPr>
        <w:t xml:space="preserve"> </w:t>
      </w:r>
      <w:r>
        <w:rPr>
          <w:w w:val="115"/>
        </w:rPr>
        <w:t>masyarakat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rFonts w:hint="default"/>
          <w:spacing w:val="1"/>
          <w:w w:val="115"/>
          <w:lang w:val="en-GB"/>
        </w:rPr>
        <w:t>Nomporejo</w:t>
      </w:r>
      <w:r>
        <w:rPr>
          <w:spacing w:val="1"/>
          <w:w w:val="115"/>
        </w:rPr>
        <w:t xml:space="preserve"> </w:t>
      </w:r>
      <w:r>
        <w:rPr>
          <w:w w:val="115"/>
        </w:rPr>
        <w:t>ini</w:t>
      </w:r>
      <w:r>
        <w:rPr>
          <w:spacing w:val="1"/>
          <w:w w:val="115"/>
        </w:rPr>
        <w:t xml:space="preserve"> </w:t>
      </w:r>
      <w:r>
        <w:rPr>
          <w:w w:val="115"/>
        </w:rPr>
        <w:t>dapat</w:t>
      </w:r>
      <w:r>
        <w:rPr>
          <w:spacing w:val="1"/>
          <w:w w:val="115"/>
        </w:rPr>
        <w:t xml:space="preserve"> </w:t>
      </w:r>
      <w:r>
        <w:rPr>
          <w:w w:val="115"/>
        </w:rPr>
        <w:t>dijadikan bahan sarana evaluasi sehingga dapat dipergunakan untuk pengambilan</w:t>
      </w:r>
      <w:r>
        <w:rPr>
          <w:spacing w:val="1"/>
          <w:w w:val="115"/>
        </w:rPr>
        <w:t xml:space="preserve"> </w:t>
      </w:r>
      <w:r>
        <w:rPr>
          <w:w w:val="115"/>
        </w:rPr>
        <w:t>kebijakan</w:t>
      </w:r>
      <w:r>
        <w:rPr>
          <w:spacing w:val="15"/>
          <w:w w:val="115"/>
        </w:rPr>
        <w:t xml:space="preserve"> </w:t>
      </w:r>
      <w:r>
        <w:rPr>
          <w:w w:val="115"/>
        </w:rPr>
        <w:t>lebih</w:t>
      </w:r>
      <w:r>
        <w:rPr>
          <w:spacing w:val="15"/>
          <w:w w:val="115"/>
        </w:rPr>
        <w:t xml:space="preserve"> </w:t>
      </w:r>
      <w:r>
        <w:rPr>
          <w:w w:val="115"/>
        </w:rPr>
        <w:t>baik</w:t>
      </w:r>
      <w:r>
        <w:rPr>
          <w:spacing w:val="15"/>
          <w:w w:val="115"/>
        </w:rPr>
        <w:t xml:space="preserve"> </w:t>
      </w:r>
      <w:r>
        <w:rPr>
          <w:w w:val="115"/>
        </w:rPr>
        <w:t>untuk</w:t>
      </w:r>
      <w:r>
        <w:rPr>
          <w:spacing w:val="18"/>
          <w:w w:val="115"/>
        </w:rPr>
        <w:t xml:space="preserve"> </w:t>
      </w:r>
      <w:r>
        <w:rPr>
          <w:w w:val="115"/>
        </w:rPr>
        <w:t>Kalurahan</w:t>
      </w:r>
      <w:r>
        <w:rPr>
          <w:spacing w:val="16"/>
          <w:w w:val="115"/>
        </w:rPr>
        <w:t xml:space="preserve"> </w:t>
      </w:r>
      <w:r>
        <w:rPr>
          <w:w w:val="115"/>
        </w:rPr>
        <w:t>Kulwaru.</w:t>
      </w:r>
    </w:p>
    <w:p w14:paraId="7E707DC7">
      <w:pPr>
        <w:pStyle w:val="5"/>
        <w:spacing w:before="4" w:line="276" w:lineRule="auto"/>
        <w:ind w:left="196" w:right="652" w:firstLine="720"/>
        <w:jc w:val="both"/>
      </w:pPr>
      <w:r>
        <w:rPr>
          <w:w w:val="115"/>
        </w:rPr>
        <w:t>Demikian</w:t>
      </w:r>
      <w:r>
        <w:rPr>
          <w:spacing w:val="1"/>
          <w:w w:val="115"/>
        </w:rPr>
        <w:t xml:space="preserve"> </w:t>
      </w:r>
      <w:r>
        <w:rPr>
          <w:w w:val="115"/>
        </w:rPr>
        <w:t>Informasi</w:t>
      </w:r>
      <w:r>
        <w:rPr>
          <w:spacing w:val="1"/>
          <w:w w:val="115"/>
        </w:rPr>
        <w:t xml:space="preserve"> </w:t>
      </w:r>
      <w:r>
        <w:rPr>
          <w:w w:val="115"/>
        </w:rPr>
        <w:t>Penyelenggaraan</w:t>
      </w:r>
      <w:r>
        <w:rPr>
          <w:spacing w:val="1"/>
          <w:w w:val="115"/>
        </w:rPr>
        <w:t xml:space="preserve"> </w:t>
      </w:r>
      <w:r>
        <w:rPr>
          <w:w w:val="115"/>
        </w:rPr>
        <w:t>Pemerintah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w w:val="115"/>
        </w:rPr>
        <w:t>ini</w:t>
      </w:r>
      <w:r>
        <w:rPr>
          <w:spacing w:val="1"/>
          <w:w w:val="115"/>
        </w:rPr>
        <w:t xml:space="preserve"> </w:t>
      </w:r>
      <w:r>
        <w:rPr>
          <w:w w:val="115"/>
        </w:rPr>
        <w:t>kami</w:t>
      </w:r>
      <w:r>
        <w:rPr>
          <w:spacing w:val="-53"/>
          <w:w w:val="115"/>
        </w:rPr>
        <w:t xml:space="preserve"> </w:t>
      </w:r>
      <w:r>
        <w:rPr>
          <w:w w:val="115"/>
        </w:rPr>
        <w:t>sampaikan</w:t>
      </w:r>
      <w:r>
        <w:rPr>
          <w:spacing w:val="1"/>
          <w:w w:val="115"/>
        </w:rPr>
        <w:t xml:space="preserve"> </w:t>
      </w:r>
      <w:r>
        <w:rPr>
          <w:w w:val="115"/>
        </w:rPr>
        <w:t>Kepada</w:t>
      </w:r>
      <w:r>
        <w:rPr>
          <w:spacing w:val="1"/>
          <w:w w:val="115"/>
        </w:rPr>
        <w:t xml:space="preserve"> </w:t>
      </w:r>
      <w:r>
        <w:rPr>
          <w:w w:val="115"/>
        </w:rPr>
        <w:t>seluruh</w:t>
      </w:r>
      <w:r>
        <w:rPr>
          <w:spacing w:val="1"/>
          <w:w w:val="115"/>
        </w:rPr>
        <w:t xml:space="preserve"> </w:t>
      </w:r>
      <w:r>
        <w:rPr>
          <w:w w:val="115"/>
        </w:rPr>
        <w:t>masyarakat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rFonts w:hint="default"/>
          <w:spacing w:val="1"/>
          <w:w w:val="115"/>
          <w:lang w:val="en-GB"/>
        </w:rPr>
        <w:t>Nomporejo</w:t>
      </w:r>
      <w:r>
        <w:rPr>
          <w:spacing w:val="1"/>
          <w:w w:val="115"/>
        </w:rPr>
        <w:t xml:space="preserve"> </w:t>
      </w:r>
      <w:r>
        <w:rPr>
          <w:w w:val="115"/>
        </w:rPr>
        <w:t>Kapanewon</w:t>
      </w:r>
      <w:r>
        <w:rPr>
          <w:spacing w:val="1"/>
          <w:w w:val="115"/>
        </w:rPr>
        <w:t xml:space="preserve"> </w:t>
      </w:r>
      <w:r>
        <w:rPr>
          <w:rFonts w:hint="default"/>
          <w:spacing w:val="1"/>
          <w:w w:val="115"/>
          <w:lang w:val="en-GB"/>
        </w:rPr>
        <w:t>Galur</w:t>
      </w:r>
      <w:r>
        <w:rPr>
          <w:spacing w:val="1"/>
          <w:w w:val="115"/>
        </w:rPr>
        <w:t xml:space="preserve"> </w:t>
      </w:r>
      <w:r>
        <w:rPr>
          <w:w w:val="115"/>
        </w:rPr>
        <w:t>Kabupaten</w:t>
      </w:r>
      <w:r>
        <w:rPr>
          <w:spacing w:val="1"/>
          <w:w w:val="115"/>
        </w:rPr>
        <w:t xml:space="preserve"> </w:t>
      </w:r>
      <w:r>
        <w:rPr>
          <w:w w:val="115"/>
        </w:rPr>
        <w:t>Kulon</w:t>
      </w:r>
      <w:r>
        <w:rPr>
          <w:spacing w:val="1"/>
          <w:w w:val="115"/>
        </w:rPr>
        <w:t xml:space="preserve"> </w:t>
      </w:r>
      <w:r>
        <w:rPr>
          <w:w w:val="115"/>
        </w:rPr>
        <w:t>Progo</w:t>
      </w:r>
      <w:r>
        <w:rPr>
          <w:spacing w:val="1"/>
          <w:w w:val="115"/>
        </w:rPr>
        <w:t xml:space="preserve"> </w:t>
      </w:r>
      <w:r>
        <w:rPr>
          <w:w w:val="115"/>
        </w:rPr>
        <w:t>sebagai</w:t>
      </w:r>
      <w:r>
        <w:rPr>
          <w:spacing w:val="1"/>
          <w:w w:val="115"/>
        </w:rPr>
        <w:t xml:space="preserve"> </w:t>
      </w:r>
      <w:r>
        <w:rPr>
          <w:w w:val="115"/>
        </w:rPr>
        <w:t>bentuk</w:t>
      </w:r>
      <w:r>
        <w:rPr>
          <w:spacing w:val="1"/>
          <w:w w:val="115"/>
        </w:rPr>
        <w:t xml:space="preserve"> </w:t>
      </w:r>
      <w:r>
        <w:rPr>
          <w:w w:val="115"/>
        </w:rPr>
        <w:t>Pertanggungjawaban</w:t>
      </w:r>
      <w:r>
        <w:rPr>
          <w:spacing w:val="1"/>
          <w:w w:val="115"/>
        </w:rPr>
        <w:t xml:space="preserve"> </w:t>
      </w:r>
      <w:r>
        <w:rPr>
          <w:w w:val="115"/>
        </w:rPr>
        <w:t>kami</w:t>
      </w:r>
      <w:r>
        <w:rPr>
          <w:spacing w:val="1"/>
          <w:w w:val="115"/>
        </w:rPr>
        <w:t xml:space="preserve"> </w:t>
      </w:r>
      <w:r>
        <w:rPr>
          <w:w w:val="115"/>
        </w:rPr>
        <w:t>dalam</w:t>
      </w:r>
      <w:r>
        <w:rPr>
          <w:spacing w:val="1"/>
          <w:w w:val="115"/>
        </w:rPr>
        <w:t xml:space="preserve"> </w:t>
      </w:r>
      <w:r>
        <w:rPr>
          <w:w w:val="115"/>
        </w:rPr>
        <w:t>pelaksanaan</w:t>
      </w:r>
      <w:r>
        <w:rPr>
          <w:spacing w:val="-9"/>
          <w:w w:val="115"/>
        </w:rPr>
        <w:t xml:space="preserve"> </w:t>
      </w:r>
      <w:r>
        <w:rPr>
          <w:w w:val="115"/>
        </w:rPr>
        <w:t>Penyelenggaraan</w:t>
      </w:r>
      <w:r>
        <w:rPr>
          <w:spacing w:val="-9"/>
          <w:w w:val="115"/>
        </w:rPr>
        <w:t xml:space="preserve"> </w:t>
      </w:r>
      <w:r>
        <w:rPr>
          <w:w w:val="115"/>
        </w:rPr>
        <w:t>Pemerintah</w:t>
      </w:r>
      <w:r>
        <w:rPr>
          <w:spacing w:val="-7"/>
          <w:w w:val="115"/>
        </w:rPr>
        <w:t xml:space="preserve"> </w:t>
      </w:r>
      <w:r>
        <w:rPr>
          <w:w w:val="115"/>
        </w:rPr>
        <w:t>Kalurahan</w:t>
      </w:r>
      <w:r>
        <w:rPr>
          <w:spacing w:val="-8"/>
          <w:w w:val="115"/>
        </w:rPr>
        <w:t xml:space="preserve"> </w:t>
      </w:r>
      <w:r>
        <w:rPr>
          <w:rFonts w:hint="default"/>
          <w:spacing w:val="-8"/>
          <w:w w:val="115"/>
          <w:lang w:val="en-GB"/>
        </w:rPr>
        <w:t>Nomporejo</w:t>
      </w:r>
      <w:r>
        <w:rPr>
          <w:spacing w:val="-9"/>
          <w:w w:val="115"/>
        </w:rPr>
        <w:t xml:space="preserve"> </w:t>
      </w:r>
      <w:r>
        <w:rPr>
          <w:w w:val="115"/>
        </w:rPr>
        <w:t>Tahun</w:t>
      </w:r>
      <w:r>
        <w:rPr>
          <w:spacing w:val="-9"/>
          <w:w w:val="115"/>
        </w:rPr>
        <w:t xml:space="preserve"> </w:t>
      </w:r>
      <w:r>
        <w:rPr>
          <w:w w:val="115"/>
        </w:rPr>
        <w:t>Anggaran</w:t>
      </w:r>
      <w:r>
        <w:rPr>
          <w:spacing w:val="-8"/>
          <w:w w:val="115"/>
        </w:rPr>
        <w:t xml:space="preserve"> </w:t>
      </w:r>
      <w:r>
        <w:rPr>
          <w:w w:val="115"/>
        </w:rPr>
        <w:t>202</w:t>
      </w:r>
      <w:r>
        <w:rPr>
          <w:rFonts w:hint="default"/>
          <w:w w:val="115"/>
          <w:lang w:val="en-GB"/>
        </w:rPr>
        <w:t>4</w:t>
      </w:r>
      <w:r>
        <w:rPr>
          <w:w w:val="115"/>
        </w:rPr>
        <w:t>.</w:t>
      </w:r>
      <w:r>
        <w:rPr>
          <w:rFonts w:hint="default"/>
          <w:w w:val="115"/>
          <w:lang w:val="en-GB"/>
        </w:rPr>
        <w:t xml:space="preserve"> </w:t>
      </w:r>
      <w:r>
        <w:rPr>
          <w:spacing w:val="-54"/>
          <w:w w:val="115"/>
        </w:rPr>
        <w:t xml:space="preserve"> </w:t>
      </w:r>
      <w:r>
        <w:rPr>
          <w:w w:val="115"/>
        </w:rPr>
        <w:t>Akhirnya kami mohon doa restu untuk bersama-sama menyongsong hari depan yang</w:t>
      </w:r>
      <w:r>
        <w:rPr>
          <w:spacing w:val="1"/>
          <w:w w:val="115"/>
        </w:rPr>
        <w:t xml:space="preserve"> </w:t>
      </w:r>
      <w:r>
        <w:rPr>
          <w:w w:val="115"/>
        </w:rPr>
        <w:t>lebih</w:t>
      </w:r>
      <w:r>
        <w:rPr>
          <w:spacing w:val="14"/>
          <w:w w:val="115"/>
        </w:rPr>
        <w:t xml:space="preserve"> </w:t>
      </w:r>
      <w:r>
        <w:rPr>
          <w:w w:val="115"/>
        </w:rPr>
        <w:t>baik,</w:t>
      </w:r>
      <w:r>
        <w:rPr>
          <w:spacing w:val="17"/>
          <w:w w:val="115"/>
        </w:rPr>
        <w:t xml:space="preserve"> </w:t>
      </w:r>
      <w:r>
        <w:rPr>
          <w:w w:val="115"/>
        </w:rPr>
        <w:t>sekian</w:t>
      </w:r>
      <w:r>
        <w:rPr>
          <w:spacing w:val="15"/>
          <w:w w:val="115"/>
        </w:rPr>
        <w:t xml:space="preserve"> </w:t>
      </w:r>
      <w:r>
        <w:rPr>
          <w:w w:val="115"/>
        </w:rPr>
        <w:t>dan</w:t>
      </w:r>
      <w:r>
        <w:rPr>
          <w:spacing w:val="15"/>
          <w:w w:val="115"/>
        </w:rPr>
        <w:t xml:space="preserve"> </w:t>
      </w:r>
      <w:r>
        <w:rPr>
          <w:w w:val="115"/>
        </w:rPr>
        <w:t>terima</w:t>
      </w:r>
      <w:r>
        <w:rPr>
          <w:spacing w:val="15"/>
          <w:w w:val="115"/>
        </w:rPr>
        <w:t xml:space="preserve"> </w:t>
      </w:r>
      <w:r>
        <w:rPr>
          <w:w w:val="115"/>
        </w:rPr>
        <w:t>kasih.</w:t>
      </w:r>
    </w:p>
    <w:p w14:paraId="1C08025F">
      <w:pPr>
        <w:pStyle w:val="5"/>
        <w:spacing w:before="8"/>
        <w:ind w:left="0" w:firstLine="0"/>
        <w:rPr>
          <w:sz w:val="25"/>
        </w:rPr>
      </w:pPr>
    </w:p>
    <w:p w14:paraId="08873EB6">
      <w:pPr>
        <w:pStyle w:val="5"/>
        <w:ind w:left="5355" w:right="989" w:firstLine="0"/>
        <w:jc w:val="center"/>
        <w:rPr>
          <w:rFonts w:hint="default"/>
          <w:lang w:val="en-GB"/>
        </w:rPr>
      </w:pPr>
      <w:r>
        <w:rPr>
          <w:w w:val="115"/>
        </w:rPr>
        <w:t>Lurah</w:t>
      </w:r>
      <w:r>
        <w:rPr>
          <w:spacing w:val="8"/>
          <w:w w:val="115"/>
        </w:rPr>
        <w:t xml:space="preserve"> </w:t>
      </w:r>
      <w:r>
        <w:rPr>
          <w:rFonts w:hint="default"/>
          <w:spacing w:val="8"/>
          <w:w w:val="115"/>
          <w:lang w:val="en-GB"/>
        </w:rPr>
        <w:t>Nomporejo</w:t>
      </w:r>
    </w:p>
    <w:p w14:paraId="1074C8F2">
      <w:pPr>
        <w:pStyle w:val="5"/>
        <w:ind w:left="0" w:firstLine="0"/>
        <w:rPr>
          <w:sz w:val="26"/>
        </w:rPr>
      </w:pPr>
    </w:p>
    <w:p w14:paraId="216B493C">
      <w:pPr>
        <w:pStyle w:val="5"/>
        <w:ind w:left="0" w:firstLine="0"/>
        <w:rPr>
          <w:sz w:val="26"/>
        </w:rPr>
      </w:pPr>
    </w:p>
    <w:p w14:paraId="78250F54">
      <w:pPr>
        <w:pStyle w:val="5"/>
        <w:ind w:left="0" w:firstLine="0"/>
        <w:rPr>
          <w:sz w:val="26"/>
        </w:rPr>
      </w:pPr>
    </w:p>
    <w:p w14:paraId="0E53515D">
      <w:pPr>
        <w:pStyle w:val="5"/>
        <w:spacing w:before="7"/>
        <w:ind w:left="0" w:firstLine="0"/>
        <w:rPr>
          <w:sz w:val="26"/>
        </w:rPr>
      </w:pPr>
    </w:p>
    <w:p w14:paraId="0493A5F0">
      <w:pPr>
        <w:pStyle w:val="2"/>
        <w:spacing w:before="0"/>
        <w:ind w:left="5368" w:right="989"/>
        <w:jc w:val="both"/>
        <w:rPr>
          <w:rFonts w:hint="default"/>
          <w:lang w:val="en-GB"/>
        </w:rPr>
        <w:sectPr>
          <w:pgSz w:w="12200" w:h="18720"/>
          <w:pgMar w:top="1000" w:right="880" w:bottom="280" w:left="1220" w:header="720" w:footer="720" w:gutter="0"/>
          <w:cols w:space="720" w:num="1"/>
        </w:sectPr>
      </w:pPr>
      <w:r>
        <w:rPr>
          <w:rFonts w:hint="default"/>
          <w:lang w:val="en-GB"/>
        </w:rPr>
        <w:tab/>
      </w:r>
      <w:r>
        <w:rPr>
          <w:rFonts w:hint="default"/>
          <w:lang w:val="en-GB"/>
        </w:rPr>
        <w:tab/>
      </w:r>
      <w:r>
        <w:rPr>
          <w:rFonts w:hint="default"/>
          <w:lang w:val="en-GB"/>
        </w:rPr>
        <w:t>SAPON</w:t>
      </w:r>
    </w:p>
    <w:p w14:paraId="75E07DF3">
      <w:pPr>
        <w:spacing w:before="75" w:line="352" w:lineRule="auto"/>
        <w:ind w:left="3161" w:right="768" w:hanging="2442"/>
        <w:jc w:val="left"/>
        <w:rPr>
          <w:rFonts w:hint="default"/>
          <w:b/>
          <w:sz w:val="22"/>
          <w:lang w:val="en-GB"/>
        </w:rPr>
      </w:pPr>
      <w:r>
        <w:rPr>
          <w:b/>
          <w:spacing w:val="-1"/>
          <w:w w:val="115"/>
          <w:sz w:val="22"/>
        </w:rPr>
        <w:t xml:space="preserve">INFORMASI PENYELENGGARAAN </w:t>
      </w:r>
      <w:r>
        <w:rPr>
          <w:b/>
          <w:w w:val="115"/>
          <w:sz w:val="22"/>
        </w:rPr>
        <w:t>PEMERINTAHAN KALURAHAN</w:t>
      </w:r>
      <w:r>
        <w:rPr>
          <w:rFonts w:hint="default"/>
          <w:b/>
          <w:w w:val="115"/>
          <w:sz w:val="22"/>
          <w:lang w:val="en-GB"/>
        </w:rPr>
        <w:t xml:space="preserve"> NOMPOREJO </w:t>
      </w:r>
      <w:r>
        <w:rPr>
          <w:b/>
          <w:w w:val="115"/>
          <w:sz w:val="22"/>
        </w:rPr>
        <w:t>AKHIR</w:t>
      </w:r>
      <w:r>
        <w:rPr>
          <w:b/>
          <w:spacing w:val="17"/>
          <w:w w:val="115"/>
          <w:sz w:val="22"/>
        </w:rPr>
        <w:t xml:space="preserve"> </w:t>
      </w:r>
      <w:r>
        <w:rPr>
          <w:b/>
          <w:w w:val="115"/>
          <w:sz w:val="22"/>
        </w:rPr>
        <w:t>TAHUN</w:t>
      </w:r>
      <w:r>
        <w:rPr>
          <w:b/>
          <w:spacing w:val="14"/>
          <w:w w:val="115"/>
          <w:sz w:val="22"/>
        </w:rPr>
        <w:t xml:space="preserve"> </w:t>
      </w:r>
      <w:r>
        <w:rPr>
          <w:b/>
          <w:w w:val="115"/>
          <w:sz w:val="22"/>
        </w:rPr>
        <w:t>ANGGARAN</w:t>
      </w:r>
      <w:r>
        <w:rPr>
          <w:b/>
          <w:spacing w:val="18"/>
          <w:w w:val="115"/>
          <w:sz w:val="22"/>
        </w:rPr>
        <w:t xml:space="preserve"> </w:t>
      </w:r>
      <w:r>
        <w:rPr>
          <w:b/>
          <w:w w:val="115"/>
          <w:sz w:val="22"/>
        </w:rPr>
        <w:t>202</w:t>
      </w:r>
      <w:r>
        <w:rPr>
          <w:rFonts w:hint="default"/>
          <w:b/>
          <w:w w:val="115"/>
          <w:sz w:val="22"/>
          <w:lang w:val="en-GB"/>
        </w:rPr>
        <w:t>4</w:t>
      </w:r>
    </w:p>
    <w:p w14:paraId="6619CE5F">
      <w:pPr>
        <w:pStyle w:val="5"/>
        <w:spacing w:before="3"/>
        <w:ind w:left="0" w:firstLine="0"/>
        <w:rPr>
          <w:b/>
          <w:sz w:val="32"/>
        </w:rPr>
      </w:pPr>
    </w:p>
    <w:p w14:paraId="2218F76C">
      <w:pPr>
        <w:pStyle w:val="2"/>
        <w:spacing w:before="0"/>
        <w:ind w:left="2966" w:right="2621"/>
        <w:jc w:val="center"/>
      </w:pPr>
      <w:r>
        <w:rPr>
          <w:spacing w:val="-2"/>
          <w:w w:val="115"/>
        </w:rPr>
        <w:t>Kata</w:t>
      </w:r>
      <w:r>
        <w:rPr>
          <w:spacing w:val="-5"/>
          <w:w w:val="115"/>
        </w:rPr>
        <w:t xml:space="preserve"> </w:t>
      </w:r>
      <w:r>
        <w:rPr>
          <w:spacing w:val="-1"/>
          <w:w w:val="115"/>
        </w:rPr>
        <w:t>Pengantar</w:t>
      </w:r>
    </w:p>
    <w:p w14:paraId="21CECD6A">
      <w:pPr>
        <w:pStyle w:val="5"/>
        <w:spacing w:before="3"/>
        <w:ind w:left="0" w:firstLine="0"/>
        <w:rPr>
          <w:b/>
          <w:sz w:val="20"/>
        </w:rPr>
      </w:pPr>
    </w:p>
    <w:p w14:paraId="029FF3F0">
      <w:pPr>
        <w:pStyle w:val="5"/>
        <w:spacing w:line="360" w:lineRule="auto"/>
        <w:ind w:left="196" w:right="249" w:firstLine="540"/>
        <w:jc w:val="both"/>
      </w:pPr>
      <w:r>
        <w:rPr>
          <w:w w:val="110"/>
        </w:rPr>
        <w:t>Kami</w:t>
      </w:r>
      <w:r>
        <w:rPr>
          <w:spacing w:val="1"/>
          <w:w w:val="110"/>
        </w:rPr>
        <w:t xml:space="preserve"> </w:t>
      </w:r>
      <w:r>
        <w:rPr>
          <w:w w:val="110"/>
        </w:rPr>
        <w:t>panjatkan</w:t>
      </w:r>
      <w:r>
        <w:rPr>
          <w:spacing w:val="1"/>
          <w:w w:val="110"/>
        </w:rPr>
        <w:t xml:space="preserve"> </w:t>
      </w:r>
      <w:r>
        <w:rPr>
          <w:w w:val="110"/>
        </w:rPr>
        <w:t>puji</w:t>
      </w:r>
      <w:r>
        <w:rPr>
          <w:spacing w:val="1"/>
          <w:w w:val="110"/>
        </w:rPr>
        <w:t xml:space="preserve"> </w:t>
      </w:r>
      <w:r>
        <w:rPr>
          <w:w w:val="110"/>
        </w:rPr>
        <w:t>syukur</w:t>
      </w:r>
      <w:r>
        <w:rPr>
          <w:spacing w:val="1"/>
          <w:w w:val="110"/>
        </w:rPr>
        <w:t xml:space="preserve"> </w:t>
      </w:r>
      <w:r>
        <w:rPr>
          <w:w w:val="110"/>
        </w:rPr>
        <w:t>kehadirat</w:t>
      </w:r>
      <w:r>
        <w:rPr>
          <w:spacing w:val="1"/>
          <w:w w:val="110"/>
        </w:rPr>
        <w:t xml:space="preserve"> </w:t>
      </w:r>
      <w:r>
        <w:rPr>
          <w:w w:val="110"/>
        </w:rPr>
        <w:t>Tuhan</w:t>
      </w:r>
      <w:r>
        <w:rPr>
          <w:spacing w:val="1"/>
          <w:w w:val="110"/>
        </w:rPr>
        <w:t xml:space="preserve"> </w:t>
      </w:r>
      <w:r>
        <w:rPr>
          <w:w w:val="110"/>
        </w:rPr>
        <w:t>Yang</w:t>
      </w:r>
      <w:r>
        <w:rPr>
          <w:spacing w:val="1"/>
          <w:w w:val="110"/>
        </w:rPr>
        <w:t xml:space="preserve"> </w:t>
      </w:r>
      <w:r>
        <w:rPr>
          <w:w w:val="110"/>
        </w:rPr>
        <w:t>Maha</w:t>
      </w:r>
      <w:r>
        <w:rPr>
          <w:spacing w:val="1"/>
          <w:w w:val="110"/>
        </w:rPr>
        <w:t xml:space="preserve"> </w:t>
      </w:r>
      <w:r>
        <w:rPr>
          <w:w w:val="110"/>
        </w:rPr>
        <w:t>Esa,</w:t>
      </w:r>
      <w:r>
        <w:rPr>
          <w:spacing w:val="1"/>
          <w:w w:val="110"/>
        </w:rPr>
        <w:t xml:space="preserve"> </w:t>
      </w:r>
      <w:r>
        <w:rPr>
          <w:w w:val="110"/>
        </w:rPr>
        <w:t>bahwa</w:t>
      </w:r>
      <w:r>
        <w:rPr>
          <w:spacing w:val="1"/>
          <w:w w:val="110"/>
        </w:rPr>
        <w:t xml:space="preserve"> </w:t>
      </w:r>
      <w:r>
        <w:rPr>
          <w:w w:val="110"/>
        </w:rPr>
        <w:t>Pemerintah</w:t>
      </w:r>
      <w:r>
        <w:rPr>
          <w:spacing w:val="1"/>
          <w:w w:val="110"/>
        </w:rPr>
        <w:t xml:space="preserve"> </w:t>
      </w:r>
      <w:r>
        <w:rPr>
          <w:w w:val="110"/>
        </w:rPr>
        <w:t>Kalurahan</w:t>
      </w:r>
      <w:r>
        <w:rPr>
          <w:spacing w:val="1"/>
          <w:w w:val="110"/>
        </w:rPr>
        <w:t xml:space="preserve"> </w:t>
      </w:r>
      <w:r>
        <w:rPr>
          <w:rFonts w:hint="default"/>
          <w:spacing w:val="1"/>
          <w:w w:val="110"/>
          <w:lang w:val="en-GB"/>
        </w:rPr>
        <w:t>Nomporejo</w:t>
      </w:r>
      <w:r>
        <w:rPr>
          <w:spacing w:val="1"/>
          <w:w w:val="110"/>
        </w:rPr>
        <w:t xml:space="preserve"> </w:t>
      </w:r>
      <w:r>
        <w:rPr>
          <w:w w:val="110"/>
        </w:rPr>
        <w:t>telah</w:t>
      </w:r>
      <w:r>
        <w:rPr>
          <w:spacing w:val="1"/>
          <w:w w:val="110"/>
        </w:rPr>
        <w:t xml:space="preserve"> </w:t>
      </w:r>
      <w:r>
        <w:rPr>
          <w:w w:val="110"/>
        </w:rPr>
        <w:t>dapat</w:t>
      </w:r>
      <w:r>
        <w:rPr>
          <w:spacing w:val="1"/>
          <w:w w:val="110"/>
        </w:rPr>
        <w:t xml:space="preserve"> </w:t>
      </w:r>
      <w:r>
        <w:rPr>
          <w:w w:val="110"/>
        </w:rPr>
        <w:t>menjalankan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Penyelenggaraan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Pemerintah </w:t>
      </w:r>
      <w:r>
        <w:rPr>
          <w:spacing w:val="1"/>
          <w:w w:val="110"/>
        </w:rPr>
        <w:t xml:space="preserve"> </w:t>
      </w:r>
      <w:r>
        <w:rPr>
          <w:w w:val="110"/>
        </w:rPr>
        <w:t>Kalurahan</w:t>
      </w:r>
      <w:r>
        <w:rPr>
          <w:spacing w:val="1"/>
          <w:w w:val="110"/>
        </w:rPr>
        <w:t xml:space="preserve"> </w:t>
      </w:r>
      <w:r>
        <w:rPr>
          <w:w w:val="110"/>
        </w:rPr>
        <w:t>selama 1 (satu) tahun, Tahun Anggaran 2022. Berdasarkan peraturan Bupati Kulon Progo</w:t>
      </w:r>
      <w:r>
        <w:rPr>
          <w:spacing w:val="1"/>
          <w:w w:val="110"/>
        </w:rPr>
        <w:t xml:space="preserve"> </w:t>
      </w:r>
      <w:r>
        <w:rPr>
          <w:w w:val="110"/>
        </w:rPr>
        <w:t>nomor</w:t>
      </w:r>
      <w:r>
        <w:rPr>
          <w:spacing w:val="1"/>
          <w:w w:val="110"/>
        </w:rPr>
        <w:t xml:space="preserve"> </w:t>
      </w:r>
      <w:r>
        <w:rPr>
          <w:w w:val="110"/>
        </w:rPr>
        <w:t>79</w:t>
      </w:r>
      <w:r>
        <w:rPr>
          <w:spacing w:val="1"/>
          <w:w w:val="110"/>
        </w:rPr>
        <w:t xml:space="preserve"> </w:t>
      </w:r>
      <w:r>
        <w:rPr>
          <w:w w:val="110"/>
        </w:rPr>
        <w:t>Tahun</w:t>
      </w:r>
      <w:r>
        <w:rPr>
          <w:spacing w:val="1"/>
          <w:w w:val="110"/>
        </w:rPr>
        <w:t xml:space="preserve"> </w:t>
      </w:r>
      <w:r>
        <w:rPr>
          <w:w w:val="110"/>
        </w:rPr>
        <w:t>2011,</w:t>
      </w:r>
      <w:r>
        <w:rPr>
          <w:spacing w:val="1"/>
          <w:w w:val="110"/>
        </w:rPr>
        <w:t xml:space="preserve"> </w:t>
      </w:r>
      <w:r>
        <w:rPr>
          <w:w w:val="110"/>
        </w:rPr>
        <w:t>bahwa</w:t>
      </w:r>
      <w:r>
        <w:rPr>
          <w:spacing w:val="1"/>
          <w:w w:val="110"/>
        </w:rPr>
        <w:t xml:space="preserve"> </w:t>
      </w:r>
      <w:r>
        <w:rPr>
          <w:w w:val="110"/>
        </w:rPr>
        <w:t>Pemerintah</w:t>
      </w:r>
      <w:r>
        <w:rPr>
          <w:spacing w:val="1"/>
          <w:w w:val="110"/>
        </w:rPr>
        <w:t xml:space="preserve"> </w:t>
      </w:r>
      <w:r>
        <w:rPr>
          <w:w w:val="110"/>
        </w:rPr>
        <w:t>Kalurahan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berkewajiban </w:t>
      </w:r>
      <w:r>
        <w:rPr>
          <w:spacing w:val="1"/>
          <w:w w:val="110"/>
        </w:rPr>
        <w:t xml:space="preserve"> </w:t>
      </w:r>
      <w:r>
        <w:rPr>
          <w:w w:val="110"/>
        </w:rPr>
        <w:t>menyampaikan</w:t>
      </w:r>
      <w:r>
        <w:rPr>
          <w:spacing w:val="1"/>
          <w:w w:val="110"/>
        </w:rPr>
        <w:t xml:space="preserve"> </w:t>
      </w:r>
      <w:r>
        <w:rPr>
          <w:w w:val="110"/>
        </w:rPr>
        <w:t>Informasi</w:t>
      </w:r>
      <w:r>
        <w:rPr>
          <w:spacing w:val="1"/>
          <w:w w:val="110"/>
        </w:rPr>
        <w:t xml:space="preserve"> </w:t>
      </w:r>
      <w:r>
        <w:rPr>
          <w:w w:val="110"/>
        </w:rPr>
        <w:t>Penyelenggaraan</w:t>
      </w:r>
      <w:r>
        <w:rPr>
          <w:spacing w:val="1"/>
          <w:w w:val="110"/>
        </w:rPr>
        <w:t xml:space="preserve"> </w:t>
      </w:r>
      <w:r>
        <w:rPr>
          <w:w w:val="110"/>
        </w:rPr>
        <w:t>Pemerintah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Kalurahan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kepada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seluruh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masyarakat </w:t>
      </w:r>
      <w:r>
        <w:rPr>
          <w:spacing w:val="1"/>
          <w:w w:val="110"/>
        </w:rPr>
        <w:t xml:space="preserve"> </w:t>
      </w:r>
      <w:r>
        <w:rPr>
          <w:w w:val="110"/>
        </w:rPr>
        <w:t>dalam</w:t>
      </w:r>
      <w:r>
        <w:rPr>
          <w:spacing w:val="1"/>
          <w:w w:val="110"/>
        </w:rPr>
        <w:t xml:space="preserve"> </w:t>
      </w:r>
      <w:r>
        <w:rPr>
          <w:w w:val="110"/>
        </w:rPr>
        <w:t>setiap</w:t>
      </w:r>
      <w:r>
        <w:rPr>
          <w:spacing w:val="19"/>
          <w:w w:val="110"/>
        </w:rPr>
        <w:t xml:space="preserve"> </w:t>
      </w:r>
      <w:r>
        <w:rPr>
          <w:w w:val="110"/>
        </w:rPr>
        <w:t>1</w:t>
      </w:r>
      <w:r>
        <w:rPr>
          <w:spacing w:val="18"/>
          <w:w w:val="110"/>
        </w:rPr>
        <w:t xml:space="preserve"> </w:t>
      </w:r>
      <w:r>
        <w:rPr>
          <w:w w:val="110"/>
        </w:rPr>
        <w:t>(satu)</w:t>
      </w:r>
      <w:r>
        <w:rPr>
          <w:spacing w:val="17"/>
          <w:w w:val="110"/>
        </w:rPr>
        <w:t xml:space="preserve"> </w:t>
      </w:r>
      <w:r>
        <w:rPr>
          <w:w w:val="110"/>
        </w:rPr>
        <w:t>tahun</w:t>
      </w:r>
      <w:r>
        <w:rPr>
          <w:spacing w:val="18"/>
          <w:w w:val="110"/>
        </w:rPr>
        <w:t xml:space="preserve"> </w:t>
      </w:r>
      <w:r>
        <w:rPr>
          <w:w w:val="110"/>
        </w:rPr>
        <w:t>Anggaran.</w:t>
      </w:r>
    </w:p>
    <w:p w14:paraId="34739488">
      <w:pPr>
        <w:pStyle w:val="5"/>
        <w:spacing w:before="4" w:line="360" w:lineRule="auto"/>
        <w:ind w:left="196" w:right="248" w:firstLine="540"/>
        <w:jc w:val="both"/>
      </w:pPr>
      <w:r>
        <w:rPr>
          <w:w w:val="115"/>
        </w:rPr>
        <w:t>Selanjutnya</w:t>
      </w:r>
      <w:r>
        <w:rPr>
          <w:spacing w:val="1"/>
          <w:w w:val="115"/>
        </w:rPr>
        <w:t xml:space="preserve"> </w:t>
      </w:r>
      <w:r>
        <w:rPr>
          <w:w w:val="115"/>
        </w:rPr>
        <w:t>dengan</w:t>
      </w:r>
      <w:r>
        <w:rPr>
          <w:spacing w:val="1"/>
          <w:w w:val="115"/>
        </w:rPr>
        <w:t xml:space="preserve"> </w:t>
      </w:r>
      <w:r>
        <w:rPr>
          <w:w w:val="115"/>
        </w:rPr>
        <w:t>tersusunnya</w:t>
      </w:r>
      <w:r>
        <w:rPr>
          <w:spacing w:val="1"/>
          <w:w w:val="115"/>
        </w:rPr>
        <w:t xml:space="preserve"> </w:t>
      </w:r>
      <w:r>
        <w:rPr>
          <w:w w:val="115"/>
        </w:rPr>
        <w:t>laporan</w:t>
      </w:r>
      <w:r>
        <w:rPr>
          <w:spacing w:val="1"/>
          <w:w w:val="115"/>
        </w:rPr>
        <w:t xml:space="preserve"> </w:t>
      </w:r>
      <w:r>
        <w:rPr>
          <w:w w:val="115"/>
        </w:rPr>
        <w:t>ini</w:t>
      </w:r>
      <w:r>
        <w:rPr>
          <w:spacing w:val="1"/>
          <w:w w:val="115"/>
        </w:rPr>
        <w:t xml:space="preserve"> </w:t>
      </w:r>
      <w:r>
        <w:rPr>
          <w:w w:val="115"/>
        </w:rPr>
        <w:t>diharapkan</w:t>
      </w:r>
      <w:r>
        <w:rPr>
          <w:spacing w:val="1"/>
          <w:w w:val="115"/>
        </w:rPr>
        <w:t xml:space="preserve"> </w:t>
      </w:r>
      <w:r>
        <w:rPr>
          <w:w w:val="115"/>
        </w:rPr>
        <w:t>segala</w:t>
      </w:r>
      <w:r>
        <w:rPr>
          <w:spacing w:val="1"/>
          <w:w w:val="115"/>
        </w:rPr>
        <w:t xml:space="preserve"> </w:t>
      </w:r>
      <w:r>
        <w:rPr>
          <w:w w:val="115"/>
        </w:rPr>
        <w:t>bentuk</w:t>
      </w:r>
      <w:r>
        <w:rPr>
          <w:spacing w:val="1"/>
          <w:w w:val="115"/>
        </w:rPr>
        <w:t xml:space="preserve"> </w:t>
      </w:r>
      <w:r>
        <w:rPr>
          <w:w w:val="115"/>
        </w:rPr>
        <w:t>penyelenggaraan Pemerintah Kalurahan dapat terpublikasi kepada seluruh masyarakat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rFonts w:hint="default"/>
          <w:spacing w:val="1"/>
          <w:w w:val="115"/>
          <w:lang w:val="en-GB"/>
        </w:rPr>
        <w:t>Nomporejo</w:t>
      </w:r>
      <w:r>
        <w:rPr>
          <w:w w:val="115"/>
        </w:rPr>
        <w:t>.</w:t>
      </w:r>
      <w:r>
        <w:rPr>
          <w:spacing w:val="1"/>
          <w:w w:val="115"/>
        </w:rPr>
        <w:t xml:space="preserve"> </w:t>
      </w:r>
      <w:r>
        <w:rPr>
          <w:w w:val="115"/>
        </w:rPr>
        <w:t>Disamping</w:t>
      </w:r>
      <w:r>
        <w:rPr>
          <w:spacing w:val="1"/>
          <w:w w:val="115"/>
        </w:rPr>
        <w:t xml:space="preserve"> </w:t>
      </w:r>
      <w:r>
        <w:rPr>
          <w:w w:val="115"/>
        </w:rPr>
        <w:t>itu</w:t>
      </w:r>
      <w:r>
        <w:rPr>
          <w:spacing w:val="1"/>
          <w:w w:val="115"/>
        </w:rPr>
        <w:t xml:space="preserve"> </w:t>
      </w:r>
      <w:r>
        <w:rPr>
          <w:w w:val="115"/>
        </w:rPr>
        <w:t>juga</w:t>
      </w:r>
      <w:r>
        <w:rPr>
          <w:spacing w:val="1"/>
          <w:w w:val="115"/>
        </w:rPr>
        <w:t xml:space="preserve"> </w:t>
      </w:r>
      <w:r>
        <w:rPr>
          <w:w w:val="115"/>
        </w:rPr>
        <w:t>menambah</w:t>
      </w:r>
      <w:r>
        <w:rPr>
          <w:spacing w:val="1"/>
          <w:w w:val="115"/>
        </w:rPr>
        <w:t xml:space="preserve"> </w:t>
      </w:r>
      <w:r>
        <w:rPr>
          <w:w w:val="115"/>
        </w:rPr>
        <w:t>wawasan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1"/>
          <w:w w:val="115"/>
        </w:rPr>
        <w:t xml:space="preserve"> </w:t>
      </w:r>
      <w:r>
        <w:rPr>
          <w:w w:val="115"/>
        </w:rPr>
        <w:t>memperkaya</w:t>
      </w:r>
      <w:r>
        <w:rPr>
          <w:spacing w:val="1"/>
          <w:w w:val="115"/>
        </w:rPr>
        <w:t xml:space="preserve"> </w:t>
      </w:r>
      <w:r>
        <w:rPr>
          <w:w w:val="115"/>
        </w:rPr>
        <w:t>data</w:t>
      </w:r>
      <w:r>
        <w:rPr>
          <w:spacing w:val="1"/>
          <w:w w:val="115"/>
        </w:rPr>
        <w:t xml:space="preserve"> </w:t>
      </w:r>
      <w:r>
        <w:rPr>
          <w:w w:val="115"/>
        </w:rPr>
        <w:t>dalam rangka tertib administrasi di dalam Penyelengaraan Pemerintahan Kalurahan dan</w:t>
      </w:r>
      <w:r>
        <w:rPr>
          <w:spacing w:val="1"/>
          <w:w w:val="115"/>
        </w:rPr>
        <w:t xml:space="preserve"> </w:t>
      </w:r>
      <w:r>
        <w:rPr>
          <w:w w:val="115"/>
        </w:rPr>
        <w:t>juga</w:t>
      </w:r>
      <w:r>
        <w:rPr>
          <w:spacing w:val="1"/>
          <w:w w:val="115"/>
        </w:rPr>
        <w:t xml:space="preserve"> </w:t>
      </w:r>
      <w:r>
        <w:rPr>
          <w:w w:val="115"/>
        </w:rPr>
        <w:t>sarana</w:t>
      </w:r>
      <w:r>
        <w:rPr>
          <w:spacing w:val="1"/>
          <w:w w:val="115"/>
        </w:rPr>
        <w:t xml:space="preserve"> </w:t>
      </w:r>
      <w:r>
        <w:rPr>
          <w:w w:val="115"/>
        </w:rPr>
        <w:t>untuk</w:t>
      </w:r>
      <w:r>
        <w:rPr>
          <w:spacing w:val="1"/>
          <w:w w:val="115"/>
        </w:rPr>
        <w:t xml:space="preserve"> </w:t>
      </w:r>
      <w:r>
        <w:rPr>
          <w:w w:val="115"/>
        </w:rPr>
        <w:t>mengevaluasi</w:t>
      </w:r>
      <w:r>
        <w:rPr>
          <w:spacing w:val="1"/>
          <w:w w:val="115"/>
        </w:rPr>
        <w:t xml:space="preserve"> </w:t>
      </w:r>
      <w:r>
        <w:rPr>
          <w:w w:val="115"/>
        </w:rPr>
        <w:t>masyarakat</w:t>
      </w:r>
      <w:r>
        <w:rPr>
          <w:spacing w:val="1"/>
          <w:w w:val="115"/>
        </w:rPr>
        <w:t xml:space="preserve"> </w:t>
      </w:r>
      <w:r>
        <w:rPr>
          <w:w w:val="115"/>
        </w:rPr>
        <w:t>kepada</w:t>
      </w:r>
      <w:r>
        <w:rPr>
          <w:spacing w:val="1"/>
          <w:w w:val="115"/>
        </w:rPr>
        <w:t xml:space="preserve"> </w:t>
      </w:r>
      <w:r>
        <w:rPr>
          <w:w w:val="115"/>
        </w:rPr>
        <w:t>Penyelenggaraan</w:t>
      </w:r>
      <w:r>
        <w:rPr>
          <w:spacing w:val="1"/>
          <w:w w:val="115"/>
        </w:rPr>
        <w:t xml:space="preserve"> </w:t>
      </w:r>
      <w:r>
        <w:rPr>
          <w:w w:val="115"/>
        </w:rPr>
        <w:t>Pemerintah</w:t>
      </w:r>
      <w:r>
        <w:rPr>
          <w:spacing w:val="1"/>
          <w:w w:val="115"/>
        </w:rPr>
        <w:t xml:space="preserve"> </w:t>
      </w:r>
      <w:r>
        <w:rPr>
          <w:w w:val="115"/>
        </w:rPr>
        <w:t>Kalurahan.</w:t>
      </w:r>
      <w:r>
        <w:rPr>
          <w:spacing w:val="1"/>
          <w:w w:val="115"/>
        </w:rPr>
        <w:t xml:space="preserve"> </w:t>
      </w:r>
      <w:r>
        <w:rPr>
          <w:w w:val="115"/>
        </w:rPr>
        <w:t>Diharapkan</w:t>
      </w:r>
      <w:r>
        <w:rPr>
          <w:spacing w:val="1"/>
          <w:w w:val="115"/>
        </w:rPr>
        <w:t xml:space="preserve"> </w:t>
      </w:r>
      <w:r>
        <w:rPr>
          <w:w w:val="115"/>
        </w:rPr>
        <w:t>dengan</w:t>
      </w:r>
      <w:r>
        <w:rPr>
          <w:spacing w:val="1"/>
          <w:w w:val="115"/>
        </w:rPr>
        <w:t xml:space="preserve"> </w:t>
      </w:r>
      <w:r>
        <w:rPr>
          <w:w w:val="115"/>
        </w:rPr>
        <w:t>tersusunnya</w:t>
      </w:r>
      <w:r>
        <w:rPr>
          <w:spacing w:val="1"/>
          <w:w w:val="115"/>
        </w:rPr>
        <w:t xml:space="preserve"> </w:t>
      </w:r>
      <w:r>
        <w:rPr>
          <w:w w:val="115"/>
        </w:rPr>
        <w:t>laporan</w:t>
      </w:r>
      <w:r>
        <w:rPr>
          <w:spacing w:val="1"/>
          <w:w w:val="115"/>
        </w:rPr>
        <w:t xml:space="preserve"> </w:t>
      </w:r>
      <w:r>
        <w:rPr>
          <w:w w:val="115"/>
        </w:rPr>
        <w:t>ini</w:t>
      </w:r>
      <w:r>
        <w:rPr>
          <w:spacing w:val="1"/>
          <w:w w:val="115"/>
        </w:rPr>
        <w:t xml:space="preserve"> </w:t>
      </w:r>
      <w:r>
        <w:rPr>
          <w:w w:val="115"/>
        </w:rPr>
        <w:t>akan</w:t>
      </w:r>
      <w:r>
        <w:rPr>
          <w:spacing w:val="1"/>
          <w:w w:val="115"/>
        </w:rPr>
        <w:t xml:space="preserve"> </w:t>
      </w:r>
      <w:r>
        <w:rPr>
          <w:w w:val="115"/>
        </w:rPr>
        <w:t>dapat</w:t>
      </w:r>
      <w:r>
        <w:rPr>
          <w:spacing w:val="1"/>
          <w:w w:val="115"/>
        </w:rPr>
        <w:t xml:space="preserve"> </w:t>
      </w:r>
      <w:r>
        <w:rPr>
          <w:w w:val="115"/>
        </w:rPr>
        <w:t>memberikan</w:t>
      </w:r>
      <w:r>
        <w:rPr>
          <w:spacing w:val="1"/>
          <w:w w:val="115"/>
        </w:rPr>
        <w:t xml:space="preserve"> </w:t>
      </w:r>
      <w:r>
        <w:rPr>
          <w:w w:val="115"/>
        </w:rPr>
        <w:t>informasi dan ruang terbuka kepada masyarakat dalam setiap program dan pelaksanaan</w:t>
      </w:r>
      <w:r>
        <w:rPr>
          <w:spacing w:val="1"/>
          <w:w w:val="115"/>
        </w:rPr>
        <w:t xml:space="preserve"> </w:t>
      </w:r>
      <w:r>
        <w:rPr>
          <w:w w:val="115"/>
        </w:rPr>
        <w:t>kegiatan</w:t>
      </w:r>
      <w:r>
        <w:rPr>
          <w:spacing w:val="-11"/>
          <w:w w:val="115"/>
        </w:rPr>
        <w:t xml:space="preserve"> </w:t>
      </w:r>
      <w:r>
        <w:rPr>
          <w:w w:val="115"/>
        </w:rPr>
        <w:t>sehingga</w:t>
      </w:r>
      <w:r>
        <w:rPr>
          <w:spacing w:val="-9"/>
          <w:w w:val="115"/>
        </w:rPr>
        <w:t xml:space="preserve"> </w:t>
      </w:r>
      <w:r>
        <w:rPr>
          <w:w w:val="115"/>
        </w:rPr>
        <w:t>lebih</w:t>
      </w:r>
      <w:r>
        <w:rPr>
          <w:spacing w:val="-11"/>
          <w:w w:val="115"/>
        </w:rPr>
        <w:t xml:space="preserve"> </w:t>
      </w:r>
      <w:r>
        <w:rPr>
          <w:w w:val="115"/>
        </w:rPr>
        <w:t>mengerti</w:t>
      </w:r>
      <w:r>
        <w:rPr>
          <w:spacing w:val="-11"/>
          <w:w w:val="115"/>
        </w:rPr>
        <w:t xml:space="preserve"> </w:t>
      </w:r>
      <w:r>
        <w:rPr>
          <w:w w:val="115"/>
        </w:rPr>
        <w:t>dan</w:t>
      </w:r>
      <w:r>
        <w:rPr>
          <w:spacing w:val="-10"/>
          <w:w w:val="115"/>
        </w:rPr>
        <w:t xml:space="preserve"> </w:t>
      </w:r>
      <w:r>
        <w:rPr>
          <w:w w:val="115"/>
        </w:rPr>
        <w:t>mempertajam</w:t>
      </w:r>
      <w:r>
        <w:rPr>
          <w:spacing w:val="-9"/>
          <w:w w:val="115"/>
        </w:rPr>
        <w:t xml:space="preserve"> </w:t>
      </w:r>
      <w:r>
        <w:rPr>
          <w:w w:val="115"/>
        </w:rPr>
        <w:t>nilai</w:t>
      </w:r>
      <w:r>
        <w:rPr>
          <w:spacing w:val="-12"/>
          <w:w w:val="115"/>
        </w:rPr>
        <w:t xml:space="preserve"> </w:t>
      </w:r>
      <w:r>
        <w:rPr>
          <w:w w:val="115"/>
        </w:rPr>
        <w:t>transparansi</w:t>
      </w:r>
      <w:r>
        <w:rPr>
          <w:spacing w:val="-11"/>
          <w:w w:val="115"/>
        </w:rPr>
        <w:t xml:space="preserve"> </w:t>
      </w:r>
      <w:r>
        <w:rPr>
          <w:w w:val="115"/>
        </w:rPr>
        <w:t>dalam</w:t>
      </w:r>
      <w:r>
        <w:rPr>
          <w:spacing w:val="-9"/>
          <w:w w:val="115"/>
        </w:rPr>
        <w:t xml:space="preserve"> </w:t>
      </w:r>
      <w:r>
        <w:rPr>
          <w:w w:val="115"/>
        </w:rPr>
        <w:t>Pelaksanaan</w:t>
      </w:r>
      <w:r>
        <w:rPr>
          <w:spacing w:val="-53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5"/>
          <w:w w:val="115"/>
        </w:rPr>
        <w:t xml:space="preserve"> </w:t>
      </w:r>
      <w:r>
        <w:rPr>
          <w:w w:val="115"/>
        </w:rPr>
        <w:t>Kalurahan.</w:t>
      </w:r>
    </w:p>
    <w:p w14:paraId="322B288F">
      <w:pPr>
        <w:pStyle w:val="5"/>
        <w:spacing w:before="7" w:line="360" w:lineRule="auto"/>
        <w:ind w:left="196" w:right="248" w:firstLine="540"/>
        <w:jc w:val="both"/>
      </w:pPr>
      <w:r>
        <w:rPr>
          <w:w w:val="115"/>
        </w:rPr>
        <w:t>Laporan ini Informasi atas Penyelenggaraan Pemerintah Kalurahan selama 1 (satu)</w:t>
      </w:r>
      <w:r>
        <w:rPr>
          <w:spacing w:val="1"/>
          <w:w w:val="115"/>
        </w:rPr>
        <w:t xml:space="preserve"> </w:t>
      </w:r>
      <w:r>
        <w:rPr>
          <w:w w:val="115"/>
        </w:rPr>
        <w:t>tahun</w:t>
      </w:r>
      <w:r>
        <w:rPr>
          <w:spacing w:val="-9"/>
          <w:w w:val="115"/>
        </w:rPr>
        <w:t xml:space="preserve"> </w:t>
      </w:r>
      <w:r>
        <w:rPr>
          <w:w w:val="115"/>
        </w:rPr>
        <w:t>Anggaran</w:t>
      </w:r>
      <w:r>
        <w:rPr>
          <w:spacing w:val="-8"/>
          <w:w w:val="115"/>
        </w:rPr>
        <w:t xml:space="preserve"> </w:t>
      </w:r>
      <w:r>
        <w:rPr>
          <w:w w:val="115"/>
        </w:rPr>
        <w:t>202</w:t>
      </w:r>
      <w:r>
        <w:rPr>
          <w:rFonts w:hint="default"/>
          <w:w w:val="115"/>
          <w:lang w:val="en-GB"/>
        </w:rPr>
        <w:t>4</w:t>
      </w:r>
      <w:r>
        <w:rPr>
          <w:w w:val="115"/>
        </w:rPr>
        <w:t>,</w:t>
      </w:r>
      <w:r>
        <w:rPr>
          <w:spacing w:val="-7"/>
          <w:w w:val="115"/>
        </w:rPr>
        <w:t xml:space="preserve"> </w:t>
      </w:r>
      <w:r>
        <w:rPr>
          <w:w w:val="115"/>
        </w:rPr>
        <w:t>berdasarkan</w:t>
      </w:r>
      <w:r>
        <w:rPr>
          <w:spacing w:val="-8"/>
          <w:w w:val="115"/>
        </w:rPr>
        <w:t xml:space="preserve"> </w:t>
      </w:r>
      <w:r>
        <w:rPr>
          <w:w w:val="115"/>
        </w:rPr>
        <w:t>laporan</w:t>
      </w:r>
      <w:r>
        <w:rPr>
          <w:spacing w:val="-8"/>
          <w:w w:val="115"/>
        </w:rPr>
        <w:t xml:space="preserve"> </w:t>
      </w:r>
      <w:r>
        <w:rPr>
          <w:w w:val="115"/>
        </w:rPr>
        <w:t>Pertanggungjawaban</w:t>
      </w:r>
      <w:r>
        <w:rPr>
          <w:spacing w:val="-9"/>
          <w:w w:val="115"/>
        </w:rPr>
        <w:t xml:space="preserve"> </w:t>
      </w:r>
      <w:r>
        <w:rPr>
          <w:w w:val="115"/>
        </w:rPr>
        <w:t>APBKal</w:t>
      </w:r>
      <w:r>
        <w:rPr>
          <w:spacing w:val="-8"/>
          <w:w w:val="115"/>
        </w:rPr>
        <w:t xml:space="preserve"> </w:t>
      </w:r>
      <w:r>
        <w:rPr>
          <w:w w:val="115"/>
        </w:rPr>
        <w:t>yang</w:t>
      </w:r>
      <w:r>
        <w:rPr>
          <w:spacing w:val="-6"/>
          <w:w w:val="115"/>
        </w:rPr>
        <w:t xml:space="preserve"> </w:t>
      </w:r>
      <w:r>
        <w:rPr>
          <w:w w:val="115"/>
        </w:rPr>
        <w:t>telah</w:t>
      </w:r>
      <w:r>
        <w:rPr>
          <w:spacing w:val="-9"/>
          <w:w w:val="115"/>
        </w:rPr>
        <w:t xml:space="preserve"> </w:t>
      </w:r>
      <w:r>
        <w:rPr>
          <w:w w:val="115"/>
        </w:rPr>
        <w:t>kami</w:t>
      </w:r>
      <w:r>
        <w:rPr>
          <w:spacing w:val="-53"/>
          <w:w w:val="115"/>
        </w:rPr>
        <w:t xml:space="preserve"> </w:t>
      </w:r>
      <w:r>
        <w:rPr>
          <w:w w:val="115"/>
        </w:rPr>
        <w:t>sampaikan</w:t>
      </w:r>
      <w:r>
        <w:rPr>
          <w:spacing w:val="1"/>
          <w:w w:val="115"/>
        </w:rPr>
        <w:t xml:space="preserve"> </w:t>
      </w:r>
      <w:r>
        <w:rPr>
          <w:w w:val="115"/>
        </w:rPr>
        <w:t>kepada</w:t>
      </w:r>
      <w:r>
        <w:rPr>
          <w:spacing w:val="1"/>
          <w:w w:val="115"/>
        </w:rPr>
        <w:t xml:space="preserve"> </w:t>
      </w:r>
      <w:r>
        <w:rPr>
          <w:w w:val="115"/>
        </w:rPr>
        <w:t>BPK.</w:t>
      </w:r>
      <w:r>
        <w:rPr>
          <w:spacing w:val="1"/>
          <w:w w:val="115"/>
        </w:rPr>
        <w:t xml:space="preserve"> </w:t>
      </w:r>
      <w:r>
        <w:rPr>
          <w:w w:val="115"/>
        </w:rPr>
        <w:t>Informasi</w:t>
      </w:r>
      <w:r>
        <w:rPr>
          <w:spacing w:val="1"/>
          <w:w w:val="115"/>
        </w:rPr>
        <w:t xml:space="preserve"> </w:t>
      </w:r>
      <w:r>
        <w:rPr>
          <w:w w:val="115"/>
        </w:rPr>
        <w:t>Penyelenggaraan</w:t>
      </w:r>
      <w:r>
        <w:rPr>
          <w:spacing w:val="1"/>
          <w:w w:val="115"/>
        </w:rPr>
        <w:t xml:space="preserve"> </w:t>
      </w:r>
      <w:r>
        <w:rPr>
          <w:w w:val="115"/>
        </w:rPr>
        <w:t>Pemerintah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w w:val="115"/>
        </w:rPr>
        <w:t>kepada</w:t>
      </w:r>
      <w:r>
        <w:rPr>
          <w:spacing w:val="1"/>
          <w:w w:val="115"/>
        </w:rPr>
        <w:t xml:space="preserve"> </w:t>
      </w:r>
      <w:r>
        <w:rPr>
          <w:w w:val="115"/>
        </w:rPr>
        <w:t>masyarakat</w:t>
      </w:r>
      <w:r>
        <w:rPr>
          <w:spacing w:val="11"/>
          <w:w w:val="115"/>
        </w:rPr>
        <w:t xml:space="preserve"> </w:t>
      </w:r>
      <w:r>
        <w:rPr>
          <w:w w:val="115"/>
        </w:rPr>
        <w:t>ini</w:t>
      </w:r>
      <w:r>
        <w:rPr>
          <w:spacing w:val="14"/>
          <w:w w:val="115"/>
        </w:rPr>
        <w:t xml:space="preserve"> </w:t>
      </w:r>
      <w:r>
        <w:rPr>
          <w:w w:val="115"/>
        </w:rPr>
        <w:t>mencakup:</w:t>
      </w:r>
    </w:p>
    <w:p w14:paraId="16A791CB">
      <w:pPr>
        <w:pStyle w:val="9"/>
        <w:numPr>
          <w:ilvl w:val="0"/>
          <w:numId w:val="1"/>
        </w:numPr>
        <w:tabs>
          <w:tab w:val="left" w:pos="476"/>
        </w:tabs>
        <w:spacing w:before="0" w:after="0" w:line="240" w:lineRule="auto"/>
        <w:ind w:left="475" w:right="0" w:hanging="280"/>
        <w:jc w:val="both"/>
        <w:rPr>
          <w:sz w:val="22"/>
        </w:rPr>
      </w:pPr>
      <w:r>
        <w:rPr>
          <w:w w:val="115"/>
          <w:sz w:val="22"/>
        </w:rPr>
        <w:t>Bidang</w:t>
      </w:r>
      <w:r>
        <w:rPr>
          <w:spacing w:val="-4"/>
          <w:w w:val="115"/>
          <w:sz w:val="22"/>
        </w:rPr>
        <w:t xml:space="preserve"> </w:t>
      </w:r>
      <w:r>
        <w:rPr>
          <w:w w:val="115"/>
          <w:sz w:val="22"/>
        </w:rPr>
        <w:t>Penyelenggaran</w:t>
      </w:r>
      <w:r>
        <w:rPr>
          <w:spacing w:val="-5"/>
          <w:w w:val="115"/>
          <w:sz w:val="22"/>
        </w:rPr>
        <w:t xml:space="preserve"> </w:t>
      </w:r>
      <w:r>
        <w:rPr>
          <w:w w:val="115"/>
          <w:sz w:val="22"/>
        </w:rPr>
        <w:t>Pemerintahan</w:t>
      </w:r>
      <w:r>
        <w:rPr>
          <w:spacing w:val="-1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3281A20E">
      <w:pPr>
        <w:pStyle w:val="9"/>
        <w:numPr>
          <w:ilvl w:val="0"/>
          <w:numId w:val="1"/>
        </w:numPr>
        <w:tabs>
          <w:tab w:val="left" w:pos="476"/>
        </w:tabs>
        <w:spacing w:before="131" w:after="0" w:line="240" w:lineRule="auto"/>
        <w:ind w:left="475" w:right="0" w:hanging="280"/>
        <w:jc w:val="both"/>
        <w:rPr>
          <w:sz w:val="22"/>
        </w:rPr>
      </w:pPr>
      <w:r>
        <w:rPr>
          <w:w w:val="115"/>
          <w:sz w:val="22"/>
        </w:rPr>
        <w:t>Bidang</w:t>
      </w:r>
      <w:r>
        <w:rPr>
          <w:spacing w:val="18"/>
          <w:w w:val="115"/>
          <w:sz w:val="22"/>
        </w:rPr>
        <w:t xml:space="preserve"> </w:t>
      </w:r>
      <w:r>
        <w:rPr>
          <w:w w:val="115"/>
          <w:sz w:val="22"/>
        </w:rPr>
        <w:t>Pelaksanaan</w:t>
      </w:r>
      <w:r>
        <w:rPr>
          <w:spacing w:val="16"/>
          <w:w w:val="115"/>
          <w:sz w:val="22"/>
        </w:rPr>
        <w:t xml:space="preserve"> </w:t>
      </w:r>
      <w:r>
        <w:rPr>
          <w:w w:val="115"/>
          <w:sz w:val="22"/>
        </w:rPr>
        <w:t>Pembangunan</w:t>
      </w:r>
      <w:r>
        <w:rPr>
          <w:spacing w:val="21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0A5A4386">
      <w:pPr>
        <w:pStyle w:val="9"/>
        <w:numPr>
          <w:ilvl w:val="0"/>
          <w:numId w:val="1"/>
        </w:numPr>
        <w:tabs>
          <w:tab w:val="left" w:pos="476"/>
        </w:tabs>
        <w:spacing w:before="130" w:after="0" w:line="240" w:lineRule="auto"/>
        <w:ind w:left="475" w:right="0" w:hanging="280"/>
        <w:jc w:val="both"/>
        <w:rPr>
          <w:sz w:val="22"/>
        </w:rPr>
      </w:pPr>
      <w:r>
        <w:rPr>
          <w:w w:val="115"/>
          <w:sz w:val="22"/>
        </w:rPr>
        <w:t>Bidang</w:t>
      </w:r>
      <w:r>
        <w:rPr>
          <w:spacing w:val="10"/>
          <w:w w:val="115"/>
          <w:sz w:val="22"/>
        </w:rPr>
        <w:t xml:space="preserve"> </w:t>
      </w:r>
      <w:r>
        <w:rPr>
          <w:w w:val="115"/>
          <w:sz w:val="22"/>
        </w:rPr>
        <w:t>Pembinaan</w:t>
      </w:r>
      <w:r>
        <w:rPr>
          <w:spacing w:val="9"/>
          <w:w w:val="115"/>
          <w:sz w:val="22"/>
        </w:rPr>
        <w:t xml:space="preserve"> </w:t>
      </w:r>
      <w:r>
        <w:rPr>
          <w:w w:val="115"/>
          <w:sz w:val="22"/>
        </w:rPr>
        <w:t>Kemasyarakatan</w:t>
      </w:r>
      <w:r>
        <w:rPr>
          <w:spacing w:val="13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6B183A88">
      <w:pPr>
        <w:pStyle w:val="9"/>
        <w:numPr>
          <w:ilvl w:val="0"/>
          <w:numId w:val="1"/>
        </w:numPr>
        <w:tabs>
          <w:tab w:val="left" w:pos="476"/>
        </w:tabs>
        <w:spacing w:before="130" w:after="0" w:line="240" w:lineRule="auto"/>
        <w:ind w:left="475" w:right="0" w:hanging="280"/>
        <w:jc w:val="both"/>
        <w:rPr>
          <w:sz w:val="22"/>
        </w:rPr>
      </w:pPr>
      <w:r>
        <w:rPr>
          <w:w w:val="115"/>
          <w:sz w:val="22"/>
        </w:rPr>
        <w:t>Bidang</w:t>
      </w:r>
      <w:r>
        <w:rPr>
          <w:spacing w:val="3"/>
          <w:w w:val="115"/>
          <w:sz w:val="22"/>
        </w:rPr>
        <w:t xml:space="preserve"> </w:t>
      </w:r>
      <w:r>
        <w:rPr>
          <w:w w:val="115"/>
          <w:sz w:val="22"/>
        </w:rPr>
        <w:t>Pemberdayaan</w:t>
      </w:r>
      <w:r>
        <w:rPr>
          <w:spacing w:val="5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4476D1EF">
      <w:pPr>
        <w:pStyle w:val="9"/>
        <w:numPr>
          <w:ilvl w:val="0"/>
          <w:numId w:val="1"/>
        </w:numPr>
        <w:tabs>
          <w:tab w:val="left" w:pos="476"/>
        </w:tabs>
        <w:spacing w:before="126" w:after="0" w:line="240" w:lineRule="auto"/>
        <w:ind w:left="475" w:right="0" w:hanging="280"/>
        <w:jc w:val="both"/>
        <w:rPr>
          <w:sz w:val="22"/>
        </w:rPr>
      </w:pPr>
      <w:r>
        <w:rPr>
          <w:w w:val="115"/>
          <w:sz w:val="22"/>
        </w:rPr>
        <w:t>Bidang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Tak</w:t>
      </w:r>
      <w:r>
        <w:rPr>
          <w:spacing w:val="-1"/>
          <w:w w:val="115"/>
          <w:sz w:val="22"/>
        </w:rPr>
        <w:t xml:space="preserve"> </w:t>
      </w:r>
      <w:r>
        <w:rPr>
          <w:w w:val="115"/>
          <w:sz w:val="22"/>
        </w:rPr>
        <w:t>Terduga</w:t>
      </w:r>
    </w:p>
    <w:p w14:paraId="50F2F5D9">
      <w:pPr>
        <w:pStyle w:val="5"/>
        <w:spacing w:before="130" w:line="360" w:lineRule="auto"/>
        <w:ind w:left="196" w:right="253" w:firstLine="540"/>
        <w:jc w:val="both"/>
      </w:pPr>
      <w:r>
        <w:rPr>
          <w:w w:val="115"/>
        </w:rPr>
        <w:t>Kami menyadari, bahwa dalam penyusunan laporan ini masih jauh dari sempurna,</w:t>
      </w:r>
      <w:r>
        <w:rPr>
          <w:spacing w:val="1"/>
          <w:w w:val="115"/>
        </w:rPr>
        <w:t xml:space="preserve"> </w:t>
      </w:r>
      <w:r>
        <w:rPr>
          <w:w w:val="115"/>
        </w:rPr>
        <w:t>untuk itu saran perbaikan sangat diharapkan untuk penyempurnaan di masa mendatang.</w:t>
      </w:r>
      <w:r>
        <w:rPr>
          <w:spacing w:val="-53"/>
          <w:w w:val="115"/>
        </w:rPr>
        <w:t xml:space="preserve"> </w:t>
      </w:r>
      <w:r>
        <w:rPr>
          <w:w w:val="115"/>
        </w:rPr>
        <w:t>Selanjutnya kami menyampaikan terima kasih yang sedalam-dalamnya kepada semua</w:t>
      </w:r>
      <w:r>
        <w:rPr>
          <w:spacing w:val="1"/>
          <w:w w:val="115"/>
        </w:rPr>
        <w:t xml:space="preserve"> </w:t>
      </w:r>
      <w:r>
        <w:rPr>
          <w:w w:val="115"/>
        </w:rPr>
        <w:t>Pihak yang telah membantu dalam penyusunan laporan ini. Semoga kerja sama yang baik</w:t>
      </w:r>
      <w:r>
        <w:rPr>
          <w:spacing w:val="-53"/>
          <w:w w:val="115"/>
        </w:rPr>
        <w:t xml:space="preserve"> </w:t>
      </w:r>
      <w:r>
        <w:rPr>
          <w:w w:val="115"/>
        </w:rPr>
        <w:t>dapat</w:t>
      </w:r>
      <w:r>
        <w:rPr>
          <w:spacing w:val="1"/>
          <w:w w:val="115"/>
        </w:rPr>
        <w:t xml:space="preserve"> </w:t>
      </w:r>
      <w:r>
        <w:rPr>
          <w:w w:val="115"/>
        </w:rPr>
        <w:t>selalu</w:t>
      </w:r>
      <w:r>
        <w:rPr>
          <w:spacing w:val="1"/>
          <w:w w:val="115"/>
        </w:rPr>
        <w:t xml:space="preserve"> </w:t>
      </w:r>
      <w:r>
        <w:rPr>
          <w:w w:val="115"/>
        </w:rPr>
        <w:t>kita</w:t>
      </w:r>
      <w:r>
        <w:rPr>
          <w:spacing w:val="1"/>
          <w:w w:val="115"/>
        </w:rPr>
        <w:t xml:space="preserve"> </w:t>
      </w:r>
      <w:r>
        <w:rPr>
          <w:w w:val="115"/>
        </w:rPr>
        <w:t>bina</w:t>
      </w:r>
      <w:r>
        <w:rPr>
          <w:spacing w:val="1"/>
          <w:w w:val="115"/>
        </w:rPr>
        <w:t xml:space="preserve"> </w:t>
      </w:r>
      <w:r>
        <w:rPr>
          <w:w w:val="115"/>
        </w:rPr>
        <w:t>demi</w:t>
      </w:r>
      <w:r>
        <w:rPr>
          <w:spacing w:val="1"/>
          <w:w w:val="115"/>
        </w:rPr>
        <w:t xml:space="preserve"> </w:t>
      </w:r>
      <w:r>
        <w:rPr>
          <w:w w:val="115"/>
        </w:rPr>
        <w:t>terwujudnya</w:t>
      </w:r>
      <w:r>
        <w:rPr>
          <w:spacing w:val="1"/>
          <w:w w:val="115"/>
        </w:rPr>
        <w:t xml:space="preserve"> </w:t>
      </w:r>
      <w:r>
        <w:rPr>
          <w:w w:val="115"/>
        </w:rPr>
        <w:t>program-program</w:t>
      </w:r>
      <w:r>
        <w:rPr>
          <w:spacing w:val="1"/>
          <w:w w:val="115"/>
        </w:rPr>
        <w:t xml:space="preserve"> </w:t>
      </w:r>
      <w:r>
        <w:rPr>
          <w:w w:val="115"/>
        </w:rPr>
        <w:t>Pembangunan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-53"/>
          <w:w w:val="115"/>
        </w:rPr>
        <w:t xml:space="preserve"> </w:t>
      </w:r>
      <w:r>
        <w:rPr>
          <w:w w:val="115"/>
        </w:rPr>
        <w:t>mendatang.</w:t>
      </w:r>
    </w:p>
    <w:p w14:paraId="6FF4EB73">
      <w:pPr>
        <w:pStyle w:val="5"/>
        <w:spacing w:before="7"/>
        <w:ind w:left="0" w:firstLine="0"/>
        <w:rPr>
          <w:sz w:val="21"/>
        </w:rPr>
      </w:pPr>
    </w:p>
    <w:p w14:paraId="62605E81">
      <w:pPr>
        <w:pStyle w:val="5"/>
        <w:ind w:left="5355" w:right="989" w:firstLine="0"/>
        <w:jc w:val="center"/>
        <w:rPr>
          <w:rFonts w:hint="default"/>
          <w:lang w:val="en-GB"/>
        </w:rPr>
      </w:pPr>
      <w:r>
        <w:rPr>
          <w:w w:val="115"/>
        </w:rPr>
        <w:t>Lurah</w:t>
      </w:r>
      <w:r>
        <w:rPr>
          <w:spacing w:val="8"/>
          <w:w w:val="115"/>
        </w:rPr>
        <w:t xml:space="preserve"> </w:t>
      </w:r>
      <w:r>
        <w:rPr>
          <w:rFonts w:hint="default"/>
          <w:spacing w:val="8"/>
          <w:w w:val="115"/>
          <w:lang w:val="en-GB"/>
        </w:rPr>
        <w:t>Nomporejo</w:t>
      </w:r>
    </w:p>
    <w:p w14:paraId="5670C28C">
      <w:pPr>
        <w:pStyle w:val="5"/>
        <w:ind w:left="0" w:firstLine="0"/>
        <w:rPr>
          <w:sz w:val="26"/>
        </w:rPr>
      </w:pPr>
    </w:p>
    <w:p w14:paraId="2302D632">
      <w:pPr>
        <w:pStyle w:val="5"/>
        <w:ind w:left="0" w:firstLine="0"/>
        <w:rPr>
          <w:sz w:val="26"/>
        </w:rPr>
      </w:pPr>
    </w:p>
    <w:p w14:paraId="4B612366">
      <w:pPr>
        <w:pStyle w:val="5"/>
        <w:ind w:left="0" w:firstLine="0"/>
        <w:rPr>
          <w:sz w:val="26"/>
        </w:rPr>
      </w:pPr>
    </w:p>
    <w:p w14:paraId="47FEECF6">
      <w:pPr>
        <w:pStyle w:val="5"/>
        <w:spacing w:before="7"/>
        <w:ind w:left="0" w:firstLine="0"/>
        <w:rPr>
          <w:sz w:val="26"/>
        </w:rPr>
      </w:pPr>
    </w:p>
    <w:p w14:paraId="754F9E8F">
      <w:pPr>
        <w:pStyle w:val="2"/>
        <w:spacing w:before="0"/>
        <w:ind w:left="5368" w:right="989"/>
        <w:jc w:val="center"/>
        <w:rPr>
          <w:rFonts w:hint="default"/>
          <w:lang w:val="en-GB"/>
        </w:rPr>
        <w:sectPr>
          <w:pgSz w:w="12200" w:h="18720"/>
          <w:pgMar w:top="1040" w:right="880" w:bottom="280" w:left="1220" w:header="720" w:footer="720" w:gutter="0"/>
          <w:cols w:space="720" w:num="1"/>
        </w:sectPr>
      </w:pPr>
      <w:r>
        <w:rPr>
          <w:w w:val="115"/>
        </w:rPr>
        <w:t>S</w:t>
      </w:r>
      <w:r>
        <w:rPr>
          <w:rFonts w:hint="default"/>
          <w:w w:val="115"/>
          <w:lang w:val="en-GB"/>
        </w:rPr>
        <w:t>APON</w:t>
      </w:r>
    </w:p>
    <w:p w14:paraId="764FB9FD">
      <w:pPr>
        <w:spacing w:before="64"/>
        <w:ind w:left="1141" w:right="0" w:firstLine="0"/>
        <w:jc w:val="left"/>
        <w:rPr>
          <w:b/>
          <w:sz w:val="22"/>
        </w:rPr>
      </w:pPr>
      <w:r>
        <w:rPr>
          <w:b/>
          <w:w w:val="115"/>
          <w:sz w:val="22"/>
        </w:rPr>
        <w:t>PROGRAM</w:t>
      </w:r>
      <w:r>
        <w:rPr>
          <w:b/>
          <w:spacing w:val="16"/>
          <w:w w:val="115"/>
          <w:sz w:val="22"/>
        </w:rPr>
        <w:t xml:space="preserve"> </w:t>
      </w:r>
      <w:r>
        <w:rPr>
          <w:b/>
          <w:w w:val="115"/>
          <w:sz w:val="22"/>
        </w:rPr>
        <w:t>KERJA</w:t>
      </w:r>
      <w:r>
        <w:rPr>
          <w:b/>
          <w:spacing w:val="20"/>
          <w:w w:val="115"/>
          <w:sz w:val="22"/>
        </w:rPr>
        <w:t xml:space="preserve"> </w:t>
      </w:r>
      <w:r>
        <w:rPr>
          <w:b/>
          <w:w w:val="115"/>
          <w:sz w:val="22"/>
        </w:rPr>
        <w:t>PENYELENGGARAAN</w:t>
      </w:r>
      <w:r>
        <w:rPr>
          <w:b/>
          <w:spacing w:val="20"/>
          <w:w w:val="115"/>
          <w:sz w:val="22"/>
        </w:rPr>
        <w:t xml:space="preserve"> </w:t>
      </w:r>
      <w:r>
        <w:rPr>
          <w:b/>
          <w:w w:val="115"/>
          <w:sz w:val="22"/>
        </w:rPr>
        <w:t>PEMERINTAH</w:t>
      </w:r>
      <w:r>
        <w:rPr>
          <w:b/>
          <w:spacing w:val="22"/>
          <w:w w:val="115"/>
          <w:sz w:val="22"/>
        </w:rPr>
        <w:t xml:space="preserve"> </w:t>
      </w:r>
      <w:r>
        <w:rPr>
          <w:b/>
          <w:w w:val="115"/>
          <w:sz w:val="22"/>
        </w:rPr>
        <w:t>KALURAHAN</w:t>
      </w:r>
    </w:p>
    <w:p w14:paraId="43EDB55B">
      <w:pPr>
        <w:pStyle w:val="5"/>
        <w:ind w:left="0" w:firstLine="0"/>
        <w:rPr>
          <w:b/>
          <w:sz w:val="26"/>
        </w:rPr>
      </w:pPr>
    </w:p>
    <w:p w14:paraId="3F0DFD5F">
      <w:pPr>
        <w:pStyle w:val="2"/>
        <w:numPr>
          <w:ilvl w:val="1"/>
          <w:numId w:val="1"/>
        </w:numPr>
        <w:tabs>
          <w:tab w:val="left" w:pos="917"/>
          <w:tab w:val="left" w:pos="2100"/>
          <w:tab w:val="left" w:pos="3260"/>
          <w:tab w:val="left" w:pos="4073"/>
          <w:tab w:val="left" w:pos="6196"/>
          <w:tab w:val="left" w:pos="7726"/>
          <w:tab w:val="left" w:pos="9111"/>
        </w:tabs>
        <w:spacing w:before="213" w:after="0" w:line="360" w:lineRule="auto"/>
        <w:ind w:left="916" w:right="252" w:hanging="361"/>
        <w:jc w:val="left"/>
      </w:pPr>
      <w:r>
        <w:rPr>
          <w:w w:val="110"/>
        </w:rPr>
        <w:t>Rencana</w:t>
      </w:r>
      <w:r>
        <w:rPr>
          <w:w w:val="110"/>
        </w:rPr>
        <w:tab/>
      </w:r>
      <w:r>
        <w:rPr>
          <w:w w:val="110"/>
        </w:rPr>
        <w:t>Program</w:t>
      </w:r>
      <w:r>
        <w:rPr>
          <w:w w:val="110"/>
        </w:rPr>
        <w:tab/>
      </w:r>
      <w:r>
        <w:rPr>
          <w:w w:val="110"/>
        </w:rPr>
        <w:t>Kerja</w:t>
      </w:r>
      <w:r>
        <w:rPr>
          <w:w w:val="110"/>
        </w:rPr>
        <w:tab/>
      </w:r>
      <w:r>
        <w:rPr>
          <w:w w:val="110"/>
        </w:rPr>
        <w:t>Penyelenggaraan</w:t>
      </w:r>
      <w:r>
        <w:rPr>
          <w:w w:val="110"/>
        </w:rPr>
        <w:tab/>
      </w:r>
      <w:r>
        <w:rPr>
          <w:w w:val="110"/>
        </w:rPr>
        <w:t>Pemerintah</w:t>
      </w:r>
      <w:r>
        <w:rPr>
          <w:w w:val="110"/>
        </w:rPr>
        <w:tab/>
      </w:r>
      <w:r>
        <w:rPr>
          <w:w w:val="110"/>
        </w:rPr>
        <w:t>Kalurahan</w:t>
      </w:r>
      <w:r>
        <w:rPr>
          <w:w w:val="110"/>
        </w:rPr>
        <w:tab/>
      </w:r>
      <w:r>
        <w:rPr>
          <w:w w:val="110"/>
        </w:rPr>
        <w:t>Tahun</w:t>
      </w:r>
      <w:r>
        <w:rPr>
          <w:spacing w:val="-51"/>
          <w:w w:val="110"/>
        </w:rPr>
        <w:t xml:space="preserve"> </w:t>
      </w:r>
      <w:r>
        <w:rPr>
          <w:w w:val="110"/>
        </w:rPr>
        <w:t>Anggaran</w:t>
      </w:r>
      <w:r>
        <w:rPr>
          <w:spacing w:val="20"/>
          <w:w w:val="110"/>
        </w:rPr>
        <w:t xml:space="preserve"> </w:t>
      </w:r>
      <w:r>
        <w:rPr>
          <w:w w:val="110"/>
        </w:rPr>
        <w:t>202</w:t>
      </w:r>
      <w:r>
        <w:rPr>
          <w:rFonts w:hint="default"/>
          <w:w w:val="110"/>
          <w:lang w:val="en-GB"/>
        </w:rPr>
        <w:t>4</w:t>
      </w:r>
    </w:p>
    <w:p w14:paraId="63E99644">
      <w:pPr>
        <w:pStyle w:val="9"/>
        <w:numPr>
          <w:ilvl w:val="1"/>
          <w:numId w:val="2"/>
        </w:numPr>
        <w:tabs>
          <w:tab w:val="left" w:pos="2981"/>
          <w:tab w:val="left" w:pos="2982"/>
          <w:tab w:val="left" w:pos="4579"/>
          <w:tab w:val="left" w:pos="6258"/>
          <w:tab w:val="left" w:pos="7156"/>
          <w:tab w:val="left" w:pos="7856"/>
        </w:tabs>
        <w:spacing w:before="141" w:after="0" w:line="360" w:lineRule="auto"/>
        <w:ind w:left="2982" w:right="583" w:hanging="471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Penyediaan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5"/>
          <w:sz w:val="22"/>
          <w:szCs w:val="22"/>
        </w:rPr>
        <w:t>Penghasilan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5"/>
          <w:sz w:val="22"/>
          <w:szCs w:val="22"/>
        </w:rPr>
        <w:t>Tetap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5"/>
          <w:sz w:val="22"/>
          <w:szCs w:val="22"/>
        </w:rPr>
        <w:t>da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n </w:t>
      </w:r>
      <w:r>
        <w:rPr>
          <w:rFonts w:hint="default" w:ascii="Cambria" w:hAnsi="Cambria" w:cs="Cambria"/>
          <w:w w:val="115"/>
          <w:sz w:val="22"/>
          <w:szCs w:val="22"/>
        </w:rPr>
        <w:t>Tunjangan</w:t>
      </w:r>
      <w:r>
        <w:rPr>
          <w:rFonts w:hint="default" w:ascii="Cambria" w:hAnsi="Cambria" w:cs="Cambria"/>
          <w:spacing w:val="-5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Kepala</w:t>
      </w:r>
      <w:r>
        <w:rPr>
          <w:rFonts w:hint="default" w:ascii="Cambria" w:hAnsi="Cambria" w:cs="Cambria"/>
          <w:spacing w:val="15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</w:p>
    <w:p w14:paraId="02D1B2CE">
      <w:pPr>
        <w:pStyle w:val="9"/>
        <w:numPr>
          <w:ilvl w:val="1"/>
          <w:numId w:val="2"/>
        </w:numPr>
        <w:tabs>
          <w:tab w:val="left" w:pos="2981"/>
          <w:tab w:val="left" w:pos="2982"/>
          <w:tab w:val="left" w:pos="4579"/>
          <w:tab w:val="left" w:pos="6258"/>
          <w:tab w:val="left" w:pos="7156"/>
          <w:tab w:val="left" w:pos="7856"/>
        </w:tabs>
        <w:spacing w:before="6" w:after="0" w:line="360" w:lineRule="auto"/>
        <w:ind w:left="2982" w:right="583" w:hanging="471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Penyediaan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5"/>
          <w:sz w:val="22"/>
          <w:szCs w:val="22"/>
        </w:rPr>
        <w:t>Penghasilan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5"/>
          <w:sz w:val="22"/>
          <w:szCs w:val="22"/>
        </w:rPr>
        <w:t>Tetap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5"/>
          <w:sz w:val="22"/>
          <w:szCs w:val="22"/>
        </w:rPr>
        <w:t>da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n </w:t>
      </w:r>
      <w:r>
        <w:rPr>
          <w:rFonts w:hint="default" w:ascii="Cambria" w:hAnsi="Cambria" w:cs="Cambria"/>
          <w:w w:val="115"/>
          <w:sz w:val="22"/>
          <w:szCs w:val="22"/>
        </w:rPr>
        <w:t>Tunjangan</w:t>
      </w:r>
      <w:r>
        <w:rPr>
          <w:rFonts w:hint="default" w:ascii="Cambria" w:hAnsi="Cambria" w:cs="Cambria"/>
          <w:spacing w:val="-5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Perangkat</w:t>
      </w:r>
      <w:r>
        <w:rPr>
          <w:rFonts w:hint="default" w:ascii="Cambria" w:hAnsi="Cambria" w:cs="Cambria"/>
          <w:spacing w:val="14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</w:p>
    <w:p w14:paraId="7BA17666">
      <w:pPr>
        <w:pStyle w:val="9"/>
        <w:numPr>
          <w:ilvl w:val="1"/>
          <w:numId w:val="2"/>
        </w:numPr>
        <w:tabs>
          <w:tab w:val="left" w:pos="2981"/>
          <w:tab w:val="left" w:pos="2982"/>
          <w:tab w:val="left" w:pos="4574"/>
          <w:tab w:val="left" w:pos="5860"/>
          <w:tab w:val="left" w:pos="6810"/>
          <w:tab w:val="left" w:pos="7851"/>
          <w:tab w:val="left" w:pos="8681"/>
        </w:tabs>
        <w:spacing w:before="1" w:after="0" w:line="360" w:lineRule="auto"/>
        <w:ind w:left="2982" w:right="578" w:hanging="471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Penyediaan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5"/>
          <w:sz w:val="22"/>
          <w:szCs w:val="22"/>
        </w:rPr>
        <w:t>Jaminan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5"/>
          <w:sz w:val="22"/>
          <w:szCs w:val="22"/>
        </w:rPr>
        <w:t>Sosial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5"/>
          <w:sz w:val="22"/>
          <w:szCs w:val="22"/>
        </w:rPr>
        <w:t>Kepala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5"/>
          <w:sz w:val="22"/>
          <w:szCs w:val="22"/>
        </w:rPr>
        <w:t>Desa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spacing w:val="-5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Perangkat</w:t>
      </w:r>
      <w:r>
        <w:rPr>
          <w:rFonts w:hint="default" w:ascii="Cambria" w:hAnsi="Cambria" w:cs="Cambria"/>
          <w:spacing w:val="14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</w:p>
    <w:p w14:paraId="36C397B2">
      <w:pPr>
        <w:pStyle w:val="9"/>
        <w:numPr>
          <w:ilvl w:val="1"/>
          <w:numId w:val="2"/>
        </w:numPr>
        <w:tabs>
          <w:tab w:val="left" w:pos="2981"/>
          <w:tab w:val="left" w:pos="2982"/>
        </w:tabs>
        <w:spacing w:before="1" w:after="0" w:line="240" w:lineRule="auto"/>
        <w:ind w:left="2982" w:right="0" w:hanging="471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Penyediaan</w:t>
      </w:r>
      <w:r>
        <w:rPr>
          <w:rFonts w:hint="default" w:ascii="Cambria" w:hAnsi="Cambria" w:cs="Cambria"/>
          <w:spacing w:val="-4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Operasional</w:t>
      </w:r>
      <w:r>
        <w:rPr>
          <w:rFonts w:hint="default" w:ascii="Cambria" w:hAnsi="Cambria" w:cs="Cambria"/>
          <w:spacing w:val="-3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Pemerintah</w:t>
      </w:r>
      <w:r>
        <w:rPr>
          <w:rFonts w:hint="default" w:ascii="Cambria" w:hAnsi="Cambria" w:cs="Cambria"/>
          <w:spacing w:val="-4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</w:p>
    <w:p w14:paraId="66948DC4">
      <w:pPr>
        <w:pStyle w:val="9"/>
        <w:numPr>
          <w:ilvl w:val="1"/>
          <w:numId w:val="2"/>
        </w:numPr>
        <w:tabs>
          <w:tab w:val="left" w:pos="2981"/>
          <w:tab w:val="left" w:pos="2982"/>
        </w:tabs>
        <w:spacing w:before="141" w:after="0" w:line="240" w:lineRule="auto"/>
        <w:ind w:left="2982" w:right="0" w:hanging="471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Penyediaan</w:t>
      </w:r>
      <w:r>
        <w:rPr>
          <w:rFonts w:hint="default" w:ascii="Cambria" w:hAnsi="Cambria" w:cs="Cambria"/>
          <w:spacing w:val="9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Tunjangan</w:t>
      </w:r>
      <w:r>
        <w:rPr>
          <w:rFonts w:hint="default" w:ascii="Cambria" w:hAnsi="Cambria" w:cs="Cambria"/>
          <w:spacing w:val="6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BPD;</w:t>
      </w:r>
    </w:p>
    <w:p w14:paraId="3EDE37A8">
      <w:pPr>
        <w:pStyle w:val="9"/>
        <w:numPr>
          <w:ilvl w:val="1"/>
          <w:numId w:val="2"/>
        </w:numPr>
        <w:tabs>
          <w:tab w:val="left" w:pos="2982"/>
        </w:tabs>
        <w:spacing w:before="141" w:after="0" w:line="240" w:lineRule="auto"/>
        <w:ind w:left="2982" w:right="0" w:hanging="471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Penyediaan</w:t>
      </w:r>
      <w:r>
        <w:rPr>
          <w:rFonts w:hint="default" w:ascii="Cambria" w:hAnsi="Cambria" w:cs="Cambria"/>
          <w:spacing w:val="3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Operasional</w:t>
      </w:r>
      <w:r>
        <w:rPr>
          <w:rFonts w:hint="default" w:ascii="Cambria" w:hAnsi="Cambria" w:cs="Cambria"/>
          <w:spacing w:val="5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BPD;</w:t>
      </w:r>
    </w:p>
    <w:p w14:paraId="552BE9D5">
      <w:pPr>
        <w:pStyle w:val="9"/>
        <w:numPr>
          <w:ilvl w:val="1"/>
          <w:numId w:val="2"/>
        </w:numPr>
        <w:tabs>
          <w:tab w:val="left" w:pos="2982"/>
        </w:tabs>
        <w:spacing w:before="141" w:after="0" w:line="360" w:lineRule="auto"/>
        <w:ind w:left="2982" w:right="582" w:hanging="471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Operasional Pemerintah Desa yang bersumber dari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Dana</w:t>
      </w:r>
      <w:r>
        <w:rPr>
          <w:rFonts w:hint="default" w:ascii="Cambria" w:hAnsi="Cambria" w:cs="Cambria"/>
          <w:spacing w:val="16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</w:p>
    <w:p w14:paraId="3E19E622">
      <w:pPr>
        <w:pStyle w:val="9"/>
        <w:numPr>
          <w:ilvl w:val="1"/>
          <w:numId w:val="2"/>
        </w:numPr>
        <w:tabs>
          <w:tab w:val="left" w:pos="2982"/>
        </w:tabs>
        <w:spacing w:before="1" w:after="0" w:line="360" w:lineRule="auto"/>
        <w:ind w:left="2982" w:right="581" w:hanging="471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Penyediaan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Sarana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(aset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tetap)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Perkantoran/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Pemerintahan;</w:t>
      </w:r>
    </w:p>
    <w:p w14:paraId="0E8870BD">
      <w:pPr>
        <w:pStyle w:val="9"/>
        <w:numPr>
          <w:ilvl w:val="1"/>
          <w:numId w:val="2"/>
        </w:numPr>
        <w:tabs>
          <w:tab w:val="left" w:pos="2982"/>
        </w:tabs>
        <w:spacing w:before="1" w:after="0" w:line="240" w:lineRule="auto"/>
        <w:ind w:left="2982" w:right="0" w:hanging="471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Pemeliharaan</w:t>
      </w:r>
      <w:r>
        <w:rPr>
          <w:rFonts w:hint="default" w:ascii="Cambria" w:hAnsi="Cambria" w:cs="Cambria"/>
          <w:spacing w:val="1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Gedung/</w:t>
      </w:r>
      <w:r>
        <w:rPr>
          <w:rFonts w:hint="default" w:ascii="Cambria" w:hAnsi="Cambria" w:cs="Cambria"/>
          <w:spacing w:val="12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Prasarana</w:t>
      </w:r>
      <w:r>
        <w:rPr>
          <w:rFonts w:hint="default" w:ascii="Cambria" w:hAnsi="Cambria" w:cs="Cambria"/>
          <w:spacing w:val="12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Kantor</w:t>
      </w:r>
      <w:r>
        <w:rPr>
          <w:rFonts w:hint="default" w:ascii="Cambria" w:hAnsi="Cambria" w:cs="Cambria"/>
          <w:spacing w:val="1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</w:p>
    <w:p w14:paraId="773DDCEB">
      <w:pPr>
        <w:pStyle w:val="9"/>
        <w:numPr>
          <w:ilvl w:val="1"/>
          <w:numId w:val="2"/>
        </w:numPr>
        <w:tabs>
          <w:tab w:val="left" w:pos="2982"/>
        </w:tabs>
        <w:spacing w:before="1" w:after="0" w:line="240" w:lineRule="auto"/>
        <w:ind w:left="2982" w:right="0" w:hanging="471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  <w:lang w:val="en-GB"/>
        </w:rPr>
        <w:t>Pembangunan/Rehabilitasi/Peningkatan Gedung/Prasarana Kantor Kalurahan;</w:t>
      </w:r>
    </w:p>
    <w:p w14:paraId="48D625EE">
      <w:pPr>
        <w:pStyle w:val="9"/>
        <w:numPr>
          <w:ilvl w:val="1"/>
          <w:numId w:val="2"/>
        </w:numPr>
        <w:tabs>
          <w:tab w:val="left" w:pos="2982"/>
        </w:tabs>
        <w:spacing w:before="141" w:after="0" w:line="360" w:lineRule="auto"/>
        <w:ind w:left="2982" w:right="583" w:hanging="548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Pelayanan Administrasi Umum dan Kependudukan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(surat Pengantar/ Pelayanan KTP, Kartu Keluarga,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dll);</w:t>
      </w:r>
    </w:p>
    <w:p w14:paraId="5F479D54">
      <w:pPr>
        <w:pStyle w:val="9"/>
        <w:numPr>
          <w:ilvl w:val="1"/>
          <w:numId w:val="2"/>
        </w:numPr>
        <w:tabs>
          <w:tab w:val="left" w:pos="2982"/>
        </w:tabs>
        <w:spacing w:before="79" w:after="0" w:line="360" w:lineRule="auto"/>
        <w:ind w:left="2982" w:right="576" w:hanging="548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Penyelenggaraan Musyawarah Perencanaan Desa/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Pembahasan</w:t>
      </w:r>
      <w:r>
        <w:rPr>
          <w:rFonts w:hint="default" w:ascii="Cambria" w:hAnsi="Cambria" w:cs="Cambria"/>
          <w:spacing w:val="14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APBDes;</w:t>
      </w:r>
    </w:p>
    <w:p w14:paraId="4D598746">
      <w:pPr>
        <w:pStyle w:val="9"/>
        <w:numPr>
          <w:ilvl w:val="1"/>
          <w:numId w:val="2"/>
        </w:numPr>
        <w:tabs>
          <w:tab w:val="left" w:pos="2982"/>
        </w:tabs>
        <w:spacing w:before="2" w:after="0" w:line="360" w:lineRule="auto"/>
        <w:ind w:left="2982" w:right="573" w:hanging="548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Penyelenggaraan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Musyawarah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lainnya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(musdus,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rembug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warga,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dll.,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yang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bersifat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non-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reguler</w:t>
      </w:r>
      <w:r>
        <w:rPr>
          <w:rFonts w:hint="default" w:ascii="Cambria" w:hAnsi="Cambria" w:cs="Cambria"/>
          <w:spacing w:val="13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sesuai</w:t>
      </w:r>
      <w:r>
        <w:rPr>
          <w:rFonts w:hint="default" w:ascii="Cambria" w:hAnsi="Cambria" w:cs="Cambria"/>
          <w:spacing w:val="14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kebutuhan</w:t>
      </w:r>
      <w:r>
        <w:rPr>
          <w:rFonts w:hint="default" w:ascii="Cambria" w:hAnsi="Cambria" w:cs="Cambria"/>
          <w:spacing w:val="14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desa);</w:t>
      </w:r>
    </w:p>
    <w:p w14:paraId="0EAFF795">
      <w:pPr>
        <w:pStyle w:val="9"/>
        <w:numPr>
          <w:ilvl w:val="1"/>
          <w:numId w:val="2"/>
        </w:numPr>
        <w:tabs>
          <w:tab w:val="left" w:pos="2982"/>
        </w:tabs>
        <w:spacing w:before="1" w:after="0" w:line="360" w:lineRule="auto"/>
        <w:ind w:left="2982" w:right="581" w:hanging="548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Penyusunan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Dokumen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Perencanaan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(RPJMDes/</w:t>
      </w:r>
      <w:r>
        <w:rPr>
          <w:rFonts w:hint="default" w:ascii="Cambria" w:hAnsi="Cambria" w:cs="Cambria"/>
          <w:spacing w:val="16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RKPDes</w:t>
      </w:r>
      <w:r>
        <w:rPr>
          <w:rFonts w:hint="default" w:ascii="Cambria" w:hAnsi="Cambria" w:cs="Cambria"/>
          <w:spacing w:val="15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  <w:r>
        <w:rPr>
          <w:rFonts w:hint="default" w:ascii="Cambria" w:hAnsi="Cambria" w:cs="Cambria"/>
          <w:spacing w:val="15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lain-lain);</w:t>
      </w:r>
    </w:p>
    <w:p w14:paraId="5374520F">
      <w:pPr>
        <w:pStyle w:val="9"/>
        <w:numPr>
          <w:ilvl w:val="1"/>
          <w:numId w:val="2"/>
        </w:numPr>
        <w:tabs>
          <w:tab w:val="left" w:pos="2982"/>
        </w:tabs>
        <w:spacing w:before="1" w:after="0" w:line="360" w:lineRule="auto"/>
        <w:ind w:left="2982" w:right="576" w:hanging="548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Penyusunan Dokumen Keuangan Desa (APB Desa/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APB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Perubahan/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LPJ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APB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seluruh</w:t>
      </w:r>
      <w:r>
        <w:rPr>
          <w:rFonts w:hint="default" w:ascii="Cambria" w:hAnsi="Cambria" w:cs="Cambria"/>
          <w:spacing w:val="-5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dokumen terkait); Pengembangan Sistem Informasi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</w:p>
    <w:p w14:paraId="7261801F">
      <w:pPr>
        <w:pStyle w:val="9"/>
        <w:numPr>
          <w:ilvl w:val="1"/>
          <w:numId w:val="2"/>
        </w:numPr>
        <w:tabs>
          <w:tab w:val="left" w:pos="2982"/>
          <w:tab w:val="left" w:pos="5175"/>
          <w:tab w:val="left" w:pos="7463"/>
        </w:tabs>
        <w:spacing w:before="2" w:after="0" w:line="360" w:lineRule="auto"/>
        <w:ind w:left="2982" w:right="582" w:hanging="548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Pengelolaan/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5"/>
          <w:sz w:val="22"/>
          <w:szCs w:val="22"/>
        </w:rPr>
        <w:t>Administrasi/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spacing w:val="-2"/>
          <w:w w:val="115"/>
          <w:sz w:val="22"/>
          <w:szCs w:val="22"/>
        </w:rPr>
        <w:t>Inventarisasi/</w:t>
      </w:r>
      <w:r>
        <w:rPr>
          <w:rFonts w:hint="default" w:ascii="Cambria" w:hAnsi="Cambria" w:cs="Cambria"/>
          <w:spacing w:val="-59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Penilaian</w:t>
      </w:r>
      <w:r>
        <w:rPr>
          <w:rFonts w:hint="default" w:ascii="Cambria" w:hAnsi="Cambria" w:cs="Cambria"/>
          <w:spacing w:val="14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Aset</w:t>
      </w:r>
      <w:r>
        <w:rPr>
          <w:rFonts w:hint="default" w:ascii="Cambria" w:hAnsi="Cambria" w:cs="Cambria"/>
          <w:spacing w:val="15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</w:p>
    <w:p w14:paraId="5B4D3C21">
      <w:pPr>
        <w:pStyle w:val="9"/>
        <w:numPr>
          <w:ilvl w:val="1"/>
          <w:numId w:val="2"/>
        </w:numPr>
        <w:tabs>
          <w:tab w:val="left" w:pos="2982"/>
        </w:tabs>
        <w:spacing w:before="0" w:after="0" w:line="364" w:lineRule="auto"/>
        <w:ind w:left="2982" w:right="577" w:hanging="548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Penyusunan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Kebijakan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(Perdes/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Perkades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selain</w:t>
      </w:r>
      <w:r>
        <w:rPr>
          <w:rFonts w:hint="default" w:ascii="Cambria" w:hAnsi="Cambria" w:cs="Cambria"/>
          <w:spacing w:val="13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Perencanaan/Keuangan);</w:t>
      </w:r>
    </w:p>
    <w:p w14:paraId="21297B12">
      <w:pPr>
        <w:pStyle w:val="9"/>
        <w:numPr>
          <w:ilvl w:val="1"/>
          <w:numId w:val="2"/>
        </w:numPr>
        <w:tabs>
          <w:tab w:val="left" w:pos="2982"/>
        </w:tabs>
        <w:spacing w:before="0" w:after="0" w:line="240" w:lineRule="auto"/>
        <w:ind w:left="2982" w:right="0" w:hanging="548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Pengembangan Sistem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Informasi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</w:p>
    <w:p w14:paraId="64FF9B5A">
      <w:pPr>
        <w:pStyle w:val="9"/>
        <w:numPr>
          <w:ilvl w:val="1"/>
          <w:numId w:val="2"/>
        </w:numPr>
        <w:tabs>
          <w:tab w:val="left" w:pos="2982"/>
        </w:tabs>
        <w:spacing w:before="137" w:after="0" w:line="240" w:lineRule="auto"/>
        <w:ind w:left="2982" w:right="0" w:hanging="548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Penyaringan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  <w:r>
        <w:rPr>
          <w:rFonts w:hint="default" w:ascii="Cambria" w:hAnsi="Cambria" w:cs="Cambria"/>
          <w:spacing w:val="2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Penjaringan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Perangkat</w:t>
      </w:r>
      <w:r>
        <w:rPr>
          <w:rFonts w:hint="default" w:ascii="Cambria" w:hAnsi="Cambria" w:cs="Cambria"/>
          <w:spacing w:val="2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</w:p>
    <w:p w14:paraId="5EDA250E">
      <w:pPr>
        <w:pStyle w:val="9"/>
        <w:numPr>
          <w:ilvl w:val="1"/>
          <w:numId w:val="2"/>
        </w:numPr>
        <w:tabs>
          <w:tab w:val="left" w:pos="2982"/>
        </w:tabs>
        <w:spacing w:before="141" w:after="0" w:line="360" w:lineRule="auto"/>
        <w:ind w:left="2982" w:right="578" w:hanging="548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Penyelenggaraan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Lomba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antar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kewilayahan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pengiriman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kontingen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dalam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mengikuti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Lomba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  <w:r>
        <w:rPr>
          <w:rFonts w:hint="default" w:ascii="Cambria" w:hAnsi="Cambria" w:cs="Cambria"/>
          <w:spacing w:val="15"/>
          <w:w w:val="115"/>
          <w:sz w:val="22"/>
          <w:szCs w:val="22"/>
        </w:rPr>
        <w:t xml:space="preserve"> </w:t>
      </w:r>
    </w:p>
    <w:p w14:paraId="4E9BF3A5">
      <w:pPr>
        <w:pStyle w:val="9"/>
        <w:numPr>
          <w:ilvl w:val="1"/>
          <w:numId w:val="2"/>
        </w:numPr>
        <w:tabs>
          <w:tab w:val="left" w:pos="2982"/>
        </w:tabs>
        <w:spacing w:before="141" w:after="0" w:line="360" w:lineRule="auto"/>
        <w:ind w:left="2982" w:right="578" w:hanging="548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spacing w:val="15"/>
          <w:w w:val="115"/>
          <w:sz w:val="22"/>
          <w:szCs w:val="22"/>
          <w:lang w:val="en-GB"/>
        </w:rPr>
        <w:t>Administrasi Pertanahan/Lelang Sewa Tanah Kalurahan</w:t>
      </w:r>
    </w:p>
    <w:p w14:paraId="5C9551E2">
      <w:pPr>
        <w:pStyle w:val="9"/>
        <w:numPr>
          <w:ilvl w:val="1"/>
          <w:numId w:val="2"/>
        </w:numPr>
        <w:tabs>
          <w:tab w:val="left" w:pos="2982"/>
        </w:tabs>
        <w:spacing w:before="141" w:after="0" w:line="360" w:lineRule="auto"/>
        <w:ind w:left="2982" w:right="578" w:hanging="548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spacing w:val="15"/>
          <w:w w:val="115"/>
          <w:sz w:val="22"/>
          <w:szCs w:val="22"/>
          <w:lang w:val="en-GB"/>
        </w:rPr>
        <w:t>Sertifikasi Tanah Kas Desa/Pengadaan Tanah Kaluraha</w:t>
      </w:r>
      <w:r>
        <w:rPr>
          <w:rFonts w:hint="default" w:cs="Cambria"/>
          <w:spacing w:val="15"/>
          <w:w w:val="115"/>
          <w:sz w:val="22"/>
          <w:szCs w:val="22"/>
          <w:lang w:val="en-GB"/>
        </w:rPr>
        <w:t>n.</w:t>
      </w:r>
    </w:p>
    <w:p w14:paraId="4DC20A98">
      <w:pPr>
        <w:pStyle w:val="9"/>
        <w:widowControl w:val="0"/>
        <w:numPr>
          <w:numId w:val="0"/>
        </w:numPr>
        <w:tabs>
          <w:tab w:val="left" w:pos="2982"/>
        </w:tabs>
        <w:autoSpaceDE w:val="0"/>
        <w:autoSpaceDN w:val="0"/>
        <w:spacing w:before="141" w:after="0" w:line="360" w:lineRule="auto"/>
        <w:ind w:right="578" w:rightChars="0"/>
        <w:jc w:val="both"/>
        <w:rPr>
          <w:rFonts w:hint="default" w:cs="Cambria"/>
          <w:spacing w:val="15"/>
          <w:w w:val="115"/>
          <w:sz w:val="22"/>
          <w:szCs w:val="22"/>
          <w:lang w:val="en-GB"/>
        </w:rPr>
      </w:pPr>
    </w:p>
    <w:p w14:paraId="78754AB0">
      <w:pPr>
        <w:pStyle w:val="9"/>
        <w:widowControl w:val="0"/>
        <w:numPr>
          <w:numId w:val="0"/>
        </w:numPr>
        <w:tabs>
          <w:tab w:val="left" w:pos="2982"/>
        </w:tabs>
        <w:autoSpaceDE w:val="0"/>
        <w:autoSpaceDN w:val="0"/>
        <w:spacing w:before="141" w:after="0" w:line="360" w:lineRule="auto"/>
        <w:ind w:right="578" w:rightChars="0"/>
        <w:jc w:val="both"/>
        <w:rPr>
          <w:rFonts w:hint="default" w:cs="Cambria"/>
          <w:spacing w:val="15"/>
          <w:w w:val="115"/>
          <w:sz w:val="22"/>
          <w:szCs w:val="22"/>
          <w:lang w:val="en-GB"/>
        </w:rPr>
      </w:pPr>
      <w:bookmarkStart w:id="0" w:name="_GoBack"/>
      <w:bookmarkEnd w:id="0"/>
    </w:p>
    <w:p w14:paraId="7C81A763">
      <w:pPr>
        <w:pStyle w:val="2"/>
        <w:numPr>
          <w:ilvl w:val="1"/>
          <w:numId w:val="1"/>
        </w:numPr>
        <w:tabs>
          <w:tab w:val="left" w:pos="917"/>
        </w:tabs>
        <w:spacing w:before="213" w:after="0" w:line="362" w:lineRule="auto"/>
        <w:ind w:left="916" w:right="248" w:hanging="361"/>
        <w:jc w:val="left"/>
      </w:pPr>
      <w:r>
        <w:rPr>
          <w:rFonts w:hint="default"/>
          <w:w w:val="110"/>
          <w:lang w:val="en-GB"/>
        </w:rPr>
        <w:t>P</w:t>
      </w:r>
      <w:r>
        <w:rPr>
          <w:w w:val="110"/>
        </w:rPr>
        <w:t>enyelenggaraan</w:t>
      </w:r>
      <w:r>
        <w:rPr>
          <w:spacing w:val="15"/>
          <w:w w:val="110"/>
        </w:rPr>
        <w:t xml:space="preserve"> </w:t>
      </w:r>
      <w:r>
        <w:rPr>
          <w:w w:val="110"/>
        </w:rPr>
        <w:t>Pemerintah</w:t>
      </w:r>
      <w:r>
        <w:rPr>
          <w:spacing w:val="20"/>
          <w:w w:val="110"/>
        </w:rPr>
        <w:t xml:space="preserve"> </w:t>
      </w:r>
      <w:r>
        <w:rPr>
          <w:w w:val="110"/>
        </w:rPr>
        <w:t>Kalurahan</w:t>
      </w:r>
      <w:r>
        <w:rPr>
          <w:spacing w:val="20"/>
          <w:w w:val="110"/>
        </w:rPr>
        <w:t xml:space="preserve"> </w:t>
      </w:r>
      <w:r>
        <w:rPr>
          <w:w w:val="110"/>
        </w:rPr>
        <w:t>Tahun</w:t>
      </w:r>
      <w:r>
        <w:rPr>
          <w:spacing w:val="-51"/>
          <w:w w:val="110"/>
        </w:rPr>
        <w:t xml:space="preserve"> </w:t>
      </w:r>
      <w:r>
        <w:rPr>
          <w:w w:val="110"/>
        </w:rPr>
        <w:t>Anggaran</w:t>
      </w:r>
      <w:r>
        <w:rPr>
          <w:spacing w:val="20"/>
          <w:w w:val="110"/>
        </w:rPr>
        <w:t xml:space="preserve"> </w:t>
      </w:r>
      <w:r>
        <w:rPr>
          <w:w w:val="110"/>
        </w:rPr>
        <w:t>202</w:t>
      </w:r>
      <w:r>
        <w:rPr>
          <w:rFonts w:hint="default"/>
          <w:w w:val="110"/>
          <w:lang w:val="en-GB"/>
        </w:rPr>
        <w:t>4</w:t>
      </w:r>
    </w:p>
    <w:p w14:paraId="2BD1FAD3">
      <w:pPr>
        <w:pStyle w:val="9"/>
        <w:numPr>
          <w:ilvl w:val="2"/>
          <w:numId w:val="1"/>
        </w:numPr>
        <w:tabs>
          <w:tab w:val="left" w:pos="1329"/>
        </w:tabs>
        <w:spacing w:before="2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Penyediaan</w:t>
      </w:r>
      <w:r>
        <w:rPr>
          <w:spacing w:val="5"/>
          <w:w w:val="115"/>
          <w:sz w:val="22"/>
        </w:rPr>
        <w:t xml:space="preserve"> </w:t>
      </w:r>
      <w:r>
        <w:rPr>
          <w:w w:val="115"/>
          <w:sz w:val="22"/>
        </w:rPr>
        <w:t>Penghasilan</w:t>
      </w:r>
      <w:r>
        <w:rPr>
          <w:spacing w:val="4"/>
          <w:w w:val="115"/>
          <w:sz w:val="22"/>
        </w:rPr>
        <w:t xml:space="preserve"> </w:t>
      </w:r>
      <w:r>
        <w:rPr>
          <w:w w:val="115"/>
          <w:sz w:val="22"/>
        </w:rPr>
        <w:t>Tetap</w:t>
      </w:r>
      <w:r>
        <w:rPr>
          <w:spacing w:val="4"/>
          <w:w w:val="115"/>
          <w:sz w:val="22"/>
        </w:rPr>
        <w:t xml:space="preserve"> </w:t>
      </w:r>
      <w:r>
        <w:rPr>
          <w:w w:val="115"/>
          <w:sz w:val="22"/>
        </w:rPr>
        <w:t>dan</w:t>
      </w:r>
      <w:r>
        <w:rPr>
          <w:spacing w:val="6"/>
          <w:w w:val="115"/>
          <w:sz w:val="22"/>
        </w:rPr>
        <w:t xml:space="preserve"> </w:t>
      </w:r>
      <w:r>
        <w:rPr>
          <w:w w:val="115"/>
          <w:sz w:val="22"/>
        </w:rPr>
        <w:t>Tunjangan</w:t>
      </w:r>
      <w:r>
        <w:rPr>
          <w:spacing w:val="4"/>
          <w:w w:val="115"/>
          <w:sz w:val="22"/>
        </w:rPr>
        <w:t xml:space="preserve"> </w:t>
      </w:r>
      <w:r>
        <w:rPr>
          <w:w w:val="115"/>
          <w:sz w:val="22"/>
        </w:rPr>
        <w:t>Lurah</w:t>
      </w:r>
    </w:p>
    <w:p w14:paraId="7B9D07B3">
      <w:pPr>
        <w:pStyle w:val="9"/>
        <w:numPr>
          <w:ilvl w:val="2"/>
          <w:numId w:val="1"/>
        </w:numPr>
        <w:tabs>
          <w:tab w:val="left" w:pos="1329"/>
        </w:tabs>
        <w:spacing w:before="131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Penyediaan</w:t>
      </w:r>
      <w:r>
        <w:rPr>
          <w:spacing w:val="4"/>
          <w:w w:val="115"/>
          <w:sz w:val="22"/>
        </w:rPr>
        <w:t xml:space="preserve"> </w:t>
      </w:r>
      <w:r>
        <w:rPr>
          <w:w w:val="115"/>
          <w:sz w:val="22"/>
        </w:rPr>
        <w:t>Penghasilan</w:t>
      </w:r>
      <w:r>
        <w:rPr>
          <w:spacing w:val="3"/>
          <w:w w:val="115"/>
          <w:sz w:val="22"/>
        </w:rPr>
        <w:t xml:space="preserve"> </w:t>
      </w:r>
      <w:r>
        <w:rPr>
          <w:w w:val="115"/>
          <w:sz w:val="22"/>
        </w:rPr>
        <w:t>Tetap</w:t>
      </w:r>
      <w:r>
        <w:rPr>
          <w:spacing w:val="3"/>
          <w:w w:val="115"/>
          <w:sz w:val="22"/>
        </w:rPr>
        <w:t xml:space="preserve"> </w:t>
      </w:r>
      <w:r>
        <w:rPr>
          <w:w w:val="115"/>
          <w:sz w:val="22"/>
        </w:rPr>
        <w:t>dan</w:t>
      </w:r>
      <w:r>
        <w:rPr>
          <w:spacing w:val="5"/>
          <w:w w:val="115"/>
          <w:sz w:val="22"/>
        </w:rPr>
        <w:t xml:space="preserve"> </w:t>
      </w:r>
      <w:r>
        <w:rPr>
          <w:w w:val="115"/>
          <w:sz w:val="22"/>
        </w:rPr>
        <w:t>Tunjangan</w:t>
      </w:r>
      <w:r>
        <w:rPr>
          <w:spacing w:val="5"/>
          <w:w w:val="115"/>
          <w:sz w:val="22"/>
        </w:rPr>
        <w:t xml:space="preserve"> </w:t>
      </w:r>
      <w:r>
        <w:rPr>
          <w:w w:val="115"/>
          <w:sz w:val="22"/>
        </w:rPr>
        <w:t>Pamong</w:t>
      </w:r>
      <w:r>
        <w:rPr>
          <w:spacing w:val="6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55D30A8E">
      <w:pPr>
        <w:pStyle w:val="9"/>
        <w:numPr>
          <w:ilvl w:val="2"/>
          <w:numId w:val="1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Penyediaan</w:t>
      </w:r>
      <w:r>
        <w:rPr>
          <w:spacing w:val="16"/>
          <w:w w:val="115"/>
          <w:sz w:val="22"/>
        </w:rPr>
        <w:t xml:space="preserve"> </w:t>
      </w:r>
      <w:r>
        <w:rPr>
          <w:w w:val="115"/>
          <w:sz w:val="22"/>
        </w:rPr>
        <w:t>Jaminan</w:t>
      </w:r>
      <w:r>
        <w:rPr>
          <w:spacing w:val="16"/>
          <w:w w:val="115"/>
          <w:sz w:val="22"/>
        </w:rPr>
        <w:t xml:space="preserve"> </w:t>
      </w:r>
      <w:r>
        <w:rPr>
          <w:w w:val="115"/>
          <w:sz w:val="22"/>
        </w:rPr>
        <w:t>Sosial</w:t>
      </w:r>
      <w:r>
        <w:rPr>
          <w:spacing w:val="15"/>
          <w:w w:val="115"/>
          <w:sz w:val="22"/>
        </w:rPr>
        <w:t xml:space="preserve"> </w:t>
      </w:r>
      <w:r>
        <w:rPr>
          <w:w w:val="115"/>
          <w:sz w:val="22"/>
        </w:rPr>
        <w:t>bagi</w:t>
      </w:r>
      <w:r>
        <w:rPr>
          <w:spacing w:val="15"/>
          <w:w w:val="115"/>
          <w:sz w:val="22"/>
        </w:rPr>
        <w:t xml:space="preserve"> </w:t>
      </w:r>
      <w:r>
        <w:rPr>
          <w:w w:val="115"/>
          <w:sz w:val="22"/>
        </w:rPr>
        <w:t>Lurah</w:t>
      </w:r>
      <w:r>
        <w:rPr>
          <w:spacing w:val="17"/>
          <w:w w:val="115"/>
          <w:sz w:val="22"/>
        </w:rPr>
        <w:t xml:space="preserve"> </w:t>
      </w:r>
      <w:r>
        <w:rPr>
          <w:w w:val="115"/>
          <w:sz w:val="22"/>
        </w:rPr>
        <w:t>dan</w:t>
      </w:r>
      <w:r>
        <w:rPr>
          <w:spacing w:val="16"/>
          <w:w w:val="115"/>
          <w:sz w:val="22"/>
        </w:rPr>
        <w:t xml:space="preserve"> </w:t>
      </w:r>
      <w:r>
        <w:rPr>
          <w:w w:val="115"/>
          <w:sz w:val="22"/>
        </w:rPr>
        <w:t>Pamong</w:t>
      </w:r>
      <w:r>
        <w:rPr>
          <w:spacing w:val="18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4F988D65">
      <w:pPr>
        <w:pStyle w:val="9"/>
        <w:numPr>
          <w:ilvl w:val="2"/>
          <w:numId w:val="1"/>
        </w:numPr>
        <w:tabs>
          <w:tab w:val="left" w:pos="1329"/>
        </w:tabs>
        <w:spacing w:before="126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Penyediaan</w:t>
      </w:r>
      <w:r>
        <w:rPr>
          <w:spacing w:val="-3"/>
          <w:w w:val="115"/>
          <w:sz w:val="22"/>
        </w:rPr>
        <w:t xml:space="preserve"> </w:t>
      </w:r>
      <w:r>
        <w:rPr>
          <w:w w:val="115"/>
          <w:sz w:val="22"/>
        </w:rPr>
        <w:t>Operasional</w:t>
      </w:r>
      <w:r>
        <w:rPr>
          <w:spacing w:val="-2"/>
          <w:w w:val="115"/>
          <w:sz w:val="22"/>
        </w:rPr>
        <w:t xml:space="preserve"> </w:t>
      </w:r>
      <w:r>
        <w:rPr>
          <w:w w:val="115"/>
          <w:sz w:val="22"/>
        </w:rPr>
        <w:t>Pemerintah</w:t>
      </w:r>
      <w:r>
        <w:rPr>
          <w:spacing w:val="-3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24A17BD2">
      <w:pPr>
        <w:pStyle w:val="9"/>
        <w:numPr>
          <w:ilvl w:val="2"/>
          <w:numId w:val="1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Penyediaan</w:t>
      </w:r>
      <w:r>
        <w:rPr>
          <w:spacing w:val="3"/>
          <w:w w:val="115"/>
          <w:sz w:val="22"/>
        </w:rPr>
        <w:t xml:space="preserve"> </w:t>
      </w:r>
      <w:r>
        <w:rPr>
          <w:w w:val="115"/>
          <w:sz w:val="22"/>
        </w:rPr>
        <w:t>Tunjangan</w:t>
      </w:r>
      <w:r>
        <w:rPr>
          <w:spacing w:val="4"/>
          <w:w w:val="115"/>
          <w:sz w:val="22"/>
        </w:rPr>
        <w:t xml:space="preserve"> </w:t>
      </w:r>
      <w:r>
        <w:rPr>
          <w:w w:val="115"/>
          <w:sz w:val="22"/>
        </w:rPr>
        <w:t>BPK</w:t>
      </w:r>
    </w:p>
    <w:p w14:paraId="7E251156">
      <w:pPr>
        <w:pStyle w:val="9"/>
        <w:numPr>
          <w:ilvl w:val="2"/>
          <w:numId w:val="1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Penyediaan</w:t>
      </w:r>
      <w:r>
        <w:rPr>
          <w:spacing w:val="-3"/>
          <w:w w:val="115"/>
          <w:sz w:val="22"/>
        </w:rPr>
        <w:t xml:space="preserve"> </w:t>
      </w:r>
      <w:r>
        <w:rPr>
          <w:w w:val="115"/>
          <w:sz w:val="22"/>
        </w:rPr>
        <w:t>Operasional</w:t>
      </w:r>
      <w:r>
        <w:rPr>
          <w:spacing w:val="-3"/>
          <w:w w:val="115"/>
          <w:sz w:val="22"/>
        </w:rPr>
        <w:t xml:space="preserve"> </w:t>
      </w:r>
      <w:r>
        <w:rPr>
          <w:w w:val="115"/>
          <w:sz w:val="22"/>
        </w:rPr>
        <w:t>BPK</w:t>
      </w:r>
    </w:p>
    <w:p w14:paraId="7847FDD3">
      <w:pPr>
        <w:pStyle w:val="9"/>
        <w:numPr>
          <w:ilvl w:val="2"/>
          <w:numId w:val="1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rFonts w:hint="default"/>
          <w:w w:val="115"/>
          <w:sz w:val="22"/>
          <w:lang w:val="en-GB"/>
        </w:rPr>
        <w:t>Penyediaan Insentif/Operasional RT RW</w:t>
      </w:r>
    </w:p>
    <w:p w14:paraId="3065D34C">
      <w:pPr>
        <w:pStyle w:val="9"/>
        <w:numPr>
          <w:ilvl w:val="2"/>
          <w:numId w:val="1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rFonts w:hint="default"/>
          <w:w w:val="115"/>
          <w:sz w:val="22"/>
          <w:lang w:val="en-GB"/>
        </w:rPr>
        <w:t>Penyediaan Operasional Pemerintah Desa yang bersumber dari Dana Desa</w:t>
      </w:r>
    </w:p>
    <w:p w14:paraId="1236CEA0">
      <w:pPr>
        <w:pStyle w:val="9"/>
        <w:numPr>
          <w:ilvl w:val="2"/>
          <w:numId w:val="1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rFonts w:hint="default"/>
          <w:w w:val="115"/>
          <w:sz w:val="22"/>
          <w:lang w:val="en-GB"/>
        </w:rPr>
        <w:t>Penyediaan Sarana (aset Tetap) Perkantoran/pemerintahan</w:t>
      </w:r>
    </w:p>
    <w:p w14:paraId="4484E8A9">
      <w:pPr>
        <w:pStyle w:val="9"/>
        <w:numPr>
          <w:ilvl w:val="2"/>
          <w:numId w:val="1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rFonts w:hint="default"/>
          <w:w w:val="115"/>
          <w:sz w:val="22"/>
          <w:lang w:val="en-GB"/>
        </w:rPr>
        <w:t>Pemeliharaan Gedung/Prasarana Kantor Desa</w:t>
      </w:r>
    </w:p>
    <w:p w14:paraId="5D18DC43">
      <w:pPr>
        <w:pStyle w:val="9"/>
        <w:numPr>
          <w:ilvl w:val="2"/>
          <w:numId w:val="1"/>
        </w:numPr>
        <w:tabs>
          <w:tab w:val="left" w:pos="1329"/>
          <w:tab w:val="left" w:pos="6398"/>
          <w:tab w:val="left" w:pos="9098"/>
        </w:tabs>
        <w:spacing w:before="130" w:after="0" w:line="362" w:lineRule="auto"/>
        <w:ind w:left="1329" w:right="255" w:hanging="361"/>
        <w:jc w:val="left"/>
        <w:rPr>
          <w:sz w:val="22"/>
        </w:rPr>
      </w:pPr>
      <w:r>
        <w:rPr>
          <w:w w:val="115"/>
          <w:sz w:val="22"/>
        </w:rPr>
        <w:t>Pembangunan/Rehabilitasi/Peningkatan</w:t>
      </w:r>
      <w:r>
        <w:rPr>
          <w:w w:val="115"/>
          <w:sz w:val="22"/>
        </w:rPr>
        <w:tab/>
      </w:r>
      <w:r>
        <w:rPr>
          <w:w w:val="115"/>
          <w:sz w:val="22"/>
        </w:rPr>
        <w:t>Gedung/Prasarana</w:t>
      </w:r>
      <w:r>
        <w:rPr>
          <w:w w:val="115"/>
          <w:sz w:val="22"/>
        </w:rPr>
        <w:tab/>
      </w:r>
      <w:r>
        <w:rPr>
          <w:spacing w:val="-2"/>
          <w:w w:val="115"/>
          <w:sz w:val="22"/>
        </w:rPr>
        <w:t>Kantor</w:t>
      </w:r>
      <w:r>
        <w:rPr>
          <w:spacing w:val="-53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2B8A4559">
      <w:pPr>
        <w:pStyle w:val="9"/>
        <w:numPr>
          <w:ilvl w:val="2"/>
          <w:numId w:val="1"/>
        </w:numPr>
        <w:tabs>
          <w:tab w:val="left" w:pos="1329"/>
        </w:tabs>
        <w:spacing w:before="126" w:after="0" w:line="240" w:lineRule="auto"/>
        <w:ind w:left="1329" w:right="0" w:hanging="361"/>
        <w:jc w:val="left"/>
        <w:rPr>
          <w:sz w:val="22"/>
        </w:rPr>
      </w:pPr>
      <w:r>
        <w:rPr>
          <w:rFonts w:hint="default"/>
          <w:w w:val="115"/>
          <w:sz w:val="22"/>
          <w:lang w:val="en-GB"/>
        </w:rPr>
        <w:t xml:space="preserve">Pelayanan Administrasi Umum dan Kependudukan </w:t>
      </w:r>
    </w:p>
    <w:p w14:paraId="4446D804">
      <w:pPr>
        <w:pStyle w:val="9"/>
        <w:numPr>
          <w:ilvl w:val="2"/>
          <w:numId w:val="1"/>
        </w:numPr>
        <w:tabs>
          <w:tab w:val="left" w:pos="1329"/>
        </w:tabs>
        <w:spacing w:before="126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Penyelenggaraan</w:t>
      </w:r>
      <w:r>
        <w:rPr>
          <w:spacing w:val="-1"/>
          <w:w w:val="115"/>
          <w:sz w:val="22"/>
        </w:rPr>
        <w:t xml:space="preserve"> </w:t>
      </w:r>
      <w:r>
        <w:rPr>
          <w:w w:val="115"/>
          <w:sz w:val="22"/>
        </w:rPr>
        <w:t>Musyawarah</w:t>
      </w:r>
      <w:r>
        <w:rPr>
          <w:spacing w:val="2"/>
          <w:w w:val="115"/>
          <w:sz w:val="22"/>
        </w:rPr>
        <w:t xml:space="preserve"> </w:t>
      </w:r>
      <w:r>
        <w:rPr>
          <w:w w:val="115"/>
          <w:sz w:val="22"/>
        </w:rPr>
        <w:t>Perencanaan Kalurahan/Pembahasan</w:t>
      </w:r>
      <w:r>
        <w:rPr>
          <w:spacing w:val="2"/>
          <w:w w:val="115"/>
          <w:sz w:val="22"/>
        </w:rPr>
        <w:t xml:space="preserve"> </w:t>
      </w:r>
      <w:r>
        <w:rPr>
          <w:w w:val="115"/>
          <w:sz w:val="22"/>
        </w:rPr>
        <w:t>APBKal</w:t>
      </w:r>
    </w:p>
    <w:p w14:paraId="0DFDF036">
      <w:pPr>
        <w:pStyle w:val="9"/>
        <w:numPr>
          <w:ilvl w:val="2"/>
          <w:numId w:val="1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Penyelenggaraan</w:t>
      </w:r>
      <w:r>
        <w:rPr>
          <w:spacing w:val="-3"/>
          <w:w w:val="115"/>
          <w:sz w:val="22"/>
        </w:rPr>
        <w:t xml:space="preserve"> </w:t>
      </w:r>
      <w:r>
        <w:rPr>
          <w:w w:val="115"/>
          <w:sz w:val="22"/>
        </w:rPr>
        <w:t>Musyawarah</w:t>
      </w:r>
      <w:r>
        <w:rPr>
          <w:spacing w:val="-2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  <w:r>
        <w:rPr>
          <w:spacing w:val="-2"/>
          <w:w w:val="115"/>
          <w:sz w:val="22"/>
        </w:rPr>
        <w:t xml:space="preserve"> </w:t>
      </w:r>
      <w:r>
        <w:rPr>
          <w:w w:val="115"/>
          <w:sz w:val="22"/>
        </w:rPr>
        <w:t>Lainnya</w:t>
      </w:r>
    </w:p>
    <w:p w14:paraId="4D720265">
      <w:pPr>
        <w:pStyle w:val="9"/>
        <w:numPr>
          <w:ilvl w:val="2"/>
          <w:numId w:val="1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Penyusunan</w:t>
      </w:r>
      <w:r>
        <w:rPr>
          <w:spacing w:val="16"/>
          <w:w w:val="115"/>
          <w:sz w:val="22"/>
        </w:rPr>
        <w:t xml:space="preserve"> </w:t>
      </w:r>
      <w:r>
        <w:rPr>
          <w:w w:val="115"/>
          <w:sz w:val="22"/>
        </w:rPr>
        <w:t>Dokumen</w:t>
      </w:r>
      <w:r>
        <w:rPr>
          <w:spacing w:val="16"/>
          <w:w w:val="115"/>
          <w:sz w:val="22"/>
        </w:rPr>
        <w:t xml:space="preserve"> </w:t>
      </w:r>
      <w:r>
        <w:rPr>
          <w:w w:val="115"/>
          <w:sz w:val="22"/>
        </w:rPr>
        <w:t>Perencanaan</w:t>
      </w:r>
      <w:r>
        <w:rPr>
          <w:spacing w:val="17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62E2C6FF">
      <w:pPr>
        <w:pStyle w:val="9"/>
        <w:numPr>
          <w:ilvl w:val="2"/>
          <w:numId w:val="1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Penyusunan</w:t>
      </w:r>
      <w:r>
        <w:rPr>
          <w:spacing w:val="21"/>
          <w:w w:val="115"/>
          <w:sz w:val="22"/>
        </w:rPr>
        <w:t xml:space="preserve"> </w:t>
      </w:r>
      <w:r>
        <w:rPr>
          <w:w w:val="115"/>
          <w:sz w:val="22"/>
        </w:rPr>
        <w:t>Dokumen</w:t>
      </w:r>
      <w:r>
        <w:rPr>
          <w:spacing w:val="21"/>
          <w:w w:val="115"/>
          <w:sz w:val="22"/>
        </w:rPr>
        <w:t xml:space="preserve"> </w:t>
      </w:r>
      <w:r>
        <w:rPr>
          <w:w w:val="115"/>
          <w:sz w:val="22"/>
        </w:rPr>
        <w:t>Keuangan</w:t>
      </w:r>
      <w:r>
        <w:rPr>
          <w:spacing w:val="21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03E9BE05">
      <w:pPr>
        <w:pStyle w:val="9"/>
        <w:numPr>
          <w:ilvl w:val="2"/>
          <w:numId w:val="1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rFonts w:hint="default"/>
          <w:w w:val="115"/>
          <w:sz w:val="22"/>
          <w:lang w:val="en-GB"/>
        </w:rPr>
        <w:t>Penyusuan Kebijakan Desa</w:t>
      </w:r>
    </w:p>
    <w:p w14:paraId="04635F18">
      <w:pPr>
        <w:pStyle w:val="9"/>
        <w:numPr>
          <w:ilvl w:val="2"/>
          <w:numId w:val="1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rFonts w:hint="default"/>
          <w:w w:val="115"/>
          <w:sz w:val="22"/>
          <w:lang w:val="en-GB"/>
        </w:rPr>
        <w:t>Pengembangan Sistem Informasi Desa</w:t>
      </w:r>
    </w:p>
    <w:p w14:paraId="289686A7">
      <w:pPr>
        <w:pStyle w:val="9"/>
        <w:numPr>
          <w:ilvl w:val="2"/>
          <w:numId w:val="1"/>
        </w:numPr>
        <w:tabs>
          <w:tab w:val="left" w:pos="1329"/>
        </w:tabs>
        <w:spacing w:before="126" w:after="0" w:line="240" w:lineRule="auto"/>
        <w:ind w:left="1329" w:right="0" w:hanging="361"/>
        <w:jc w:val="left"/>
        <w:rPr>
          <w:rFonts w:hint="default"/>
          <w:sz w:val="26"/>
          <w:lang w:val="en-GB"/>
        </w:rPr>
      </w:pPr>
      <w:r>
        <w:rPr>
          <w:rFonts w:hint="default"/>
          <w:spacing w:val="-1"/>
          <w:w w:val="115"/>
          <w:sz w:val="22"/>
          <w:lang w:val="en-GB"/>
        </w:rPr>
        <w:t>Administrasi Pertanahan</w:t>
      </w:r>
    </w:p>
    <w:p w14:paraId="26AAF1E3">
      <w:pPr>
        <w:pStyle w:val="9"/>
        <w:widowControl w:val="0"/>
        <w:numPr>
          <w:ilvl w:val="0"/>
          <w:numId w:val="0"/>
        </w:numPr>
        <w:tabs>
          <w:tab w:val="left" w:pos="1329"/>
        </w:tabs>
        <w:autoSpaceDE w:val="0"/>
        <w:autoSpaceDN w:val="0"/>
        <w:spacing w:before="126" w:after="0" w:line="240" w:lineRule="auto"/>
        <w:ind w:right="0" w:rightChars="0"/>
        <w:jc w:val="left"/>
        <w:rPr>
          <w:rFonts w:hint="default"/>
          <w:spacing w:val="-1"/>
          <w:w w:val="115"/>
          <w:sz w:val="22"/>
          <w:lang w:val="en-GB"/>
        </w:rPr>
      </w:pPr>
    </w:p>
    <w:p w14:paraId="26CD6AAC">
      <w:pPr>
        <w:pStyle w:val="9"/>
        <w:widowControl w:val="0"/>
        <w:numPr>
          <w:ilvl w:val="0"/>
          <w:numId w:val="0"/>
        </w:numPr>
        <w:tabs>
          <w:tab w:val="left" w:pos="1329"/>
        </w:tabs>
        <w:autoSpaceDE w:val="0"/>
        <w:autoSpaceDN w:val="0"/>
        <w:spacing w:before="126" w:after="0" w:line="240" w:lineRule="auto"/>
        <w:ind w:right="0" w:rightChars="0"/>
        <w:jc w:val="left"/>
        <w:rPr>
          <w:rFonts w:hint="default"/>
          <w:spacing w:val="-1"/>
          <w:w w:val="115"/>
          <w:sz w:val="22"/>
          <w:lang w:val="en-GB"/>
        </w:rPr>
      </w:pPr>
    </w:p>
    <w:p w14:paraId="1DAC3EE8">
      <w:pPr>
        <w:pStyle w:val="2"/>
        <w:spacing w:before="127"/>
        <w:ind w:left="1076"/>
      </w:pPr>
      <w:r>
        <w:rPr>
          <w:w w:val="115"/>
        </w:rPr>
        <w:t>PROGRAM</w:t>
      </w:r>
      <w:r>
        <w:rPr>
          <w:spacing w:val="2"/>
          <w:w w:val="115"/>
        </w:rPr>
        <w:t xml:space="preserve"> </w:t>
      </w:r>
      <w:r>
        <w:rPr>
          <w:w w:val="115"/>
        </w:rPr>
        <w:t>KERJA</w:t>
      </w:r>
      <w:r>
        <w:rPr>
          <w:spacing w:val="7"/>
          <w:w w:val="115"/>
        </w:rPr>
        <w:t xml:space="preserve"> </w:t>
      </w:r>
      <w:r>
        <w:rPr>
          <w:w w:val="115"/>
        </w:rPr>
        <w:t>DAN</w:t>
      </w:r>
      <w:r>
        <w:rPr>
          <w:spacing w:val="7"/>
          <w:w w:val="115"/>
        </w:rPr>
        <w:t xml:space="preserve"> </w:t>
      </w:r>
      <w:r>
        <w:rPr>
          <w:w w:val="115"/>
        </w:rPr>
        <w:t>PELAKSANAAN</w:t>
      </w:r>
      <w:r>
        <w:rPr>
          <w:spacing w:val="6"/>
          <w:w w:val="115"/>
        </w:rPr>
        <w:t xml:space="preserve"> </w:t>
      </w:r>
      <w:r>
        <w:rPr>
          <w:w w:val="115"/>
        </w:rPr>
        <w:t>PEMBANGUNAN</w:t>
      </w:r>
      <w:r>
        <w:rPr>
          <w:spacing w:val="7"/>
          <w:w w:val="115"/>
        </w:rPr>
        <w:t xml:space="preserve"> </w:t>
      </w:r>
      <w:r>
        <w:rPr>
          <w:w w:val="115"/>
        </w:rPr>
        <w:t>KALURAHAN</w:t>
      </w:r>
    </w:p>
    <w:p w14:paraId="21F26FD4">
      <w:pPr>
        <w:pStyle w:val="5"/>
        <w:ind w:left="0" w:firstLine="0"/>
        <w:rPr>
          <w:b/>
          <w:sz w:val="26"/>
        </w:rPr>
      </w:pPr>
    </w:p>
    <w:p w14:paraId="7CD6E171">
      <w:pPr>
        <w:pStyle w:val="9"/>
        <w:numPr>
          <w:ilvl w:val="0"/>
          <w:numId w:val="3"/>
        </w:numPr>
        <w:tabs>
          <w:tab w:val="left" w:pos="917"/>
        </w:tabs>
        <w:spacing w:before="214" w:after="0" w:line="360" w:lineRule="auto"/>
        <w:ind w:left="916" w:right="1253" w:hanging="361"/>
        <w:jc w:val="left"/>
        <w:rPr>
          <w:b/>
          <w:sz w:val="22"/>
        </w:rPr>
      </w:pPr>
      <w:r>
        <w:rPr>
          <w:b/>
          <w:w w:val="110"/>
          <w:sz w:val="22"/>
        </w:rPr>
        <w:t>Rencana</w:t>
      </w:r>
      <w:r>
        <w:rPr>
          <w:b/>
          <w:spacing w:val="19"/>
          <w:w w:val="110"/>
          <w:sz w:val="22"/>
        </w:rPr>
        <w:t xml:space="preserve"> </w:t>
      </w:r>
      <w:r>
        <w:rPr>
          <w:b/>
          <w:w w:val="110"/>
          <w:sz w:val="22"/>
        </w:rPr>
        <w:t>Program</w:t>
      </w:r>
      <w:r>
        <w:rPr>
          <w:b/>
          <w:spacing w:val="19"/>
          <w:w w:val="110"/>
          <w:sz w:val="22"/>
        </w:rPr>
        <w:t xml:space="preserve"> </w:t>
      </w:r>
      <w:r>
        <w:rPr>
          <w:b/>
          <w:w w:val="110"/>
          <w:sz w:val="22"/>
        </w:rPr>
        <w:t>Kerja</w:t>
      </w:r>
      <w:r>
        <w:rPr>
          <w:b/>
          <w:spacing w:val="19"/>
          <w:w w:val="110"/>
          <w:sz w:val="22"/>
        </w:rPr>
        <w:t xml:space="preserve"> </w:t>
      </w:r>
      <w:r>
        <w:rPr>
          <w:b/>
          <w:w w:val="110"/>
          <w:sz w:val="22"/>
        </w:rPr>
        <w:t>Pelaksanaan</w:t>
      </w:r>
      <w:r>
        <w:rPr>
          <w:b/>
          <w:spacing w:val="21"/>
          <w:w w:val="110"/>
          <w:sz w:val="22"/>
        </w:rPr>
        <w:t xml:space="preserve"> </w:t>
      </w:r>
      <w:r>
        <w:rPr>
          <w:b/>
          <w:w w:val="110"/>
          <w:sz w:val="22"/>
        </w:rPr>
        <w:t>Pembangunan</w:t>
      </w:r>
      <w:r>
        <w:rPr>
          <w:b/>
          <w:spacing w:val="18"/>
          <w:w w:val="110"/>
          <w:sz w:val="22"/>
        </w:rPr>
        <w:t xml:space="preserve"> </w:t>
      </w:r>
      <w:r>
        <w:rPr>
          <w:b/>
          <w:w w:val="110"/>
          <w:sz w:val="22"/>
        </w:rPr>
        <w:t>Kalurahan</w:t>
      </w:r>
      <w:r>
        <w:rPr>
          <w:b/>
          <w:spacing w:val="18"/>
          <w:w w:val="110"/>
          <w:sz w:val="22"/>
        </w:rPr>
        <w:t xml:space="preserve"> </w:t>
      </w:r>
      <w:r>
        <w:rPr>
          <w:b/>
          <w:w w:val="110"/>
          <w:sz w:val="22"/>
        </w:rPr>
        <w:t>Tahun</w:t>
      </w:r>
      <w:r>
        <w:rPr>
          <w:b/>
          <w:spacing w:val="-50"/>
          <w:w w:val="110"/>
          <w:sz w:val="22"/>
        </w:rPr>
        <w:t xml:space="preserve"> </w:t>
      </w:r>
      <w:r>
        <w:rPr>
          <w:b/>
          <w:w w:val="110"/>
          <w:sz w:val="22"/>
        </w:rPr>
        <w:t>Anggaran</w:t>
      </w:r>
      <w:r>
        <w:rPr>
          <w:b/>
          <w:spacing w:val="20"/>
          <w:w w:val="110"/>
          <w:sz w:val="22"/>
        </w:rPr>
        <w:t xml:space="preserve"> </w:t>
      </w:r>
      <w:r>
        <w:rPr>
          <w:b/>
          <w:w w:val="110"/>
          <w:sz w:val="22"/>
        </w:rPr>
        <w:t>202</w:t>
      </w:r>
      <w:r>
        <w:rPr>
          <w:rFonts w:hint="default"/>
          <w:b/>
          <w:w w:val="110"/>
          <w:sz w:val="22"/>
          <w:lang w:val="en-GB"/>
        </w:rPr>
        <w:t>4</w:t>
      </w:r>
    </w:p>
    <w:p w14:paraId="14319DD7">
      <w:pPr>
        <w:pStyle w:val="9"/>
        <w:numPr>
          <w:ilvl w:val="0"/>
          <w:numId w:val="4"/>
        </w:numPr>
        <w:tabs>
          <w:tab w:val="clear" w:pos="425"/>
        </w:tabs>
        <w:spacing w:before="141" w:after="0" w:line="360" w:lineRule="auto"/>
        <w:ind w:left="1315" w:leftChars="385" w:right="576" w:rightChars="0" w:hanging="468" w:hangingChars="185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Penyelenggaraan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PAUD/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TK/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TPA/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TPQ/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Madrasah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Non-Formal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Milik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(Bantuan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Honor Pengajar, Pakaian Seragam, Operasional,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dst);</w:t>
      </w:r>
    </w:p>
    <w:p w14:paraId="75E727D4">
      <w:pPr>
        <w:pStyle w:val="9"/>
        <w:numPr>
          <w:ilvl w:val="0"/>
          <w:numId w:val="4"/>
        </w:numPr>
        <w:tabs>
          <w:tab w:val="clear" w:pos="425"/>
        </w:tabs>
        <w:spacing w:before="2" w:after="0" w:line="240" w:lineRule="auto"/>
        <w:ind w:left="1311" w:leftChars="385" w:right="0" w:rightChars="0" w:hanging="464" w:hangingChars="185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spacing w:val="-1"/>
          <w:w w:val="115"/>
          <w:sz w:val="22"/>
          <w:szCs w:val="22"/>
        </w:rPr>
        <w:t>Penyelenggaraan</w:t>
      </w:r>
      <w:r>
        <w:rPr>
          <w:rFonts w:hint="default" w:ascii="Cambria" w:hAnsi="Cambria" w:cs="Cambria"/>
          <w:spacing w:val="-9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spacing w:val="-1"/>
          <w:w w:val="115"/>
          <w:sz w:val="22"/>
          <w:szCs w:val="22"/>
        </w:rPr>
        <w:t>Posyandu;</w:t>
      </w:r>
    </w:p>
    <w:p w14:paraId="415F13DE">
      <w:pPr>
        <w:pStyle w:val="9"/>
        <w:numPr>
          <w:ilvl w:val="0"/>
          <w:numId w:val="4"/>
        </w:numPr>
        <w:tabs>
          <w:tab w:val="clear" w:pos="425"/>
        </w:tabs>
        <w:spacing w:before="141" w:after="0" w:line="240" w:lineRule="auto"/>
        <w:ind w:left="1315" w:leftChars="385" w:right="0" w:rightChars="0" w:hanging="468" w:hangingChars="185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Penyuluhan</w:t>
      </w:r>
      <w:r>
        <w:rPr>
          <w:rFonts w:hint="default" w:ascii="Cambria" w:hAnsi="Cambria" w:cs="Cambria"/>
          <w:spacing w:val="12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  <w:r>
        <w:rPr>
          <w:rFonts w:hint="default" w:ascii="Cambria" w:hAnsi="Cambria" w:cs="Cambria"/>
          <w:spacing w:val="13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Pelatihan</w:t>
      </w:r>
      <w:r>
        <w:rPr>
          <w:rFonts w:hint="default" w:ascii="Cambria" w:hAnsi="Cambria" w:cs="Cambria"/>
          <w:spacing w:val="12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Bidang</w:t>
      </w:r>
      <w:r>
        <w:rPr>
          <w:rFonts w:hint="default" w:ascii="Cambria" w:hAnsi="Cambria" w:cs="Cambria"/>
          <w:spacing w:val="14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Kesehatan;</w:t>
      </w:r>
    </w:p>
    <w:p w14:paraId="59AEF7BC">
      <w:pPr>
        <w:pStyle w:val="9"/>
        <w:numPr>
          <w:ilvl w:val="0"/>
          <w:numId w:val="4"/>
        </w:numPr>
        <w:tabs>
          <w:tab w:val="clear" w:pos="425"/>
        </w:tabs>
        <w:spacing w:before="141" w:after="0" w:line="240" w:lineRule="auto"/>
        <w:ind w:left="1315" w:leftChars="385" w:right="0" w:rightChars="0" w:hanging="468" w:hangingChars="185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Penyelenggaraan</w:t>
      </w:r>
      <w:r>
        <w:rPr>
          <w:rFonts w:hint="default" w:ascii="Cambria" w:hAnsi="Cambria" w:cs="Cambria"/>
          <w:spacing w:val="5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</w:t>
      </w:r>
      <w:r>
        <w:rPr>
          <w:rFonts w:hint="default" w:ascii="Cambria" w:hAnsi="Cambria" w:cs="Cambria"/>
          <w:spacing w:val="7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Siaga</w:t>
      </w:r>
      <w:r>
        <w:rPr>
          <w:rFonts w:hint="default" w:ascii="Cambria" w:hAnsi="Cambria" w:cs="Cambria"/>
          <w:spacing w:val="6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Kesehatan;</w:t>
      </w:r>
    </w:p>
    <w:p w14:paraId="35BD9F06">
      <w:pPr>
        <w:pStyle w:val="9"/>
        <w:numPr>
          <w:ilvl w:val="0"/>
          <w:numId w:val="4"/>
        </w:numPr>
        <w:tabs>
          <w:tab w:val="left" w:pos="5597"/>
          <w:tab w:val="left" w:pos="7510"/>
          <w:tab w:val="clear" w:pos="425"/>
        </w:tabs>
        <w:spacing w:before="141" w:after="0" w:line="360" w:lineRule="auto"/>
        <w:ind w:left="1315" w:leftChars="385" w:right="578" w:rightChars="0" w:hanging="468" w:hangingChars="185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Pembangunan/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Rehabilitasi/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Peningkatan/</w:t>
      </w:r>
      <w:r>
        <w:rPr>
          <w:rFonts w:hint="default" w:ascii="Cambria" w:hAnsi="Cambria" w:cs="Cambria"/>
          <w:spacing w:val="-5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Pengerasan</w:t>
      </w:r>
      <w:r>
        <w:rPr>
          <w:rFonts w:hint="default" w:ascii="Cambria" w:hAnsi="Cambria" w:cs="Cambria"/>
          <w:spacing w:val="16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Jalan</w:t>
      </w:r>
      <w:r>
        <w:rPr>
          <w:rFonts w:hint="default" w:ascii="Cambria" w:hAnsi="Cambria" w:cs="Cambria"/>
          <w:spacing w:val="1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</w:p>
    <w:p w14:paraId="5E3C8F77">
      <w:pPr>
        <w:pStyle w:val="9"/>
        <w:numPr>
          <w:ilvl w:val="0"/>
          <w:numId w:val="4"/>
        </w:numPr>
        <w:tabs>
          <w:tab w:val="left" w:pos="5597"/>
          <w:tab w:val="left" w:pos="7510"/>
          <w:tab w:val="clear" w:pos="425"/>
        </w:tabs>
        <w:spacing w:before="0" w:after="0" w:line="360" w:lineRule="auto"/>
        <w:ind w:left="1315" w:leftChars="385" w:right="578" w:rightChars="0" w:hanging="468" w:hangingChars="185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Pembangunan/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Rehabilitasi/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Peningkatan/</w:t>
      </w:r>
      <w:r>
        <w:rPr>
          <w:rFonts w:hint="default" w:ascii="Cambria" w:hAnsi="Cambria" w:cs="Cambria"/>
          <w:spacing w:val="-5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Pengerasan</w:t>
      </w:r>
      <w:r>
        <w:rPr>
          <w:rFonts w:hint="default" w:ascii="Cambria" w:hAnsi="Cambria" w:cs="Cambria"/>
          <w:spacing w:val="16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Jalan</w:t>
      </w:r>
      <w:r>
        <w:rPr>
          <w:rFonts w:hint="default" w:ascii="Cambria" w:hAnsi="Cambria" w:cs="Cambria"/>
          <w:spacing w:val="19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Usaha</w:t>
      </w:r>
      <w:r>
        <w:rPr>
          <w:rFonts w:hint="default" w:ascii="Cambria" w:hAnsi="Cambria" w:cs="Cambria"/>
          <w:spacing w:val="2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Tani;</w:t>
      </w:r>
    </w:p>
    <w:p w14:paraId="4FB5F54C">
      <w:pPr>
        <w:pStyle w:val="9"/>
        <w:numPr>
          <w:ilvl w:val="0"/>
          <w:numId w:val="4"/>
        </w:numPr>
        <w:tabs>
          <w:tab w:val="left" w:pos="5597"/>
          <w:tab w:val="left" w:pos="7510"/>
          <w:tab w:val="clear" w:pos="425"/>
        </w:tabs>
        <w:spacing w:before="0" w:after="0" w:line="360" w:lineRule="auto"/>
        <w:ind w:left="1315" w:leftChars="385" w:right="578" w:rightChars="0" w:hanging="468" w:hangingChars="185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  <w:lang w:val="en-GB"/>
        </w:rPr>
        <w:t>Pembuatan/Pemukhtakhiran Peta Wilayah dan Sosial Desa;</w:t>
      </w:r>
    </w:p>
    <w:p w14:paraId="44D3E43C">
      <w:pPr>
        <w:pStyle w:val="9"/>
        <w:numPr>
          <w:ilvl w:val="0"/>
          <w:numId w:val="4"/>
        </w:numPr>
        <w:tabs>
          <w:tab w:val="left" w:pos="5597"/>
          <w:tab w:val="left" w:pos="7510"/>
          <w:tab w:val="clear" w:pos="425"/>
        </w:tabs>
        <w:spacing w:before="0" w:after="0" w:line="360" w:lineRule="auto"/>
        <w:ind w:left="1315" w:leftChars="385" w:right="578" w:rightChars="0" w:hanging="468" w:hangingChars="185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  <w:lang w:val="en-GB"/>
        </w:rPr>
        <w:t>Program Pembanguan/Rehab Rumah Tidak Layak Huni;</w:t>
      </w:r>
    </w:p>
    <w:p w14:paraId="59FD8EA6">
      <w:pPr>
        <w:pStyle w:val="9"/>
        <w:numPr>
          <w:ilvl w:val="0"/>
          <w:numId w:val="4"/>
        </w:numPr>
        <w:tabs>
          <w:tab w:val="left" w:pos="5669"/>
          <w:tab w:val="left" w:pos="7654"/>
          <w:tab w:val="clear" w:pos="425"/>
        </w:tabs>
        <w:spacing w:before="2" w:after="0" w:line="360" w:lineRule="auto"/>
        <w:ind w:left="1315" w:leftChars="385" w:right="578" w:rightChars="0" w:hanging="468" w:hangingChars="185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Pembangunan/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Rehabilitasi/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spacing w:val="-1"/>
          <w:w w:val="115"/>
          <w:sz w:val="22"/>
          <w:szCs w:val="22"/>
        </w:rPr>
        <w:t>Peningkatan</w:t>
      </w:r>
      <w:r>
        <w:rPr>
          <w:rFonts w:hint="default" w:ascii="Cambria" w:hAnsi="Cambria" w:cs="Cambria"/>
          <w:spacing w:val="-5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>Sanitasi Permukiman</w:t>
      </w:r>
      <w:r>
        <w:rPr>
          <w:rFonts w:hint="default" w:ascii="Cambria" w:hAnsi="Cambria" w:cs="Cambria"/>
          <w:w w:val="115"/>
          <w:sz w:val="22"/>
          <w:szCs w:val="22"/>
        </w:rPr>
        <w:t>;</w:t>
      </w:r>
    </w:p>
    <w:p w14:paraId="1AD0D62A">
      <w:pPr>
        <w:pStyle w:val="5"/>
        <w:ind w:left="0" w:firstLine="0"/>
        <w:rPr>
          <w:sz w:val="26"/>
        </w:rPr>
      </w:pPr>
    </w:p>
    <w:p w14:paraId="2741BACD">
      <w:pPr>
        <w:pStyle w:val="2"/>
        <w:numPr>
          <w:ilvl w:val="0"/>
          <w:numId w:val="3"/>
        </w:numPr>
        <w:tabs>
          <w:tab w:val="left" w:pos="917"/>
        </w:tabs>
        <w:spacing w:before="213" w:after="0" w:line="362" w:lineRule="auto"/>
        <w:ind w:left="916" w:right="252" w:hanging="361"/>
        <w:jc w:val="left"/>
      </w:pPr>
      <w:r>
        <w:rPr>
          <w:w w:val="110"/>
        </w:rPr>
        <w:t>Pelaksanaan</w:t>
      </w:r>
      <w:r>
        <w:rPr>
          <w:spacing w:val="52"/>
          <w:w w:val="110"/>
        </w:rPr>
        <w:t xml:space="preserve"> </w:t>
      </w:r>
      <w:r>
        <w:rPr>
          <w:w w:val="110"/>
        </w:rPr>
        <w:t>Program</w:t>
      </w:r>
      <w:r>
        <w:rPr>
          <w:spacing w:val="1"/>
          <w:w w:val="110"/>
        </w:rPr>
        <w:t xml:space="preserve"> </w:t>
      </w:r>
      <w:r>
        <w:rPr>
          <w:w w:val="110"/>
        </w:rPr>
        <w:t>Kerja</w:t>
      </w:r>
      <w:r>
        <w:rPr>
          <w:spacing w:val="1"/>
          <w:w w:val="110"/>
        </w:rPr>
        <w:t xml:space="preserve"> </w:t>
      </w:r>
      <w:r>
        <w:rPr>
          <w:w w:val="110"/>
        </w:rPr>
        <w:t>Pelaksanaan</w:t>
      </w:r>
      <w:r>
        <w:rPr>
          <w:spacing w:val="52"/>
          <w:w w:val="110"/>
        </w:rPr>
        <w:t xml:space="preserve"> </w:t>
      </w:r>
      <w:r>
        <w:rPr>
          <w:w w:val="110"/>
        </w:rPr>
        <w:t>Pembangunan</w:t>
      </w:r>
      <w:r>
        <w:rPr>
          <w:spacing w:val="4"/>
          <w:w w:val="110"/>
        </w:rPr>
        <w:t xml:space="preserve"> </w:t>
      </w:r>
      <w:r>
        <w:rPr>
          <w:w w:val="110"/>
        </w:rPr>
        <w:t>Kalurahan</w:t>
      </w:r>
      <w:r>
        <w:rPr>
          <w:spacing w:val="4"/>
          <w:w w:val="110"/>
        </w:rPr>
        <w:t xml:space="preserve"> </w:t>
      </w:r>
      <w:r>
        <w:rPr>
          <w:w w:val="110"/>
        </w:rPr>
        <w:t>Tahun</w:t>
      </w:r>
      <w:r>
        <w:rPr>
          <w:spacing w:val="-51"/>
          <w:w w:val="110"/>
        </w:rPr>
        <w:t xml:space="preserve"> </w:t>
      </w:r>
      <w:r>
        <w:rPr>
          <w:w w:val="110"/>
        </w:rPr>
        <w:t>Anggaran</w:t>
      </w:r>
      <w:r>
        <w:rPr>
          <w:spacing w:val="20"/>
          <w:w w:val="110"/>
        </w:rPr>
        <w:t xml:space="preserve"> </w:t>
      </w:r>
      <w:r>
        <w:rPr>
          <w:w w:val="110"/>
        </w:rPr>
        <w:t>202</w:t>
      </w:r>
      <w:r>
        <w:rPr>
          <w:rFonts w:hint="default"/>
          <w:w w:val="110"/>
          <w:lang w:val="en-GB"/>
        </w:rPr>
        <w:t>4</w:t>
      </w:r>
    </w:p>
    <w:p w14:paraId="399701B6">
      <w:pPr>
        <w:pStyle w:val="9"/>
        <w:numPr>
          <w:ilvl w:val="1"/>
          <w:numId w:val="3"/>
        </w:numPr>
        <w:tabs>
          <w:tab w:val="left" w:pos="1329"/>
        </w:tabs>
        <w:spacing w:before="0" w:after="0" w:line="256" w:lineRule="exact"/>
        <w:ind w:left="1329" w:right="0" w:hanging="361"/>
        <w:jc w:val="left"/>
        <w:rPr>
          <w:sz w:val="22"/>
        </w:rPr>
      </w:pPr>
      <w:r>
        <w:rPr>
          <w:spacing w:val="-1"/>
          <w:w w:val="115"/>
          <w:sz w:val="22"/>
        </w:rPr>
        <w:t>Penyelenggaraan</w:t>
      </w:r>
      <w:r>
        <w:rPr>
          <w:w w:val="115"/>
          <w:sz w:val="22"/>
        </w:rPr>
        <w:t xml:space="preserve"> PAUD/TK/TPA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/TKA/TPQ/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Madrasah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 xml:space="preserve">Non </w:t>
      </w:r>
      <w:r>
        <w:rPr>
          <w:rFonts w:ascii="Trebuchet MS" w:hAnsi="Trebuchet MS"/>
          <w:w w:val="115"/>
          <w:sz w:val="22"/>
        </w:rPr>
        <w:t>–</w:t>
      </w:r>
      <w:r>
        <w:rPr>
          <w:rFonts w:ascii="Trebuchet MS" w:hAnsi="Trebuchet MS"/>
          <w:spacing w:val="-17"/>
          <w:w w:val="115"/>
          <w:sz w:val="22"/>
        </w:rPr>
        <w:t xml:space="preserve"> </w:t>
      </w:r>
      <w:r>
        <w:rPr>
          <w:w w:val="115"/>
          <w:sz w:val="22"/>
        </w:rPr>
        <w:t>Formal</w:t>
      </w:r>
    </w:p>
    <w:p w14:paraId="340E49BA">
      <w:pPr>
        <w:pStyle w:val="9"/>
        <w:numPr>
          <w:ilvl w:val="1"/>
          <w:numId w:val="3"/>
        </w:numPr>
        <w:tabs>
          <w:tab w:val="left" w:pos="1329"/>
        </w:tabs>
        <w:spacing w:before="126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Dukungan</w:t>
      </w:r>
      <w:r>
        <w:rPr>
          <w:spacing w:val="6"/>
          <w:w w:val="115"/>
          <w:sz w:val="22"/>
        </w:rPr>
        <w:t xml:space="preserve"> </w:t>
      </w:r>
      <w:r>
        <w:rPr>
          <w:w w:val="115"/>
          <w:sz w:val="22"/>
        </w:rPr>
        <w:t>Penyelenggaraan</w:t>
      </w:r>
      <w:r>
        <w:rPr>
          <w:spacing w:val="6"/>
          <w:w w:val="115"/>
          <w:sz w:val="22"/>
        </w:rPr>
        <w:t xml:space="preserve"> </w:t>
      </w:r>
      <w:r>
        <w:rPr>
          <w:w w:val="115"/>
          <w:sz w:val="22"/>
        </w:rPr>
        <w:t>PAUD</w:t>
      </w:r>
    </w:p>
    <w:p w14:paraId="37D766B5">
      <w:pPr>
        <w:pStyle w:val="9"/>
        <w:numPr>
          <w:ilvl w:val="1"/>
          <w:numId w:val="3"/>
        </w:numPr>
        <w:tabs>
          <w:tab w:val="left" w:pos="1329"/>
        </w:tabs>
        <w:spacing w:before="131" w:after="0" w:line="360" w:lineRule="auto"/>
        <w:ind w:left="1329" w:right="258" w:hanging="361"/>
        <w:jc w:val="left"/>
        <w:rPr>
          <w:sz w:val="22"/>
        </w:rPr>
      </w:pPr>
      <w:r>
        <w:rPr>
          <w:w w:val="115"/>
          <w:sz w:val="22"/>
        </w:rPr>
        <w:t>Pembangunan/Rehabilitasi/Peningkatan/Pengadaan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Sarana/Prasarana/Alat</w:t>
      </w:r>
      <w:r>
        <w:rPr>
          <w:spacing w:val="-53"/>
          <w:w w:val="115"/>
          <w:sz w:val="22"/>
        </w:rPr>
        <w:t xml:space="preserve"> </w:t>
      </w:r>
      <w:r>
        <w:rPr>
          <w:w w:val="115"/>
          <w:sz w:val="22"/>
        </w:rPr>
        <w:t>Peraga</w:t>
      </w:r>
      <w:r>
        <w:rPr>
          <w:spacing w:val="15"/>
          <w:w w:val="115"/>
          <w:sz w:val="22"/>
        </w:rPr>
        <w:t xml:space="preserve"> </w:t>
      </w:r>
      <w:r>
        <w:rPr>
          <w:w w:val="115"/>
          <w:sz w:val="22"/>
        </w:rPr>
        <w:t>Edukatif</w:t>
      </w:r>
    </w:p>
    <w:p w14:paraId="1A234A59">
      <w:pPr>
        <w:pStyle w:val="9"/>
        <w:numPr>
          <w:ilvl w:val="1"/>
          <w:numId w:val="3"/>
        </w:numPr>
        <w:tabs>
          <w:tab w:val="left" w:pos="1329"/>
        </w:tabs>
        <w:spacing w:before="2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Pengelolaan</w:t>
      </w:r>
      <w:r>
        <w:rPr>
          <w:spacing w:val="4"/>
          <w:w w:val="115"/>
          <w:sz w:val="22"/>
        </w:rPr>
        <w:t xml:space="preserve"> </w:t>
      </w:r>
      <w:r>
        <w:rPr>
          <w:w w:val="115"/>
          <w:sz w:val="22"/>
        </w:rPr>
        <w:t>Perpustakaan</w:t>
      </w:r>
      <w:r>
        <w:rPr>
          <w:spacing w:val="5"/>
          <w:w w:val="115"/>
          <w:sz w:val="22"/>
        </w:rPr>
        <w:t xml:space="preserve"> </w:t>
      </w:r>
      <w:r>
        <w:rPr>
          <w:w w:val="115"/>
          <w:sz w:val="22"/>
        </w:rPr>
        <w:t>Milik</w:t>
      </w:r>
      <w:r>
        <w:rPr>
          <w:spacing w:val="5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2D431C41">
      <w:pPr>
        <w:pStyle w:val="9"/>
        <w:numPr>
          <w:ilvl w:val="1"/>
          <w:numId w:val="3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spacing w:val="-1"/>
          <w:w w:val="115"/>
          <w:sz w:val="22"/>
        </w:rPr>
        <w:t>Penyelenggaraan</w:t>
      </w:r>
      <w:r>
        <w:rPr>
          <w:spacing w:val="-7"/>
          <w:w w:val="115"/>
          <w:sz w:val="22"/>
        </w:rPr>
        <w:t xml:space="preserve"> </w:t>
      </w:r>
      <w:r>
        <w:rPr>
          <w:spacing w:val="-1"/>
          <w:w w:val="115"/>
          <w:sz w:val="22"/>
        </w:rPr>
        <w:t>Posyandu</w:t>
      </w:r>
    </w:p>
    <w:p w14:paraId="440686FC">
      <w:pPr>
        <w:pStyle w:val="9"/>
        <w:numPr>
          <w:ilvl w:val="1"/>
          <w:numId w:val="3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Penyuluhan</w:t>
      </w:r>
      <w:r>
        <w:rPr>
          <w:spacing w:val="10"/>
          <w:w w:val="115"/>
          <w:sz w:val="22"/>
        </w:rPr>
        <w:t xml:space="preserve"> </w:t>
      </w:r>
      <w:r>
        <w:rPr>
          <w:w w:val="115"/>
          <w:sz w:val="22"/>
        </w:rPr>
        <w:t>dan</w:t>
      </w:r>
      <w:r>
        <w:rPr>
          <w:spacing w:val="11"/>
          <w:w w:val="115"/>
          <w:sz w:val="22"/>
        </w:rPr>
        <w:t xml:space="preserve"> </w:t>
      </w:r>
      <w:r>
        <w:rPr>
          <w:w w:val="115"/>
          <w:sz w:val="22"/>
        </w:rPr>
        <w:t>Pelatihan</w:t>
      </w:r>
      <w:r>
        <w:rPr>
          <w:spacing w:val="11"/>
          <w:w w:val="115"/>
          <w:sz w:val="22"/>
        </w:rPr>
        <w:t xml:space="preserve"> </w:t>
      </w:r>
      <w:r>
        <w:rPr>
          <w:w w:val="115"/>
          <w:sz w:val="22"/>
        </w:rPr>
        <w:t>Bidang</w:t>
      </w:r>
      <w:r>
        <w:rPr>
          <w:spacing w:val="13"/>
          <w:w w:val="115"/>
          <w:sz w:val="22"/>
        </w:rPr>
        <w:t xml:space="preserve"> </w:t>
      </w:r>
      <w:r>
        <w:rPr>
          <w:w w:val="115"/>
          <w:sz w:val="22"/>
        </w:rPr>
        <w:t>Kesehatan</w:t>
      </w:r>
    </w:p>
    <w:p w14:paraId="30DC27F8">
      <w:pPr>
        <w:pStyle w:val="9"/>
        <w:numPr>
          <w:ilvl w:val="1"/>
          <w:numId w:val="3"/>
        </w:numPr>
        <w:tabs>
          <w:tab w:val="left" w:pos="1329"/>
        </w:tabs>
        <w:spacing w:before="126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Penyelenggaraan</w:t>
      </w:r>
      <w:r>
        <w:rPr>
          <w:spacing w:val="7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  <w:r>
        <w:rPr>
          <w:spacing w:val="5"/>
          <w:w w:val="115"/>
          <w:sz w:val="22"/>
        </w:rPr>
        <w:t xml:space="preserve"> </w:t>
      </w:r>
      <w:r>
        <w:rPr>
          <w:w w:val="115"/>
          <w:sz w:val="22"/>
        </w:rPr>
        <w:t>Siaga</w:t>
      </w:r>
      <w:r>
        <w:rPr>
          <w:spacing w:val="6"/>
          <w:w w:val="115"/>
          <w:sz w:val="22"/>
        </w:rPr>
        <w:t xml:space="preserve"> </w:t>
      </w:r>
      <w:r>
        <w:rPr>
          <w:w w:val="115"/>
          <w:sz w:val="22"/>
        </w:rPr>
        <w:t>Kesehatan</w:t>
      </w:r>
    </w:p>
    <w:p w14:paraId="448C3B5C">
      <w:pPr>
        <w:pStyle w:val="9"/>
        <w:numPr>
          <w:ilvl w:val="1"/>
          <w:numId w:val="3"/>
        </w:numPr>
        <w:tabs>
          <w:tab w:val="left" w:pos="1329"/>
        </w:tabs>
        <w:spacing w:before="131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Pemeliharaan</w:t>
      </w:r>
      <w:r>
        <w:rPr>
          <w:spacing w:val="21"/>
          <w:w w:val="115"/>
          <w:sz w:val="22"/>
        </w:rPr>
        <w:t xml:space="preserve"> </w:t>
      </w:r>
      <w:r>
        <w:rPr>
          <w:w w:val="115"/>
          <w:sz w:val="22"/>
        </w:rPr>
        <w:t>Monumen/Gapura/Batas</w:t>
      </w:r>
      <w:r>
        <w:rPr>
          <w:spacing w:val="24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56F9DD63">
      <w:pPr>
        <w:pStyle w:val="9"/>
        <w:numPr>
          <w:ilvl w:val="1"/>
          <w:numId w:val="3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Pembangunan/Rehabilitasi/Peningkatan/Pengerasan</w:t>
      </w:r>
      <w:r>
        <w:rPr>
          <w:spacing w:val="24"/>
          <w:w w:val="115"/>
          <w:sz w:val="22"/>
        </w:rPr>
        <w:t xml:space="preserve"> </w:t>
      </w:r>
      <w:r>
        <w:rPr>
          <w:w w:val="115"/>
          <w:sz w:val="22"/>
        </w:rPr>
        <w:t>Jalan</w:t>
      </w:r>
      <w:r>
        <w:rPr>
          <w:spacing w:val="24"/>
          <w:w w:val="115"/>
          <w:sz w:val="22"/>
        </w:rPr>
        <w:t xml:space="preserve"> </w:t>
      </w:r>
      <w:r>
        <w:rPr>
          <w:w w:val="115"/>
          <w:sz w:val="22"/>
        </w:rPr>
        <w:t>Usaha</w:t>
      </w:r>
      <w:r>
        <w:rPr>
          <w:spacing w:val="26"/>
          <w:w w:val="115"/>
          <w:sz w:val="22"/>
        </w:rPr>
        <w:t xml:space="preserve"> </w:t>
      </w:r>
      <w:r>
        <w:rPr>
          <w:w w:val="115"/>
          <w:sz w:val="22"/>
        </w:rPr>
        <w:t>Tani</w:t>
      </w:r>
    </w:p>
    <w:p w14:paraId="05C2CF7E">
      <w:pPr>
        <w:pStyle w:val="9"/>
        <w:numPr>
          <w:ilvl w:val="1"/>
          <w:numId w:val="3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Pembangunan/Rehabilitasi/Peningkatan</w:t>
      </w:r>
      <w:r>
        <w:rPr>
          <w:spacing w:val="30"/>
          <w:w w:val="115"/>
          <w:sz w:val="22"/>
        </w:rPr>
        <w:t xml:space="preserve"> </w:t>
      </w:r>
      <w:r>
        <w:rPr>
          <w:w w:val="115"/>
          <w:sz w:val="22"/>
        </w:rPr>
        <w:t>Prasarana</w:t>
      </w:r>
      <w:r>
        <w:rPr>
          <w:spacing w:val="28"/>
          <w:w w:val="115"/>
          <w:sz w:val="22"/>
        </w:rPr>
        <w:t xml:space="preserve"> </w:t>
      </w:r>
      <w:r>
        <w:rPr>
          <w:w w:val="115"/>
          <w:sz w:val="22"/>
        </w:rPr>
        <w:t>Jalan</w:t>
      </w:r>
      <w:r>
        <w:rPr>
          <w:spacing w:val="26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56045E41">
      <w:pPr>
        <w:pStyle w:val="9"/>
        <w:numPr>
          <w:ilvl w:val="1"/>
          <w:numId w:val="3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Pemeliharaan</w:t>
      </w:r>
      <w:r>
        <w:rPr>
          <w:spacing w:val="8"/>
          <w:w w:val="115"/>
          <w:sz w:val="22"/>
        </w:rPr>
        <w:t xml:space="preserve"> </w:t>
      </w:r>
      <w:r>
        <w:rPr>
          <w:w w:val="115"/>
          <w:sz w:val="22"/>
        </w:rPr>
        <w:t>Sambungan</w:t>
      </w:r>
      <w:r>
        <w:rPr>
          <w:spacing w:val="9"/>
          <w:w w:val="115"/>
          <w:sz w:val="22"/>
        </w:rPr>
        <w:t xml:space="preserve"> </w:t>
      </w:r>
      <w:r>
        <w:rPr>
          <w:w w:val="115"/>
          <w:sz w:val="22"/>
        </w:rPr>
        <w:t>Air</w:t>
      </w:r>
      <w:r>
        <w:rPr>
          <w:spacing w:val="9"/>
          <w:w w:val="115"/>
          <w:sz w:val="22"/>
        </w:rPr>
        <w:t xml:space="preserve"> </w:t>
      </w:r>
      <w:r>
        <w:rPr>
          <w:w w:val="115"/>
          <w:sz w:val="22"/>
        </w:rPr>
        <w:t>Bersih</w:t>
      </w:r>
      <w:r>
        <w:rPr>
          <w:spacing w:val="12"/>
          <w:w w:val="115"/>
          <w:sz w:val="22"/>
        </w:rPr>
        <w:t xml:space="preserve"> </w:t>
      </w:r>
      <w:r>
        <w:rPr>
          <w:w w:val="115"/>
          <w:sz w:val="22"/>
        </w:rPr>
        <w:t>ke</w:t>
      </w:r>
      <w:r>
        <w:rPr>
          <w:spacing w:val="8"/>
          <w:w w:val="115"/>
          <w:sz w:val="22"/>
        </w:rPr>
        <w:t xml:space="preserve"> </w:t>
      </w:r>
      <w:r>
        <w:rPr>
          <w:w w:val="115"/>
          <w:sz w:val="22"/>
        </w:rPr>
        <w:t>Rumah</w:t>
      </w:r>
      <w:r>
        <w:rPr>
          <w:spacing w:val="9"/>
          <w:w w:val="115"/>
          <w:sz w:val="22"/>
        </w:rPr>
        <w:t xml:space="preserve"> </w:t>
      </w:r>
      <w:r>
        <w:rPr>
          <w:w w:val="115"/>
          <w:sz w:val="22"/>
        </w:rPr>
        <w:t>Tangga</w:t>
      </w:r>
    </w:p>
    <w:p w14:paraId="55B2EA26">
      <w:pPr>
        <w:pStyle w:val="9"/>
        <w:numPr>
          <w:ilvl w:val="1"/>
          <w:numId w:val="3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Pemeliharaan</w:t>
      </w:r>
      <w:r>
        <w:rPr>
          <w:spacing w:val="5"/>
          <w:w w:val="115"/>
          <w:sz w:val="22"/>
        </w:rPr>
        <w:t xml:space="preserve"> </w:t>
      </w:r>
      <w:r>
        <w:rPr>
          <w:w w:val="115"/>
          <w:sz w:val="22"/>
        </w:rPr>
        <w:t>Fasilitas</w:t>
      </w:r>
      <w:r>
        <w:rPr>
          <w:spacing w:val="8"/>
          <w:w w:val="115"/>
          <w:sz w:val="22"/>
        </w:rPr>
        <w:t xml:space="preserve"> </w:t>
      </w:r>
      <w:r>
        <w:rPr>
          <w:w w:val="115"/>
          <w:sz w:val="22"/>
        </w:rPr>
        <w:t>Pengelolaan</w:t>
      </w:r>
      <w:r>
        <w:rPr>
          <w:spacing w:val="6"/>
          <w:w w:val="115"/>
          <w:sz w:val="22"/>
        </w:rPr>
        <w:t xml:space="preserve"> </w:t>
      </w:r>
      <w:r>
        <w:rPr>
          <w:w w:val="115"/>
          <w:sz w:val="22"/>
        </w:rPr>
        <w:t>Sampah</w:t>
      </w:r>
      <w:r>
        <w:rPr>
          <w:spacing w:val="6"/>
          <w:w w:val="115"/>
          <w:sz w:val="22"/>
        </w:rPr>
        <w:t xml:space="preserve"> </w:t>
      </w:r>
      <w:r>
        <w:rPr>
          <w:w w:val="115"/>
          <w:sz w:val="22"/>
        </w:rPr>
        <w:t>Kalurahan/Permukiman</w:t>
      </w:r>
    </w:p>
    <w:p w14:paraId="0F5C2E1F">
      <w:pPr>
        <w:pStyle w:val="9"/>
        <w:numPr>
          <w:ilvl w:val="1"/>
          <w:numId w:val="3"/>
        </w:numPr>
        <w:tabs>
          <w:tab w:val="left" w:pos="1329"/>
        </w:tabs>
        <w:spacing w:before="126" w:after="0" w:line="362" w:lineRule="auto"/>
        <w:ind w:left="1329" w:right="621" w:hanging="361"/>
        <w:jc w:val="left"/>
        <w:rPr>
          <w:sz w:val="22"/>
        </w:rPr>
      </w:pPr>
      <w:r>
        <w:rPr>
          <w:w w:val="115"/>
          <w:sz w:val="22"/>
        </w:rPr>
        <w:t>Pembangunan/Rehabilitasi/Peningkatan</w:t>
      </w:r>
      <w:r>
        <w:rPr>
          <w:spacing w:val="15"/>
          <w:w w:val="115"/>
          <w:sz w:val="22"/>
        </w:rPr>
        <w:t xml:space="preserve"> </w:t>
      </w:r>
      <w:r>
        <w:rPr>
          <w:w w:val="115"/>
          <w:sz w:val="22"/>
        </w:rPr>
        <w:t>Sambungan</w:t>
      </w:r>
      <w:r>
        <w:rPr>
          <w:spacing w:val="13"/>
          <w:w w:val="115"/>
          <w:sz w:val="22"/>
        </w:rPr>
        <w:t xml:space="preserve"> </w:t>
      </w:r>
      <w:r>
        <w:rPr>
          <w:w w:val="115"/>
          <w:sz w:val="22"/>
        </w:rPr>
        <w:t>Air</w:t>
      </w:r>
      <w:r>
        <w:rPr>
          <w:spacing w:val="13"/>
          <w:w w:val="115"/>
          <w:sz w:val="22"/>
        </w:rPr>
        <w:t xml:space="preserve"> </w:t>
      </w:r>
      <w:r>
        <w:rPr>
          <w:w w:val="115"/>
          <w:sz w:val="22"/>
        </w:rPr>
        <w:t>Bersih</w:t>
      </w:r>
      <w:r>
        <w:rPr>
          <w:spacing w:val="13"/>
          <w:w w:val="115"/>
          <w:sz w:val="22"/>
        </w:rPr>
        <w:t xml:space="preserve"> </w:t>
      </w:r>
      <w:r>
        <w:rPr>
          <w:w w:val="115"/>
          <w:sz w:val="22"/>
        </w:rPr>
        <w:t>ke</w:t>
      </w:r>
      <w:r>
        <w:rPr>
          <w:spacing w:val="12"/>
          <w:w w:val="115"/>
          <w:sz w:val="22"/>
        </w:rPr>
        <w:t xml:space="preserve"> </w:t>
      </w:r>
      <w:r>
        <w:rPr>
          <w:w w:val="115"/>
          <w:sz w:val="22"/>
        </w:rPr>
        <w:t>Rumah</w:t>
      </w:r>
      <w:r>
        <w:rPr>
          <w:spacing w:val="-53"/>
          <w:w w:val="115"/>
          <w:sz w:val="22"/>
        </w:rPr>
        <w:t xml:space="preserve"> </w:t>
      </w:r>
      <w:r>
        <w:rPr>
          <w:w w:val="115"/>
          <w:sz w:val="22"/>
        </w:rPr>
        <w:t>Tangga</w:t>
      </w:r>
    </w:p>
    <w:p w14:paraId="528CAE18">
      <w:pPr>
        <w:pStyle w:val="9"/>
        <w:numPr>
          <w:ilvl w:val="1"/>
          <w:numId w:val="3"/>
        </w:numPr>
        <w:tabs>
          <w:tab w:val="left" w:pos="1329"/>
        </w:tabs>
        <w:spacing w:before="0" w:after="0" w:line="255" w:lineRule="exact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Pengelolaan</w:t>
      </w:r>
      <w:r>
        <w:rPr>
          <w:spacing w:val="8"/>
          <w:w w:val="115"/>
          <w:sz w:val="22"/>
        </w:rPr>
        <w:t xml:space="preserve"> </w:t>
      </w:r>
      <w:r>
        <w:rPr>
          <w:w w:val="115"/>
          <w:sz w:val="22"/>
        </w:rPr>
        <w:t>Lingkungan</w:t>
      </w:r>
      <w:r>
        <w:rPr>
          <w:spacing w:val="8"/>
          <w:w w:val="115"/>
          <w:sz w:val="22"/>
        </w:rPr>
        <w:t xml:space="preserve"> </w:t>
      </w:r>
      <w:r>
        <w:rPr>
          <w:w w:val="115"/>
          <w:sz w:val="22"/>
        </w:rPr>
        <w:t>Hidup</w:t>
      </w:r>
      <w:r>
        <w:rPr>
          <w:spacing w:val="8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5483A7A7">
      <w:pPr>
        <w:pStyle w:val="9"/>
        <w:numPr>
          <w:ilvl w:val="1"/>
          <w:numId w:val="3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Penyelenggaraan</w:t>
      </w:r>
      <w:r>
        <w:rPr>
          <w:spacing w:val="-4"/>
          <w:w w:val="115"/>
          <w:sz w:val="22"/>
        </w:rPr>
        <w:t xml:space="preserve"> </w:t>
      </w:r>
      <w:r>
        <w:rPr>
          <w:w w:val="115"/>
          <w:sz w:val="22"/>
        </w:rPr>
        <w:t>Informasi</w:t>
      </w:r>
      <w:r>
        <w:rPr>
          <w:spacing w:val="-5"/>
          <w:w w:val="115"/>
          <w:sz w:val="22"/>
        </w:rPr>
        <w:t xml:space="preserve"> </w:t>
      </w:r>
      <w:r>
        <w:rPr>
          <w:w w:val="115"/>
          <w:sz w:val="22"/>
        </w:rPr>
        <w:t>Publik Kalurahan</w:t>
      </w:r>
    </w:p>
    <w:p w14:paraId="5E27BDC6">
      <w:pPr>
        <w:spacing w:after="0" w:line="240" w:lineRule="auto"/>
        <w:jc w:val="left"/>
        <w:rPr>
          <w:sz w:val="22"/>
        </w:rPr>
        <w:sectPr>
          <w:headerReference r:id="rId5" w:type="default"/>
          <w:pgSz w:w="12240" w:h="20160"/>
          <w:pgMar w:top="1380" w:right="880" w:bottom="280" w:left="1220" w:header="1127" w:footer="0" w:gutter="0"/>
          <w:cols w:space="720" w:num="1"/>
        </w:sectPr>
      </w:pPr>
    </w:p>
    <w:p w14:paraId="0CD6EE34">
      <w:pPr>
        <w:pStyle w:val="2"/>
        <w:spacing w:before="127"/>
        <w:ind w:left="934" w:right="989"/>
        <w:jc w:val="center"/>
      </w:pPr>
      <w:r>
        <w:rPr>
          <w:w w:val="115"/>
        </w:rPr>
        <w:t>PROGRAM</w:t>
      </w:r>
      <w:r>
        <w:rPr>
          <w:spacing w:val="14"/>
          <w:w w:val="115"/>
        </w:rPr>
        <w:t xml:space="preserve"> </w:t>
      </w:r>
      <w:r>
        <w:rPr>
          <w:w w:val="115"/>
        </w:rPr>
        <w:t>KERJA</w:t>
      </w:r>
      <w:r>
        <w:rPr>
          <w:spacing w:val="20"/>
          <w:w w:val="115"/>
        </w:rPr>
        <w:t xml:space="preserve"> </w:t>
      </w:r>
      <w:r>
        <w:rPr>
          <w:w w:val="115"/>
        </w:rPr>
        <w:t>PEMBINAAN</w:t>
      </w:r>
      <w:r>
        <w:rPr>
          <w:spacing w:val="14"/>
          <w:w w:val="115"/>
        </w:rPr>
        <w:t xml:space="preserve"> </w:t>
      </w:r>
      <w:r>
        <w:rPr>
          <w:w w:val="115"/>
        </w:rPr>
        <w:t>KEMASYARAKATAN</w:t>
      </w:r>
    </w:p>
    <w:p w14:paraId="6F27D98F">
      <w:pPr>
        <w:pStyle w:val="5"/>
        <w:ind w:left="0" w:firstLine="0"/>
        <w:rPr>
          <w:b/>
          <w:sz w:val="26"/>
        </w:rPr>
      </w:pPr>
    </w:p>
    <w:p w14:paraId="11346547">
      <w:pPr>
        <w:pStyle w:val="9"/>
        <w:numPr>
          <w:ilvl w:val="0"/>
          <w:numId w:val="5"/>
        </w:numPr>
        <w:tabs>
          <w:tab w:val="left" w:pos="905"/>
        </w:tabs>
        <w:spacing w:before="214" w:after="0" w:line="360" w:lineRule="auto"/>
        <w:ind w:left="904" w:right="252" w:hanging="361"/>
        <w:jc w:val="left"/>
        <w:rPr>
          <w:b/>
          <w:sz w:val="22"/>
        </w:rPr>
      </w:pPr>
      <w:r>
        <w:rPr>
          <w:b/>
          <w:w w:val="110"/>
          <w:sz w:val="22"/>
        </w:rPr>
        <w:t>Rencana</w:t>
      </w:r>
      <w:r>
        <w:rPr>
          <w:b/>
          <w:spacing w:val="22"/>
          <w:w w:val="110"/>
          <w:sz w:val="22"/>
        </w:rPr>
        <w:t xml:space="preserve"> </w:t>
      </w:r>
      <w:r>
        <w:rPr>
          <w:b/>
          <w:w w:val="110"/>
          <w:sz w:val="22"/>
        </w:rPr>
        <w:t>Program</w:t>
      </w:r>
      <w:r>
        <w:rPr>
          <w:b/>
          <w:spacing w:val="23"/>
          <w:w w:val="110"/>
          <w:sz w:val="22"/>
        </w:rPr>
        <w:t xml:space="preserve"> </w:t>
      </w:r>
      <w:r>
        <w:rPr>
          <w:b/>
          <w:w w:val="110"/>
          <w:sz w:val="22"/>
        </w:rPr>
        <w:t>Kerja</w:t>
      </w:r>
      <w:r>
        <w:rPr>
          <w:b/>
          <w:spacing w:val="23"/>
          <w:w w:val="110"/>
          <w:sz w:val="22"/>
        </w:rPr>
        <w:t xml:space="preserve"> </w:t>
      </w:r>
      <w:r>
        <w:rPr>
          <w:b/>
          <w:w w:val="110"/>
          <w:sz w:val="22"/>
        </w:rPr>
        <w:t>Bidang</w:t>
      </w:r>
      <w:r>
        <w:rPr>
          <w:b/>
          <w:spacing w:val="23"/>
          <w:w w:val="110"/>
          <w:sz w:val="22"/>
        </w:rPr>
        <w:t xml:space="preserve"> </w:t>
      </w:r>
      <w:r>
        <w:rPr>
          <w:b/>
          <w:w w:val="110"/>
          <w:sz w:val="22"/>
        </w:rPr>
        <w:t>Pembinaan</w:t>
      </w:r>
      <w:r>
        <w:rPr>
          <w:b/>
          <w:spacing w:val="21"/>
          <w:w w:val="110"/>
          <w:sz w:val="22"/>
        </w:rPr>
        <w:t xml:space="preserve"> </w:t>
      </w:r>
      <w:r>
        <w:rPr>
          <w:b/>
          <w:w w:val="110"/>
          <w:sz w:val="22"/>
        </w:rPr>
        <w:t>Kemasyarakatan</w:t>
      </w:r>
      <w:r>
        <w:rPr>
          <w:b/>
          <w:spacing w:val="27"/>
          <w:w w:val="110"/>
          <w:sz w:val="22"/>
        </w:rPr>
        <w:t xml:space="preserve"> </w:t>
      </w:r>
      <w:r>
        <w:rPr>
          <w:b/>
          <w:w w:val="110"/>
          <w:sz w:val="22"/>
        </w:rPr>
        <w:t>Kalurahan</w:t>
      </w:r>
      <w:r>
        <w:rPr>
          <w:b/>
          <w:spacing w:val="22"/>
          <w:w w:val="110"/>
          <w:sz w:val="22"/>
        </w:rPr>
        <w:t xml:space="preserve"> </w:t>
      </w:r>
      <w:r>
        <w:rPr>
          <w:b/>
          <w:w w:val="110"/>
          <w:sz w:val="22"/>
        </w:rPr>
        <w:t>Tahun</w:t>
      </w:r>
      <w:r>
        <w:rPr>
          <w:b/>
          <w:spacing w:val="-51"/>
          <w:w w:val="110"/>
          <w:sz w:val="22"/>
        </w:rPr>
        <w:t xml:space="preserve"> </w:t>
      </w:r>
      <w:r>
        <w:rPr>
          <w:b/>
          <w:w w:val="110"/>
          <w:sz w:val="22"/>
        </w:rPr>
        <w:t>Anggaran</w:t>
      </w:r>
      <w:r>
        <w:rPr>
          <w:b/>
          <w:spacing w:val="20"/>
          <w:w w:val="110"/>
          <w:sz w:val="22"/>
        </w:rPr>
        <w:t xml:space="preserve"> </w:t>
      </w:r>
      <w:r>
        <w:rPr>
          <w:b/>
          <w:w w:val="110"/>
          <w:sz w:val="22"/>
        </w:rPr>
        <w:t>202</w:t>
      </w:r>
      <w:r>
        <w:rPr>
          <w:rFonts w:hint="default"/>
          <w:b/>
          <w:w w:val="110"/>
          <w:sz w:val="22"/>
          <w:lang w:val="en-GB"/>
        </w:rPr>
        <w:t>4</w:t>
      </w:r>
    </w:p>
    <w:p w14:paraId="3F1F09C6">
      <w:pPr>
        <w:pStyle w:val="9"/>
        <w:numPr>
          <w:ilvl w:val="0"/>
          <w:numId w:val="6"/>
        </w:numPr>
        <w:tabs>
          <w:tab w:val="clear" w:pos="425"/>
        </w:tabs>
        <w:spacing w:before="141" w:after="0" w:line="360" w:lineRule="auto"/>
        <w:ind w:left="1755" w:leftChars="584" w:right="576" w:rightChars="0" w:hanging="470" w:hangingChars="186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Penguatan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Peningkatan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Kapasitas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Tenaga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Keamanan/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Ketertiban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oleh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Pemerintah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(satlinmas</w:t>
      </w:r>
      <w:r>
        <w:rPr>
          <w:rFonts w:hint="default" w:ascii="Cambria" w:hAnsi="Cambria" w:cs="Cambria"/>
          <w:spacing w:val="15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Desa);</w:t>
      </w:r>
    </w:p>
    <w:p w14:paraId="785B0B1F">
      <w:pPr>
        <w:pStyle w:val="9"/>
        <w:numPr>
          <w:ilvl w:val="0"/>
          <w:numId w:val="6"/>
        </w:numPr>
        <w:tabs>
          <w:tab w:val="clear" w:pos="425"/>
        </w:tabs>
        <w:spacing w:before="141" w:after="0" w:line="360" w:lineRule="auto"/>
        <w:ind w:left="1755" w:leftChars="584" w:right="576" w:rightChars="0" w:hanging="470" w:hangingChars="186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  <w:lang w:val="en-GB"/>
        </w:rPr>
        <w:t>Pengiriman Kontingen Group Kesenian dan Kebudayaan sebagai Wakil Desa ditingkat Kab;</w:t>
      </w:r>
    </w:p>
    <w:p w14:paraId="164888F5">
      <w:pPr>
        <w:pStyle w:val="9"/>
        <w:numPr>
          <w:ilvl w:val="0"/>
          <w:numId w:val="6"/>
        </w:numPr>
        <w:tabs>
          <w:tab w:val="clear" w:pos="425"/>
        </w:tabs>
        <w:spacing w:before="141" w:after="0" w:line="360" w:lineRule="auto"/>
        <w:ind w:left="1755" w:leftChars="584" w:right="576" w:rightChars="0" w:hanging="470" w:hangingChars="186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  <w:lang w:val="en-GB"/>
        </w:rPr>
        <w:t>Penyelenggaraan Festival Kesenian Adat/Kebudayaan dan Keagamaan;</w:t>
      </w:r>
    </w:p>
    <w:p w14:paraId="5724F6C9">
      <w:pPr>
        <w:pStyle w:val="9"/>
        <w:numPr>
          <w:ilvl w:val="0"/>
          <w:numId w:val="6"/>
        </w:numPr>
        <w:tabs>
          <w:tab w:val="clear" w:pos="425"/>
        </w:tabs>
        <w:spacing w:before="1" w:after="0" w:line="360" w:lineRule="auto"/>
        <w:ind w:left="1755" w:leftChars="584" w:right="578" w:rightChars="0" w:hanging="470" w:hangingChars="186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Penyelenggaraan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Festival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Kesenian,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Adat/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Kebudayaan,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Keagaamaan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(perayaan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hari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kemerdekaan,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hari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besar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keagamaan,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dll)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tingkat</w:t>
      </w:r>
      <w:r>
        <w:rPr>
          <w:rFonts w:hint="default" w:ascii="Cambria" w:hAnsi="Cambria" w:cs="Cambria"/>
          <w:spacing w:val="16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Desa;</w:t>
      </w:r>
    </w:p>
    <w:p w14:paraId="3C1F553E">
      <w:pPr>
        <w:pStyle w:val="9"/>
        <w:numPr>
          <w:ilvl w:val="0"/>
          <w:numId w:val="6"/>
        </w:numPr>
        <w:tabs>
          <w:tab w:val="clear" w:pos="425"/>
        </w:tabs>
        <w:spacing w:before="2" w:after="0" w:line="360" w:lineRule="auto"/>
        <w:ind w:left="1755" w:leftChars="584" w:right="579" w:rightChars="0" w:hanging="470" w:hangingChars="186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Pembinaan Karang Taruna/ Klub K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>e</w:t>
      </w:r>
      <w:r>
        <w:rPr>
          <w:rFonts w:hint="default" w:ascii="Cambria" w:hAnsi="Cambria" w:cs="Cambria"/>
          <w:w w:val="115"/>
          <w:sz w:val="22"/>
          <w:szCs w:val="22"/>
        </w:rPr>
        <w:t>pemudaan/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klub</w:t>
      </w:r>
      <w:r>
        <w:rPr>
          <w:rFonts w:hint="default" w:ascii="Cambria" w:hAnsi="Cambria" w:cs="Cambria"/>
          <w:spacing w:val="15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Olah</w:t>
      </w:r>
      <w:r>
        <w:rPr>
          <w:rFonts w:hint="default" w:ascii="Cambria" w:hAnsi="Cambria" w:cs="Cambria"/>
          <w:spacing w:val="17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raga;</w:t>
      </w:r>
    </w:p>
    <w:p w14:paraId="31596F36">
      <w:pPr>
        <w:pStyle w:val="9"/>
        <w:numPr>
          <w:ilvl w:val="0"/>
          <w:numId w:val="6"/>
        </w:numPr>
        <w:tabs>
          <w:tab w:val="clear" w:pos="425"/>
        </w:tabs>
        <w:spacing w:before="2" w:after="0" w:line="360" w:lineRule="auto"/>
        <w:ind w:left="1755" w:leftChars="584" w:right="579" w:rightChars="0" w:hanging="470" w:hangingChars="186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Pembinaan</w:t>
      </w:r>
      <w:r>
        <w:rPr>
          <w:rFonts w:hint="default" w:ascii="Cambria" w:hAnsi="Cambria" w:cs="Cambria"/>
          <w:spacing w:val="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LKMD/</w:t>
      </w:r>
      <w:r>
        <w:rPr>
          <w:rFonts w:hint="default" w:ascii="Cambria" w:hAnsi="Cambria" w:cs="Cambria"/>
          <w:spacing w:val="9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LPM/</w:t>
      </w:r>
      <w:r>
        <w:rPr>
          <w:rFonts w:hint="default" w:ascii="Cambria" w:hAnsi="Cambria" w:cs="Cambria"/>
          <w:spacing w:val="9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LPMD;</w:t>
      </w:r>
    </w:p>
    <w:p w14:paraId="38BB7044">
      <w:pPr>
        <w:pStyle w:val="9"/>
        <w:numPr>
          <w:ilvl w:val="0"/>
          <w:numId w:val="6"/>
        </w:numPr>
        <w:tabs>
          <w:tab w:val="clear" w:pos="425"/>
        </w:tabs>
        <w:spacing w:before="2" w:after="0" w:line="360" w:lineRule="auto"/>
        <w:ind w:left="1755" w:leftChars="584" w:right="579" w:rightChars="0" w:hanging="470" w:hangingChars="186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Pembinaan</w:t>
      </w:r>
      <w:r>
        <w:rPr>
          <w:rFonts w:hint="default" w:ascii="Cambria" w:hAnsi="Cambria" w:cs="Cambria"/>
          <w:spacing w:val="6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PKK;</w:t>
      </w:r>
      <w:r>
        <w:rPr>
          <w:rFonts w:hint="default" w:ascii="Cambria" w:hAnsi="Cambria" w:cs="Cambria"/>
          <w:spacing w:val="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</w:p>
    <w:p w14:paraId="705A0974">
      <w:pPr>
        <w:pStyle w:val="9"/>
        <w:numPr>
          <w:ilvl w:val="0"/>
          <w:numId w:val="6"/>
        </w:numPr>
        <w:tabs>
          <w:tab w:val="clear" w:pos="425"/>
        </w:tabs>
        <w:spacing w:before="2" w:after="0" w:line="360" w:lineRule="auto"/>
        <w:ind w:left="1755" w:leftChars="584" w:right="579" w:rightChars="0" w:hanging="470" w:hangingChars="186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Pelatihan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5"/>
          <w:sz w:val="22"/>
          <w:szCs w:val="22"/>
        </w:rPr>
        <w:t>Pembinaan</w:t>
      </w:r>
      <w:r>
        <w:rPr>
          <w:rFonts w:hint="default" w:ascii="Cambria" w:hAnsi="Cambria" w:cs="Cambria"/>
          <w:w w:val="115"/>
          <w:sz w:val="22"/>
          <w:szCs w:val="22"/>
        </w:rPr>
        <w:tab/>
      </w:r>
      <w:r>
        <w:rPr>
          <w:rFonts w:hint="default" w:ascii="Cambria" w:hAnsi="Cambria" w:cs="Cambria"/>
          <w:w w:val="110"/>
          <w:sz w:val="22"/>
          <w:szCs w:val="22"/>
        </w:rPr>
        <w:t>Lembaga</w:t>
      </w:r>
      <w:r>
        <w:rPr>
          <w:rFonts w:hint="default" w:ascii="Cambria" w:hAnsi="Cambria" w:cs="Cambria"/>
          <w:spacing w:val="-56"/>
          <w:w w:val="110"/>
          <w:sz w:val="22"/>
          <w:szCs w:val="22"/>
        </w:rPr>
        <w:t xml:space="preserve"> </w:t>
      </w:r>
      <w:r>
        <w:rPr>
          <w:rFonts w:hint="default" w:ascii="Cambria" w:hAnsi="Cambria" w:cs="Cambria"/>
          <w:spacing w:val="-56"/>
          <w:w w:val="110"/>
          <w:sz w:val="22"/>
          <w:szCs w:val="22"/>
          <w:lang w:val="en-GB"/>
        </w:rPr>
        <w:t xml:space="preserve">  </w:t>
      </w:r>
      <w:r>
        <w:rPr>
          <w:rFonts w:hint="default" w:ascii="Cambria" w:hAnsi="Cambria" w:cs="Cambria"/>
          <w:w w:val="115"/>
          <w:sz w:val="22"/>
          <w:szCs w:val="22"/>
        </w:rPr>
        <w:t>Kemasyarakatan.</w:t>
      </w:r>
    </w:p>
    <w:p w14:paraId="65BDE986">
      <w:pPr>
        <w:pStyle w:val="5"/>
        <w:ind w:left="0" w:firstLine="0"/>
        <w:rPr>
          <w:sz w:val="26"/>
        </w:rPr>
      </w:pPr>
    </w:p>
    <w:p w14:paraId="730CB43C">
      <w:pPr>
        <w:pStyle w:val="2"/>
        <w:numPr>
          <w:ilvl w:val="0"/>
          <w:numId w:val="5"/>
        </w:numPr>
        <w:tabs>
          <w:tab w:val="left" w:pos="905"/>
        </w:tabs>
        <w:spacing w:before="214" w:after="0" w:line="360" w:lineRule="auto"/>
        <w:ind w:left="904" w:right="252" w:hanging="361"/>
        <w:jc w:val="left"/>
      </w:pPr>
      <w:r>
        <w:rPr>
          <w:w w:val="110"/>
        </w:rPr>
        <w:t>Pelaksanaan</w:t>
      </w:r>
      <w:r>
        <w:rPr>
          <w:spacing w:val="34"/>
          <w:w w:val="110"/>
        </w:rPr>
        <w:t xml:space="preserve"> </w:t>
      </w:r>
      <w:r>
        <w:rPr>
          <w:w w:val="110"/>
        </w:rPr>
        <w:t>Program</w:t>
      </w:r>
      <w:r>
        <w:rPr>
          <w:spacing w:val="36"/>
          <w:w w:val="110"/>
        </w:rPr>
        <w:t xml:space="preserve"> </w:t>
      </w:r>
      <w:r>
        <w:rPr>
          <w:w w:val="110"/>
        </w:rPr>
        <w:t>Kerja</w:t>
      </w:r>
      <w:r>
        <w:rPr>
          <w:spacing w:val="36"/>
          <w:w w:val="110"/>
        </w:rPr>
        <w:t xml:space="preserve"> </w:t>
      </w:r>
      <w:r>
        <w:rPr>
          <w:w w:val="110"/>
        </w:rPr>
        <w:t>Pembinaan</w:t>
      </w:r>
      <w:r>
        <w:rPr>
          <w:spacing w:val="34"/>
          <w:w w:val="110"/>
        </w:rPr>
        <w:t xml:space="preserve"> </w:t>
      </w:r>
      <w:r>
        <w:rPr>
          <w:w w:val="110"/>
        </w:rPr>
        <w:t>Kemasyarakatan</w:t>
      </w:r>
      <w:r>
        <w:rPr>
          <w:spacing w:val="39"/>
          <w:w w:val="110"/>
        </w:rPr>
        <w:t xml:space="preserve"> </w:t>
      </w:r>
      <w:r>
        <w:rPr>
          <w:w w:val="110"/>
        </w:rPr>
        <w:t>Kalurahan</w:t>
      </w:r>
      <w:r>
        <w:rPr>
          <w:spacing w:val="35"/>
          <w:w w:val="110"/>
        </w:rPr>
        <w:t xml:space="preserve"> </w:t>
      </w:r>
      <w:r>
        <w:rPr>
          <w:w w:val="110"/>
        </w:rPr>
        <w:t>Tahun</w:t>
      </w:r>
      <w:r>
        <w:rPr>
          <w:spacing w:val="-51"/>
          <w:w w:val="110"/>
        </w:rPr>
        <w:t xml:space="preserve"> </w:t>
      </w:r>
      <w:r>
        <w:rPr>
          <w:w w:val="110"/>
        </w:rPr>
        <w:t>Anggaran</w:t>
      </w:r>
      <w:r>
        <w:rPr>
          <w:spacing w:val="20"/>
          <w:w w:val="110"/>
        </w:rPr>
        <w:t xml:space="preserve"> </w:t>
      </w:r>
      <w:r>
        <w:rPr>
          <w:w w:val="110"/>
        </w:rPr>
        <w:t>202</w:t>
      </w:r>
      <w:r>
        <w:rPr>
          <w:rFonts w:hint="default"/>
          <w:w w:val="110"/>
          <w:lang w:val="en-GB"/>
        </w:rPr>
        <w:t>4</w:t>
      </w:r>
    </w:p>
    <w:p w14:paraId="61305D0A">
      <w:pPr>
        <w:pStyle w:val="9"/>
        <w:numPr>
          <w:ilvl w:val="1"/>
          <w:numId w:val="5"/>
        </w:numPr>
        <w:tabs>
          <w:tab w:val="left" w:pos="1277"/>
        </w:tabs>
        <w:spacing w:before="2" w:after="0" w:line="362" w:lineRule="auto"/>
        <w:ind w:left="1276" w:right="253" w:hanging="361"/>
        <w:jc w:val="left"/>
        <w:rPr>
          <w:sz w:val="22"/>
        </w:rPr>
      </w:pPr>
      <w:r>
        <w:rPr>
          <w:w w:val="115"/>
          <w:sz w:val="22"/>
        </w:rPr>
        <w:t>Penguatan</w:t>
      </w:r>
      <w:r>
        <w:rPr>
          <w:spacing w:val="2"/>
          <w:w w:val="115"/>
          <w:sz w:val="22"/>
        </w:rPr>
        <w:t xml:space="preserve"> </w:t>
      </w:r>
      <w:r>
        <w:rPr>
          <w:w w:val="115"/>
          <w:sz w:val="22"/>
        </w:rPr>
        <w:t>dan</w:t>
      </w:r>
      <w:r>
        <w:rPr>
          <w:spacing w:val="2"/>
          <w:w w:val="115"/>
          <w:sz w:val="22"/>
        </w:rPr>
        <w:t xml:space="preserve"> </w:t>
      </w:r>
      <w:r>
        <w:rPr>
          <w:w w:val="115"/>
          <w:sz w:val="22"/>
        </w:rPr>
        <w:t>Peningkatan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Kapasitas</w:t>
      </w:r>
      <w:r>
        <w:rPr>
          <w:spacing w:val="4"/>
          <w:w w:val="115"/>
          <w:sz w:val="22"/>
        </w:rPr>
        <w:t xml:space="preserve"> </w:t>
      </w:r>
      <w:r>
        <w:rPr>
          <w:w w:val="115"/>
          <w:sz w:val="22"/>
        </w:rPr>
        <w:t>Tenaga</w:t>
      </w:r>
      <w:r>
        <w:rPr>
          <w:spacing w:val="54"/>
          <w:w w:val="115"/>
          <w:sz w:val="22"/>
        </w:rPr>
        <w:t xml:space="preserve"> </w:t>
      </w:r>
      <w:r>
        <w:rPr>
          <w:w w:val="115"/>
          <w:sz w:val="22"/>
        </w:rPr>
        <w:t>Keamanan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/</w:t>
      </w:r>
      <w:r>
        <w:rPr>
          <w:spacing w:val="53"/>
          <w:w w:val="115"/>
          <w:sz w:val="22"/>
        </w:rPr>
        <w:t xml:space="preserve"> </w:t>
      </w:r>
      <w:r>
        <w:rPr>
          <w:w w:val="115"/>
          <w:sz w:val="22"/>
        </w:rPr>
        <w:t>Ketertiban</w:t>
      </w:r>
      <w:r>
        <w:rPr>
          <w:spacing w:val="6"/>
          <w:w w:val="115"/>
          <w:sz w:val="22"/>
        </w:rPr>
        <w:t xml:space="preserve"> </w:t>
      </w:r>
      <w:r>
        <w:rPr>
          <w:w w:val="115"/>
          <w:sz w:val="22"/>
        </w:rPr>
        <w:t>oleh</w:t>
      </w:r>
      <w:r>
        <w:rPr>
          <w:spacing w:val="-53"/>
          <w:w w:val="115"/>
          <w:sz w:val="22"/>
        </w:rPr>
        <w:t xml:space="preserve"> </w:t>
      </w:r>
      <w:r>
        <w:rPr>
          <w:w w:val="115"/>
          <w:sz w:val="22"/>
        </w:rPr>
        <w:t>Pemerintah</w:t>
      </w:r>
      <w:r>
        <w:rPr>
          <w:spacing w:val="14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4461FB76">
      <w:pPr>
        <w:pStyle w:val="9"/>
        <w:numPr>
          <w:ilvl w:val="1"/>
          <w:numId w:val="5"/>
        </w:numPr>
        <w:tabs>
          <w:tab w:val="left" w:pos="1277"/>
        </w:tabs>
        <w:spacing w:before="0" w:after="0" w:line="256" w:lineRule="exact"/>
        <w:ind w:left="1277" w:right="0" w:hanging="361"/>
        <w:jc w:val="left"/>
        <w:rPr>
          <w:sz w:val="22"/>
        </w:rPr>
      </w:pPr>
      <w:r>
        <w:rPr>
          <w:w w:val="115"/>
          <w:sz w:val="22"/>
        </w:rPr>
        <w:t>Pembinaan</w:t>
      </w:r>
      <w:r>
        <w:rPr>
          <w:spacing w:val="9"/>
          <w:w w:val="115"/>
          <w:sz w:val="22"/>
        </w:rPr>
        <w:t xml:space="preserve"> </w:t>
      </w:r>
      <w:r>
        <w:rPr>
          <w:w w:val="115"/>
          <w:sz w:val="22"/>
        </w:rPr>
        <w:t>Group</w:t>
      </w:r>
      <w:r>
        <w:rPr>
          <w:spacing w:val="10"/>
          <w:w w:val="115"/>
          <w:sz w:val="22"/>
        </w:rPr>
        <w:t xml:space="preserve"> </w:t>
      </w:r>
      <w:r>
        <w:rPr>
          <w:w w:val="115"/>
          <w:sz w:val="22"/>
        </w:rPr>
        <w:t>Kesenian</w:t>
      </w:r>
      <w:r>
        <w:rPr>
          <w:spacing w:val="9"/>
          <w:w w:val="115"/>
          <w:sz w:val="22"/>
        </w:rPr>
        <w:t xml:space="preserve"> </w:t>
      </w:r>
      <w:r>
        <w:rPr>
          <w:w w:val="115"/>
          <w:sz w:val="22"/>
        </w:rPr>
        <w:t>dan</w:t>
      </w:r>
      <w:r>
        <w:rPr>
          <w:spacing w:val="10"/>
          <w:w w:val="115"/>
          <w:sz w:val="22"/>
        </w:rPr>
        <w:t xml:space="preserve"> </w:t>
      </w:r>
      <w:r>
        <w:rPr>
          <w:w w:val="115"/>
          <w:sz w:val="22"/>
        </w:rPr>
        <w:t>Kebudayaan</w:t>
      </w:r>
      <w:r>
        <w:rPr>
          <w:spacing w:val="10"/>
          <w:w w:val="115"/>
          <w:sz w:val="22"/>
        </w:rPr>
        <w:t xml:space="preserve"> </w:t>
      </w:r>
      <w:r>
        <w:rPr>
          <w:w w:val="115"/>
          <w:sz w:val="22"/>
        </w:rPr>
        <w:t>Tingkat</w:t>
      </w:r>
      <w:r>
        <w:rPr>
          <w:spacing w:val="10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29A39AF7">
      <w:pPr>
        <w:pStyle w:val="9"/>
        <w:numPr>
          <w:ilvl w:val="1"/>
          <w:numId w:val="5"/>
        </w:numPr>
        <w:tabs>
          <w:tab w:val="left" w:pos="1277"/>
          <w:tab w:val="left" w:pos="2699"/>
          <w:tab w:val="left" w:pos="3999"/>
          <w:tab w:val="left" w:pos="4882"/>
          <w:tab w:val="left" w:pos="6069"/>
          <w:tab w:val="left" w:pos="6681"/>
          <w:tab w:val="left" w:pos="8224"/>
        </w:tabs>
        <w:spacing w:before="126" w:after="0" w:line="360" w:lineRule="auto"/>
        <w:ind w:left="1276" w:right="260" w:hanging="361"/>
        <w:jc w:val="left"/>
        <w:rPr>
          <w:sz w:val="22"/>
        </w:rPr>
      </w:pPr>
      <w:r>
        <w:rPr>
          <w:w w:val="115"/>
          <w:sz w:val="22"/>
        </w:rPr>
        <w:t>Pengiriman</w:t>
      </w:r>
      <w:r>
        <w:rPr>
          <w:w w:val="115"/>
          <w:sz w:val="22"/>
        </w:rPr>
        <w:tab/>
      </w:r>
      <w:r>
        <w:rPr>
          <w:w w:val="115"/>
          <w:sz w:val="22"/>
        </w:rPr>
        <w:t>Kontingen</w:t>
      </w:r>
      <w:r>
        <w:rPr>
          <w:w w:val="115"/>
          <w:sz w:val="22"/>
        </w:rPr>
        <w:tab/>
      </w:r>
      <w:r>
        <w:rPr>
          <w:w w:val="115"/>
          <w:sz w:val="22"/>
        </w:rPr>
        <w:t>Group</w:t>
      </w:r>
      <w:r>
        <w:rPr>
          <w:w w:val="115"/>
          <w:sz w:val="22"/>
        </w:rPr>
        <w:tab/>
      </w:r>
      <w:r>
        <w:rPr>
          <w:w w:val="115"/>
          <w:sz w:val="22"/>
        </w:rPr>
        <w:t>Kesenian</w:t>
      </w:r>
      <w:r>
        <w:rPr>
          <w:w w:val="115"/>
          <w:sz w:val="22"/>
        </w:rPr>
        <w:tab/>
      </w:r>
      <w:r>
        <w:rPr>
          <w:w w:val="115"/>
          <w:sz w:val="22"/>
        </w:rPr>
        <w:t>dan</w:t>
      </w:r>
      <w:r>
        <w:rPr>
          <w:w w:val="115"/>
          <w:sz w:val="22"/>
        </w:rPr>
        <w:tab/>
      </w:r>
      <w:r>
        <w:rPr>
          <w:w w:val="115"/>
          <w:sz w:val="22"/>
        </w:rPr>
        <w:t>Kebudayaan</w:t>
      </w:r>
      <w:r>
        <w:rPr>
          <w:w w:val="115"/>
          <w:sz w:val="22"/>
        </w:rPr>
        <w:tab/>
      </w:r>
      <w:r>
        <w:rPr>
          <w:w w:val="115"/>
          <w:sz w:val="22"/>
        </w:rPr>
        <w:t>sebagai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Wakil</w:t>
      </w:r>
      <w:r>
        <w:rPr>
          <w:spacing w:val="-53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  <w:r>
        <w:rPr>
          <w:spacing w:val="14"/>
          <w:w w:val="115"/>
          <w:sz w:val="22"/>
        </w:rPr>
        <w:t xml:space="preserve"> </w:t>
      </w:r>
      <w:r>
        <w:rPr>
          <w:w w:val="115"/>
          <w:sz w:val="22"/>
        </w:rPr>
        <w:t>di</w:t>
      </w:r>
      <w:r>
        <w:rPr>
          <w:spacing w:val="12"/>
          <w:w w:val="115"/>
          <w:sz w:val="22"/>
        </w:rPr>
        <w:t xml:space="preserve"> </w:t>
      </w:r>
      <w:r>
        <w:rPr>
          <w:w w:val="115"/>
          <w:sz w:val="22"/>
        </w:rPr>
        <w:t>Tingkat</w:t>
      </w:r>
      <w:r>
        <w:rPr>
          <w:spacing w:val="14"/>
          <w:w w:val="115"/>
          <w:sz w:val="22"/>
        </w:rPr>
        <w:t xml:space="preserve"> </w:t>
      </w:r>
      <w:r>
        <w:rPr>
          <w:w w:val="115"/>
          <w:sz w:val="22"/>
        </w:rPr>
        <w:t>Kapanewon</w:t>
      </w:r>
    </w:p>
    <w:p w14:paraId="1B51AA44">
      <w:pPr>
        <w:pStyle w:val="9"/>
        <w:numPr>
          <w:ilvl w:val="1"/>
          <w:numId w:val="5"/>
        </w:numPr>
        <w:tabs>
          <w:tab w:val="left" w:pos="1277"/>
        </w:tabs>
        <w:spacing w:before="2" w:after="0" w:line="240" w:lineRule="auto"/>
        <w:ind w:left="1277" w:right="0" w:hanging="361"/>
        <w:jc w:val="left"/>
        <w:rPr>
          <w:sz w:val="22"/>
        </w:rPr>
      </w:pPr>
      <w:r>
        <w:rPr>
          <w:w w:val="115"/>
          <w:sz w:val="22"/>
        </w:rPr>
        <w:t>Penyelenggaraan</w:t>
      </w:r>
      <w:r>
        <w:rPr>
          <w:spacing w:val="-5"/>
          <w:w w:val="115"/>
          <w:sz w:val="22"/>
        </w:rPr>
        <w:t xml:space="preserve"> </w:t>
      </w:r>
      <w:r>
        <w:rPr>
          <w:w w:val="115"/>
          <w:sz w:val="22"/>
        </w:rPr>
        <w:t>Festival</w:t>
      </w:r>
      <w:r>
        <w:rPr>
          <w:spacing w:val="-2"/>
          <w:w w:val="115"/>
          <w:sz w:val="22"/>
        </w:rPr>
        <w:t xml:space="preserve"> </w:t>
      </w:r>
      <w:r>
        <w:rPr>
          <w:w w:val="115"/>
          <w:sz w:val="22"/>
        </w:rPr>
        <w:t>Kesenian</w:t>
      </w:r>
      <w:r>
        <w:rPr>
          <w:spacing w:val="-4"/>
          <w:w w:val="115"/>
          <w:sz w:val="22"/>
        </w:rPr>
        <w:t xml:space="preserve"> </w:t>
      </w:r>
      <w:r>
        <w:rPr>
          <w:w w:val="115"/>
          <w:sz w:val="22"/>
        </w:rPr>
        <w:t>Adat/Kebudayaan</w:t>
      </w:r>
      <w:r>
        <w:rPr>
          <w:spacing w:val="-5"/>
          <w:w w:val="115"/>
          <w:sz w:val="22"/>
        </w:rPr>
        <w:t xml:space="preserve"> </w:t>
      </w:r>
      <w:r>
        <w:rPr>
          <w:w w:val="115"/>
          <w:sz w:val="22"/>
        </w:rPr>
        <w:t>dan</w:t>
      </w:r>
      <w:r>
        <w:rPr>
          <w:spacing w:val="-4"/>
          <w:w w:val="115"/>
          <w:sz w:val="22"/>
        </w:rPr>
        <w:t xml:space="preserve"> </w:t>
      </w:r>
      <w:r>
        <w:rPr>
          <w:w w:val="115"/>
          <w:sz w:val="22"/>
        </w:rPr>
        <w:t>Keagamaan</w:t>
      </w:r>
    </w:p>
    <w:p w14:paraId="04C8FF48">
      <w:pPr>
        <w:pStyle w:val="9"/>
        <w:numPr>
          <w:ilvl w:val="1"/>
          <w:numId w:val="5"/>
        </w:numPr>
        <w:tabs>
          <w:tab w:val="left" w:pos="1277"/>
        </w:tabs>
        <w:spacing w:before="130" w:after="0" w:line="362" w:lineRule="auto"/>
        <w:ind w:left="1276" w:right="258" w:hanging="361"/>
        <w:jc w:val="left"/>
        <w:rPr>
          <w:sz w:val="22"/>
        </w:rPr>
      </w:pPr>
      <w:r>
        <w:rPr>
          <w:w w:val="115"/>
          <w:sz w:val="22"/>
        </w:rPr>
        <w:t>Pengiriman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Kontingen</w:t>
      </w:r>
      <w:r>
        <w:rPr>
          <w:spacing w:val="2"/>
          <w:w w:val="115"/>
          <w:sz w:val="22"/>
        </w:rPr>
        <w:t xml:space="preserve"> </w:t>
      </w:r>
      <w:r>
        <w:rPr>
          <w:w w:val="115"/>
          <w:sz w:val="22"/>
        </w:rPr>
        <w:t>Kepemudaan</w:t>
      </w:r>
      <w:r>
        <w:rPr>
          <w:spacing w:val="2"/>
          <w:w w:val="115"/>
          <w:sz w:val="22"/>
        </w:rPr>
        <w:t xml:space="preserve"> </w:t>
      </w:r>
      <w:r>
        <w:rPr>
          <w:w w:val="115"/>
          <w:sz w:val="22"/>
        </w:rPr>
        <w:t>dan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Olah</w:t>
      </w:r>
      <w:r>
        <w:rPr>
          <w:spacing w:val="2"/>
          <w:w w:val="115"/>
          <w:sz w:val="22"/>
        </w:rPr>
        <w:t xml:space="preserve"> </w:t>
      </w:r>
      <w:r>
        <w:rPr>
          <w:w w:val="115"/>
          <w:sz w:val="22"/>
        </w:rPr>
        <w:t>Raga</w:t>
      </w:r>
      <w:r>
        <w:rPr>
          <w:spacing w:val="2"/>
          <w:w w:val="115"/>
          <w:sz w:val="22"/>
        </w:rPr>
        <w:t xml:space="preserve"> </w:t>
      </w:r>
      <w:r>
        <w:rPr>
          <w:w w:val="115"/>
          <w:sz w:val="22"/>
        </w:rPr>
        <w:t>sebagai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Wakil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  <w:r>
        <w:rPr>
          <w:spacing w:val="2"/>
          <w:w w:val="115"/>
          <w:sz w:val="22"/>
        </w:rPr>
        <w:t xml:space="preserve"> </w:t>
      </w:r>
      <w:r>
        <w:rPr>
          <w:w w:val="115"/>
          <w:sz w:val="22"/>
        </w:rPr>
        <w:t>di</w:t>
      </w:r>
      <w:r>
        <w:rPr>
          <w:spacing w:val="-53"/>
          <w:w w:val="115"/>
          <w:sz w:val="22"/>
        </w:rPr>
        <w:t xml:space="preserve"> </w:t>
      </w:r>
      <w:r>
        <w:rPr>
          <w:w w:val="115"/>
          <w:sz w:val="22"/>
        </w:rPr>
        <w:t>Tingkat</w:t>
      </w:r>
      <w:r>
        <w:rPr>
          <w:spacing w:val="15"/>
          <w:w w:val="115"/>
          <w:sz w:val="22"/>
        </w:rPr>
        <w:t xml:space="preserve"> </w:t>
      </w:r>
      <w:r>
        <w:rPr>
          <w:w w:val="115"/>
          <w:sz w:val="22"/>
        </w:rPr>
        <w:t>Kapanewon</w:t>
      </w:r>
    </w:p>
    <w:p w14:paraId="2F59EDD5">
      <w:pPr>
        <w:pStyle w:val="9"/>
        <w:numPr>
          <w:ilvl w:val="1"/>
          <w:numId w:val="5"/>
        </w:numPr>
        <w:tabs>
          <w:tab w:val="left" w:pos="1277"/>
        </w:tabs>
        <w:spacing w:before="0" w:after="0" w:line="256" w:lineRule="exact"/>
        <w:ind w:left="1277" w:right="0" w:hanging="361"/>
        <w:jc w:val="left"/>
        <w:rPr>
          <w:sz w:val="22"/>
        </w:rPr>
      </w:pPr>
      <w:r>
        <w:rPr>
          <w:spacing w:val="-1"/>
          <w:w w:val="115"/>
          <w:sz w:val="22"/>
        </w:rPr>
        <w:t>Penyelenggaraan</w:t>
      </w:r>
      <w:r>
        <w:rPr>
          <w:spacing w:val="-5"/>
          <w:w w:val="115"/>
          <w:sz w:val="22"/>
        </w:rPr>
        <w:t xml:space="preserve"> </w:t>
      </w:r>
      <w:r>
        <w:rPr>
          <w:w w:val="115"/>
          <w:sz w:val="22"/>
        </w:rPr>
        <w:t>Pelatihan</w:t>
      </w:r>
      <w:r>
        <w:rPr>
          <w:spacing w:val="-6"/>
          <w:w w:val="115"/>
          <w:sz w:val="22"/>
        </w:rPr>
        <w:t xml:space="preserve"> </w:t>
      </w:r>
      <w:r>
        <w:rPr>
          <w:w w:val="115"/>
          <w:sz w:val="22"/>
        </w:rPr>
        <w:t>Kepemudaan</w:t>
      </w:r>
    </w:p>
    <w:p w14:paraId="626AC82E">
      <w:pPr>
        <w:pStyle w:val="9"/>
        <w:numPr>
          <w:ilvl w:val="1"/>
          <w:numId w:val="5"/>
        </w:numPr>
        <w:tabs>
          <w:tab w:val="left" w:pos="1277"/>
          <w:tab w:val="left" w:pos="3319"/>
          <w:tab w:val="left" w:pos="5233"/>
          <w:tab w:val="left" w:pos="6878"/>
          <w:tab w:val="left" w:pos="7518"/>
          <w:tab w:val="left" w:pos="8257"/>
          <w:tab w:val="left" w:pos="9020"/>
        </w:tabs>
        <w:spacing w:before="126" w:after="0" w:line="360" w:lineRule="auto"/>
        <w:ind w:left="1276" w:right="254" w:hanging="361"/>
        <w:jc w:val="left"/>
        <w:rPr>
          <w:sz w:val="22"/>
        </w:rPr>
      </w:pPr>
      <w:r>
        <w:rPr>
          <w:w w:val="115"/>
          <w:sz w:val="22"/>
        </w:rPr>
        <w:t>Penyelenggaraan</w:t>
      </w:r>
      <w:r>
        <w:rPr>
          <w:w w:val="115"/>
          <w:sz w:val="22"/>
        </w:rPr>
        <w:tab/>
      </w:r>
      <w:r>
        <w:rPr>
          <w:w w:val="115"/>
          <w:sz w:val="22"/>
        </w:rPr>
        <w:t>Festival/Lomba</w:t>
      </w:r>
      <w:r>
        <w:rPr>
          <w:w w:val="115"/>
          <w:sz w:val="22"/>
        </w:rPr>
        <w:tab/>
      </w:r>
      <w:r>
        <w:rPr>
          <w:w w:val="115"/>
          <w:sz w:val="22"/>
        </w:rPr>
        <w:t>Kepemudaan</w:t>
      </w:r>
      <w:r>
        <w:rPr>
          <w:w w:val="115"/>
          <w:sz w:val="22"/>
        </w:rPr>
        <w:tab/>
      </w:r>
      <w:r>
        <w:rPr>
          <w:w w:val="115"/>
          <w:sz w:val="22"/>
        </w:rPr>
        <w:t>dan</w:t>
      </w:r>
      <w:r>
        <w:rPr>
          <w:w w:val="115"/>
          <w:sz w:val="22"/>
        </w:rPr>
        <w:tab/>
      </w:r>
      <w:r>
        <w:rPr>
          <w:w w:val="115"/>
          <w:sz w:val="22"/>
        </w:rPr>
        <w:t>Olah</w:t>
      </w:r>
      <w:r>
        <w:rPr>
          <w:w w:val="115"/>
          <w:sz w:val="22"/>
        </w:rPr>
        <w:tab/>
      </w:r>
      <w:r>
        <w:rPr>
          <w:w w:val="115"/>
          <w:sz w:val="22"/>
        </w:rPr>
        <w:t>Raga</w:t>
      </w:r>
      <w:r>
        <w:rPr>
          <w:w w:val="115"/>
          <w:sz w:val="22"/>
        </w:rPr>
        <w:tab/>
      </w:r>
      <w:r>
        <w:rPr>
          <w:spacing w:val="-2"/>
          <w:w w:val="115"/>
          <w:sz w:val="22"/>
        </w:rPr>
        <w:t>Tingkat</w:t>
      </w:r>
      <w:r>
        <w:rPr>
          <w:spacing w:val="-53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5FF9AAF4">
      <w:pPr>
        <w:pStyle w:val="9"/>
        <w:numPr>
          <w:ilvl w:val="1"/>
          <w:numId w:val="5"/>
        </w:numPr>
        <w:tabs>
          <w:tab w:val="left" w:pos="1277"/>
        </w:tabs>
        <w:spacing w:before="3" w:after="0" w:line="240" w:lineRule="auto"/>
        <w:ind w:left="1277" w:right="0" w:hanging="361"/>
        <w:jc w:val="left"/>
        <w:rPr>
          <w:sz w:val="22"/>
        </w:rPr>
      </w:pPr>
      <w:r>
        <w:rPr>
          <w:w w:val="115"/>
          <w:sz w:val="22"/>
        </w:rPr>
        <w:t>Pembiaan</w:t>
      </w:r>
      <w:r>
        <w:rPr>
          <w:spacing w:val="12"/>
          <w:w w:val="115"/>
          <w:sz w:val="22"/>
        </w:rPr>
        <w:t xml:space="preserve"> </w:t>
      </w:r>
      <w:r>
        <w:rPr>
          <w:w w:val="115"/>
          <w:sz w:val="22"/>
        </w:rPr>
        <w:t>Karang</w:t>
      </w:r>
      <w:r>
        <w:rPr>
          <w:spacing w:val="14"/>
          <w:w w:val="115"/>
          <w:sz w:val="22"/>
        </w:rPr>
        <w:t xml:space="preserve"> </w:t>
      </w:r>
      <w:r>
        <w:rPr>
          <w:w w:val="115"/>
          <w:sz w:val="22"/>
        </w:rPr>
        <w:t>Taruna/Klub</w:t>
      </w:r>
      <w:r>
        <w:rPr>
          <w:spacing w:val="13"/>
          <w:w w:val="115"/>
          <w:sz w:val="22"/>
        </w:rPr>
        <w:t xml:space="preserve"> </w:t>
      </w:r>
      <w:r>
        <w:rPr>
          <w:w w:val="115"/>
          <w:sz w:val="22"/>
        </w:rPr>
        <w:t>Kepemudaan/Klub</w:t>
      </w:r>
      <w:r>
        <w:rPr>
          <w:spacing w:val="12"/>
          <w:w w:val="115"/>
          <w:sz w:val="22"/>
        </w:rPr>
        <w:t xml:space="preserve"> </w:t>
      </w:r>
      <w:r>
        <w:rPr>
          <w:w w:val="115"/>
          <w:sz w:val="22"/>
        </w:rPr>
        <w:t>Olah</w:t>
      </w:r>
      <w:r>
        <w:rPr>
          <w:spacing w:val="13"/>
          <w:w w:val="115"/>
          <w:sz w:val="22"/>
        </w:rPr>
        <w:t xml:space="preserve"> </w:t>
      </w:r>
      <w:r>
        <w:rPr>
          <w:w w:val="115"/>
          <w:sz w:val="22"/>
        </w:rPr>
        <w:t>Raga</w:t>
      </w:r>
    </w:p>
    <w:p w14:paraId="3EDDACD7">
      <w:pPr>
        <w:pStyle w:val="9"/>
        <w:numPr>
          <w:ilvl w:val="1"/>
          <w:numId w:val="5"/>
        </w:numPr>
        <w:tabs>
          <w:tab w:val="left" w:pos="1277"/>
        </w:tabs>
        <w:spacing w:before="130" w:after="0" w:line="240" w:lineRule="auto"/>
        <w:ind w:left="1277" w:right="0" w:hanging="361"/>
        <w:jc w:val="left"/>
        <w:rPr>
          <w:sz w:val="22"/>
        </w:rPr>
      </w:pPr>
      <w:r>
        <w:rPr>
          <w:w w:val="115"/>
          <w:sz w:val="22"/>
        </w:rPr>
        <w:t>Pembinaan</w:t>
      </w:r>
      <w:r>
        <w:rPr>
          <w:spacing w:val="6"/>
          <w:w w:val="115"/>
          <w:sz w:val="22"/>
        </w:rPr>
        <w:t xml:space="preserve"> </w:t>
      </w:r>
      <w:r>
        <w:rPr>
          <w:w w:val="115"/>
          <w:sz w:val="22"/>
        </w:rPr>
        <w:t>LKMK</w:t>
      </w:r>
      <w:r>
        <w:rPr>
          <w:spacing w:val="9"/>
          <w:w w:val="115"/>
          <w:sz w:val="22"/>
        </w:rPr>
        <w:t xml:space="preserve"> </w:t>
      </w:r>
      <w:r>
        <w:rPr>
          <w:w w:val="115"/>
          <w:sz w:val="22"/>
        </w:rPr>
        <w:t>/</w:t>
      </w:r>
      <w:r>
        <w:rPr>
          <w:spacing w:val="8"/>
          <w:w w:val="115"/>
          <w:sz w:val="22"/>
        </w:rPr>
        <w:t xml:space="preserve"> </w:t>
      </w:r>
      <w:r>
        <w:rPr>
          <w:w w:val="115"/>
          <w:sz w:val="22"/>
        </w:rPr>
        <w:t>LPM</w:t>
      </w:r>
      <w:r>
        <w:rPr>
          <w:spacing w:val="4"/>
          <w:w w:val="115"/>
          <w:sz w:val="22"/>
        </w:rPr>
        <w:t xml:space="preserve"> </w:t>
      </w:r>
      <w:r>
        <w:rPr>
          <w:w w:val="115"/>
          <w:sz w:val="22"/>
        </w:rPr>
        <w:t>/</w:t>
      </w:r>
      <w:r>
        <w:rPr>
          <w:spacing w:val="8"/>
          <w:w w:val="115"/>
          <w:sz w:val="22"/>
        </w:rPr>
        <w:t xml:space="preserve"> </w:t>
      </w:r>
      <w:r>
        <w:rPr>
          <w:w w:val="115"/>
          <w:sz w:val="22"/>
        </w:rPr>
        <w:t>LPMK</w:t>
      </w:r>
    </w:p>
    <w:p w14:paraId="2790265B">
      <w:pPr>
        <w:pStyle w:val="9"/>
        <w:numPr>
          <w:ilvl w:val="1"/>
          <w:numId w:val="5"/>
        </w:numPr>
        <w:tabs>
          <w:tab w:val="left" w:pos="1277"/>
        </w:tabs>
        <w:spacing w:before="130" w:after="0" w:line="240" w:lineRule="auto"/>
        <w:ind w:left="1277" w:right="0" w:hanging="361"/>
        <w:jc w:val="left"/>
        <w:rPr>
          <w:sz w:val="22"/>
        </w:rPr>
      </w:pPr>
      <w:r>
        <w:rPr>
          <w:w w:val="115"/>
          <w:sz w:val="22"/>
        </w:rPr>
        <w:t>Pembinaan</w:t>
      </w:r>
      <w:r>
        <w:rPr>
          <w:spacing w:val="-1"/>
          <w:w w:val="115"/>
          <w:sz w:val="22"/>
        </w:rPr>
        <w:t xml:space="preserve"> </w:t>
      </w:r>
      <w:r>
        <w:rPr>
          <w:w w:val="115"/>
          <w:sz w:val="22"/>
        </w:rPr>
        <w:t>PKK</w:t>
      </w:r>
    </w:p>
    <w:p w14:paraId="638ACBF8">
      <w:pPr>
        <w:pStyle w:val="9"/>
        <w:numPr>
          <w:ilvl w:val="1"/>
          <w:numId w:val="5"/>
        </w:numPr>
        <w:tabs>
          <w:tab w:val="left" w:pos="1277"/>
        </w:tabs>
        <w:spacing w:before="130" w:after="0" w:line="240" w:lineRule="auto"/>
        <w:ind w:left="1277" w:right="0" w:hanging="361"/>
        <w:jc w:val="left"/>
        <w:rPr>
          <w:sz w:val="22"/>
        </w:rPr>
      </w:pPr>
      <w:r>
        <w:rPr>
          <w:w w:val="115"/>
          <w:sz w:val="22"/>
        </w:rPr>
        <w:t>Pelatihan Pembinaan Lembaga Kemasyarakatan</w:t>
      </w:r>
    </w:p>
    <w:p w14:paraId="3284478F">
      <w:pPr>
        <w:spacing w:after="0" w:line="240" w:lineRule="auto"/>
        <w:jc w:val="left"/>
        <w:rPr>
          <w:sz w:val="22"/>
        </w:rPr>
        <w:sectPr>
          <w:pgSz w:w="12200" w:h="18720"/>
          <w:pgMar w:top="1380" w:right="880" w:bottom="280" w:left="1220" w:header="1127" w:footer="0" w:gutter="0"/>
          <w:cols w:space="720" w:num="1"/>
        </w:sectPr>
      </w:pPr>
    </w:p>
    <w:p w14:paraId="2D381465">
      <w:pPr>
        <w:pStyle w:val="2"/>
        <w:spacing w:before="127"/>
        <w:ind w:left="929" w:right="989"/>
        <w:jc w:val="center"/>
      </w:pPr>
      <w:r>
        <w:rPr>
          <w:w w:val="115"/>
        </w:rPr>
        <w:t>PROGRAM</w:t>
      </w:r>
      <w:r>
        <w:rPr>
          <w:spacing w:val="16"/>
          <w:w w:val="115"/>
        </w:rPr>
        <w:t xml:space="preserve"> </w:t>
      </w:r>
      <w:r>
        <w:rPr>
          <w:w w:val="115"/>
        </w:rPr>
        <w:t>KERJA</w:t>
      </w:r>
      <w:r>
        <w:rPr>
          <w:spacing w:val="22"/>
          <w:w w:val="115"/>
        </w:rPr>
        <w:t xml:space="preserve"> </w:t>
      </w:r>
      <w:r>
        <w:rPr>
          <w:w w:val="115"/>
        </w:rPr>
        <w:t>PEMBERDAYAAN</w:t>
      </w:r>
      <w:r>
        <w:rPr>
          <w:spacing w:val="21"/>
          <w:w w:val="115"/>
        </w:rPr>
        <w:t xml:space="preserve"> </w:t>
      </w:r>
      <w:r>
        <w:rPr>
          <w:w w:val="115"/>
        </w:rPr>
        <w:t>MASYARAKAT</w:t>
      </w:r>
    </w:p>
    <w:p w14:paraId="57C0373A">
      <w:pPr>
        <w:pStyle w:val="5"/>
        <w:ind w:left="0" w:firstLine="0"/>
        <w:rPr>
          <w:b/>
          <w:sz w:val="26"/>
        </w:rPr>
      </w:pPr>
    </w:p>
    <w:p w14:paraId="44C07731">
      <w:pPr>
        <w:pStyle w:val="9"/>
        <w:numPr>
          <w:ilvl w:val="0"/>
          <w:numId w:val="7"/>
        </w:numPr>
        <w:tabs>
          <w:tab w:val="left" w:pos="1049"/>
        </w:tabs>
        <w:spacing w:before="214" w:after="0" w:line="360" w:lineRule="auto"/>
        <w:ind w:left="1048" w:right="284" w:hanging="360"/>
        <w:jc w:val="left"/>
        <w:rPr>
          <w:b/>
          <w:sz w:val="22"/>
        </w:rPr>
      </w:pPr>
      <w:r>
        <w:rPr>
          <w:b/>
          <w:w w:val="110"/>
          <w:sz w:val="22"/>
        </w:rPr>
        <w:t>Rencana</w:t>
      </w:r>
      <w:r>
        <w:rPr>
          <w:b/>
          <w:spacing w:val="18"/>
          <w:w w:val="110"/>
          <w:sz w:val="22"/>
        </w:rPr>
        <w:t xml:space="preserve"> </w:t>
      </w:r>
      <w:r>
        <w:rPr>
          <w:b/>
          <w:w w:val="110"/>
          <w:sz w:val="22"/>
        </w:rPr>
        <w:t>Program</w:t>
      </w:r>
      <w:r>
        <w:rPr>
          <w:b/>
          <w:spacing w:val="19"/>
          <w:w w:val="110"/>
          <w:sz w:val="22"/>
        </w:rPr>
        <w:t xml:space="preserve"> </w:t>
      </w:r>
      <w:r>
        <w:rPr>
          <w:b/>
          <w:w w:val="110"/>
          <w:sz w:val="22"/>
        </w:rPr>
        <w:t>Kerja</w:t>
      </w:r>
      <w:r>
        <w:rPr>
          <w:b/>
          <w:spacing w:val="18"/>
          <w:w w:val="110"/>
          <w:sz w:val="22"/>
        </w:rPr>
        <w:t xml:space="preserve"> </w:t>
      </w:r>
      <w:r>
        <w:rPr>
          <w:b/>
          <w:w w:val="110"/>
          <w:sz w:val="22"/>
        </w:rPr>
        <w:t>Bidang</w:t>
      </w:r>
      <w:r>
        <w:rPr>
          <w:b/>
          <w:spacing w:val="22"/>
          <w:w w:val="110"/>
          <w:sz w:val="22"/>
        </w:rPr>
        <w:t xml:space="preserve"> </w:t>
      </w:r>
      <w:r>
        <w:rPr>
          <w:b/>
          <w:w w:val="110"/>
          <w:sz w:val="22"/>
        </w:rPr>
        <w:t>Pemberdayaan</w:t>
      </w:r>
      <w:r>
        <w:rPr>
          <w:b/>
          <w:spacing w:val="16"/>
          <w:w w:val="110"/>
          <w:sz w:val="22"/>
        </w:rPr>
        <w:t xml:space="preserve"> </w:t>
      </w:r>
      <w:r>
        <w:rPr>
          <w:b/>
          <w:w w:val="110"/>
          <w:sz w:val="22"/>
        </w:rPr>
        <w:t>masyarakat</w:t>
      </w:r>
      <w:r>
        <w:rPr>
          <w:b/>
          <w:spacing w:val="19"/>
          <w:w w:val="110"/>
          <w:sz w:val="22"/>
        </w:rPr>
        <w:t xml:space="preserve"> </w:t>
      </w:r>
      <w:r>
        <w:rPr>
          <w:b/>
          <w:w w:val="110"/>
          <w:sz w:val="22"/>
        </w:rPr>
        <w:t>Kalurahan</w:t>
      </w:r>
      <w:r>
        <w:rPr>
          <w:b/>
          <w:spacing w:val="21"/>
          <w:w w:val="110"/>
          <w:sz w:val="22"/>
        </w:rPr>
        <w:t xml:space="preserve"> </w:t>
      </w:r>
      <w:r>
        <w:rPr>
          <w:b/>
          <w:w w:val="110"/>
          <w:sz w:val="22"/>
        </w:rPr>
        <w:t>Tahun</w:t>
      </w:r>
      <w:r>
        <w:rPr>
          <w:b/>
          <w:spacing w:val="-50"/>
          <w:w w:val="110"/>
          <w:sz w:val="22"/>
        </w:rPr>
        <w:t xml:space="preserve"> </w:t>
      </w:r>
      <w:r>
        <w:rPr>
          <w:b/>
          <w:w w:val="110"/>
          <w:sz w:val="22"/>
        </w:rPr>
        <w:t>Anggaran</w:t>
      </w:r>
      <w:r>
        <w:rPr>
          <w:b/>
          <w:spacing w:val="20"/>
          <w:w w:val="110"/>
          <w:sz w:val="22"/>
        </w:rPr>
        <w:t xml:space="preserve"> </w:t>
      </w:r>
      <w:r>
        <w:rPr>
          <w:b/>
          <w:w w:val="110"/>
          <w:sz w:val="22"/>
        </w:rPr>
        <w:t>202</w:t>
      </w:r>
      <w:r>
        <w:rPr>
          <w:rFonts w:hint="default"/>
          <w:b/>
          <w:w w:val="110"/>
          <w:sz w:val="22"/>
          <w:lang w:val="en-GB"/>
        </w:rPr>
        <w:t>4</w:t>
      </w:r>
    </w:p>
    <w:p w14:paraId="019FA2A6">
      <w:pPr>
        <w:pStyle w:val="9"/>
        <w:numPr>
          <w:ilvl w:val="0"/>
          <w:numId w:val="8"/>
        </w:numPr>
        <w:tabs>
          <w:tab w:val="clear" w:pos="425"/>
        </w:tabs>
        <w:spacing w:before="1" w:after="0" w:line="240" w:lineRule="auto"/>
        <w:ind w:left="1980" w:leftChars="0" w:right="0" w:rightChars="0" w:hanging="534" w:firstLineChars="0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Peningkatan</w:t>
      </w:r>
      <w:r>
        <w:rPr>
          <w:rFonts w:hint="default" w:ascii="Cambria" w:hAnsi="Cambria" w:cs="Cambria"/>
          <w:spacing w:val="3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Produksi</w:t>
      </w:r>
      <w:r>
        <w:rPr>
          <w:rFonts w:hint="default" w:ascii="Cambria" w:hAnsi="Cambria" w:cs="Cambria"/>
          <w:spacing w:val="7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Tanaman</w:t>
      </w:r>
      <w:r>
        <w:rPr>
          <w:rFonts w:hint="default" w:ascii="Cambria" w:hAnsi="Cambria" w:cs="Cambria"/>
          <w:spacing w:val="3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Pangan;</w:t>
      </w:r>
    </w:p>
    <w:p w14:paraId="613E9EED">
      <w:pPr>
        <w:pStyle w:val="9"/>
        <w:numPr>
          <w:ilvl w:val="0"/>
          <w:numId w:val="8"/>
        </w:numPr>
        <w:tabs>
          <w:tab w:val="left" w:pos="5295"/>
          <w:tab w:val="left" w:pos="7397"/>
          <w:tab w:val="clear" w:pos="425"/>
        </w:tabs>
        <w:spacing w:before="1" w:after="0" w:line="364" w:lineRule="auto"/>
        <w:ind w:left="1980" w:leftChars="0" w:right="581" w:rightChars="0" w:hanging="534" w:firstLineChars="0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  <w:lang w:val="en-GB"/>
        </w:rPr>
        <w:t>Pemeliharaan Saluran Irigasi Tersier /Sederhana</w:t>
      </w:r>
    </w:p>
    <w:p w14:paraId="6DD35A97">
      <w:pPr>
        <w:pStyle w:val="9"/>
        <w:numPr>
          <w:ilvl w:val="0"/>
          <w:numId w:val="8"/>
        </w:numPr>
        <w:tabs>
          <w:tab w:val="left" w:pos="5295"/>
          <w:tab w:val="left" w:pos="7397"/>
          <w:tab w:val="clear" w:pos="425"/>
        </w:tabs>
        <w:spacing w:before="1" w:after="0" w:line="364" w:lineRule="auto"/>
        <w:ind w:left="1980" w:leftChars="0" w:right="581" w:rightChars="0" w:hanging="534" w:firstLineChars="0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Pelatihan/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Penyuluhan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0"/>
          <w:sz w:val="22"/>
          <w:szCs w:val="22"/>
        </w:rPr>
        <w:t>Pemberdayaan</w:t>
      </w:r>
      <w:r>
        <w:rPr>
          <w:rFonts w:hint="default" w:ascii="Cambria" w:hAnsi="Cambria" w:cs="Cambria"/>
          <w:spacing w:val="-56"/>
          <w:w w:val="110"/>
          <w:sz w:val="22"/>
          <w:szCs w:val="22"/>
        </w:rPr>
        <w:t xml:space="preserve"> </w:t>
      </w:r>
      <w:r>
        <w:rPr>
          <w:rFonts w:hint="default" w:ascii="Cambria" w:hAnsi="Cambria" w:cs="Cambria"/>
          <w:spacing w:val="-56"/>
          <w:w w:val="110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Perempuan;</w:t>
      </w:r>
    </w:p>
    <w:p w14:paraId="730D17CF">
      <w:pPr>
        <w:pStyle w:val="9"/>
        <w:numPr>
          <w:ilvl w:val="0"/>
          <w:numId w:val="8"/>
        </w:numPr>
        <w:tabs>
          <w:tab w:val="clear" w:pos="425"/>
        </w:tabs>
        <w:spacing w:before="0" w:after="0" w:line="360" w:lineRule="auto"/>
        <w:ind w:left="1980" w:leftChars="0" w:right="577" w:rightChars="0" w:hanging="534" w:firstLineChars="0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Pelatihan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>Penyuluhan Perlindungan Anak</w:t>
      </w:r>
    </w:p>
    <w:p w14:paraId="7F1E026E">
      <w:pPr>
        <w:pStyle w:val="9"/>
        <w:numPr>
          <w:ilvl w:val="0"/>
          <w:numId w:val="8"/>
        </w:numPr>
        <w:tabs>
          <w:tab w:val="clear" w:pos="425"/>
        </w:tabs>
        <w:spacing w:before="0" w:after="0" w:line="360" w:lineRule="auto"/>
        <w:ind w:left="1980" w:leftChars="0" w:right="580" w:rightChars="0" w:hanging="534" w:firstLineChars="0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  <w:lang w:val="en-GB"/>
        </w:rPr>
        <w:t>Pelatihan Pengelolaan BUM Desa</w:t>
      </w:r>
      <w:r>
        <w:rPr>
          <w:rFonts w:hint="default" w:ascii="Cambria" w:hAnsi="Cambria" w:cs="Cambria"/>
          <w:w w:val="115"/>
          <w:sz w:val="22"/>
          <w:szCs w:val="22"/>
        </w:rPr>
        <w:t>;</w:t>
      </w:r>
      <w:r>
        <w:rPr>
          <w:rFonts w:hint="default" w:ascii="Cambria" w:hAnsi="Cambria" w:cs="Cambria"/>
          <w:spacing w:val="-5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</w:p>
    <w:p w14:paraId="160FCB14">
      <w:pPr>
        <w:pStyle w:val="9"/>
        <w:numPr>
          <w:ilvl w:val="0"/>
          <w:numId w:val="8"/>
        </w:numPr>
        <w:tabs>
          <w:tab w:val="left" w:pos="5904"/>
          <w:tab w:val="left" w:pos="7877"/>
          <w:tab w:val="clear" w:pos="425"/>
        </w:tabs>
        <w:spacing w:before="0" w:after="0" w:line="360" w:lineRule="auto"/>
        <w:ind w:left="1980" w:leftChars="0" w:right="576" w:rightChars="0" w:hanging="534" w:firstLineChars="0"/>
        <w:jc w:val="both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Pembentukan/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Fasilitasi/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Pelatihan/</w:t>
      </w:r>
      <w:r>
        <w:rPr>
          <w:rFonts w:hint="default" w:ascii="Cambria" w:hAnsi="Cambria" w:cs="Cambria"/>
          <w:spacing w:val="-59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Pendampingan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Kelompok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Usaha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Ekonomi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Produktif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(pengrajin,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pedagang,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ndustri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rumah</w:t>
      </w:r>
      <w:r>
        <w:rPr>
          <w:rFonts w:hint="default" w:ascii="Cambria" w:hAnsi="Cambria" w:cs="Cambria"/>
          <w:spacing w:val="-5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tangga,</w:t>
      </w:r>
      <w:r>
        <w:rPr>
          <w:rFonts w:hint="default" w:ascii="Cambria" w:hAnsi="Cambria" w:cs="Cambria"/>
          <w:spacing w:val="16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dll.</w:t>
      </w:r>
    </w:p>
    <w:p w14:paraId="3583D0CE">
      <w:pPr>
        <w:pStyle w:val="5"/>
        <w:spacing w:before="10"/>
        <w:rPr>
          <w:rFonts w:hint="default" w:ascii="Arial" w:hAnsi="Arial" w:cs="Arial"/>
          <w:sz w:val="35"/>
        </w:rPr>
      </w:pPr>
    </w:p>
    <w:p w14:paraId="39A53711">
      <w:pPr>
        <w:pStyle w:val="5"/>
        <w:spacing w:before="5"/>
        <w:ind w:left="0" w:firstLine="0"/>
        <w:rPr>
          <w:sz w:val="33"/>
        </w:rPr>
      </w:pPr>
    </w:p>
    <w:p w14:paraId="309BC671">
      <w:pPr>
        <w:pStyle w:val="2"/>
        <w:numPr>
          <w:ilvl w:val="0"/>
          <w:numId w:val="7"/>
        </w:numPr>
        <w:tabs>
          <w:tab w:val="left" w:pos="1049"/>
        </w:tabs>
        <w:spacing w:before="0" w:after="0" w:line="362" w:lineRule="auto"/>
        <w:ind w:left="1048" w:right="252" w:hanging="360"/>
        <w:jc w:val="left"/>
      </w:pPr>
      <w:r>
        <w:rPr>
          <w:w w:val="110"/>
        </w:rPr>
        <w:t>Pelaksanaan</w:t>
      </w:r>
      <w:r>
        <w:rPr>
          <w:spacing w:val="34"/>
          <w:w w:val="110"/>
        </w:rPr>
        <w:t xml:space="preserve"> </w:t>
      </w:r>
      <w:r>
        <w:rPr>
          <w:w w:val="110"/>
        </w:rPr>
        <w:t>Program</w:t>
      </w:r>
      <w:r>
        <w:rPr>
          <w:spacing w:val="36"/>
          <w:w w:val="110"/>
        </w:rPr>
        <w:t xml:space="preserve"> </w:t>
      </w:r>
      <w:r>
        <w:rPr>
          <w:w w:val="110"/>
        </w:rPr>
        <w:t>Kerja</w:t>
      </w:r>
      <w:r>
        <w:rPr>
          <w:spacing w:val="36"/>
          <w:w w:val="110"/>
        </w:rPr>
        <w:t xml:space="preserve"> </w:t>
      </w:r>
      <w:r>
        <w:rPr>
          <w:w w:val="110"/>
        </w:rPr>
        <w:t>Pemberdayaan</w:t>
      </w:r>
      <w:r>
        <w:rPr>
          <w:spacing w:val="34"/>
          <w:w w:val="110"/>
        </w:rPr>
        <w:t xml:space="preserve"> </w:t>
      </w:r>
      <w:r>
        <w:rPr>
          <w:w w:val="110"/>
        </w:rPr>
        <w:t>masyarakat</w:t>
      </w:r>
      <w:r>
        <w:rPr>
          <w:spacing w:val="39"/>
          <w:w w:val="110"/>
        </w:rPr>
        <w:t xml:space="preserve"> </w:t>
      </w:r>
      <w:r>
        <w:rPr>
          <w:w w:val="110"/>
        </w:rPr>
        <w:t>Kalurahan</w:t>
      </w:r>
      <w:r>
        <w:rPr>
          <w:spacing w:val="38"/>
          <w:w w:val="110"/>
        </w:rPr>
        <w:t xml:space="preserve"> </w:t>
      </w:r>
      <w:r>
        <w:rPr>
          <w:w w:val="110"/>
        </w:rPr>
        <w:t>Tahun</w:t>
      </w:r>
      <w:r>
        <w:rPr>
          <w:spacing w:val="-51"/>
          <w:w w:val="110"/>
        </w:rPr>
        <w:t xml:space="preserve"> </w:t>
      </w:r>
      <w:r>
        <w:rPr>
          <w:w w:val="110"/>
        </w:rPr>
        <w:t>Anggaran</w:t>
      </w:r>
      <w:r>
        <w:rPr>
          <w:spacing w:val="20"/>
          <w:w w:val="110"/>
        </w:rPr>
        <w:t xml:space="preserve"> </w:t>
      </w:r>
      <w:r>
        <w:rPr>
          <w:w w:val="110"/>
        </w:rPr>
        <w:t>202</w:t>
      </w:r>
      <w:r>
        <w:rPr>
          <w:rFonts w:hint="default"/>
          <w:w w:val="110"/>
          <w:lang w:val="en-GB"/>
        </w:rPr>
        <w:t>4</w:t>
      </w:r>
    </w:p>
    <w:p w14:paraId="010A0B60">
      <w:pPr>
        <w:pStyle w:val="9"/>
        <w:numPr>
          <w:ilvl w:val="0"/>
          <w:numId w:val="9"/>
        </w:numPr>
        <w:tabs>
          <w:tab w:val="clear" w:pos="425"/>
        </w:tabs>
        <w:spacing w:before="1" w:after="0" w:line="360" w:lineRule="auto"/>
        <w:ind w:left="1980" w:leftChars="0" w:right="0" w:rightChars="0" w:hanging="440" w:firstLineChars="0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Peningkatan</w:t>
      </w:r>
      <w:r>
        <w:rPr>
          <w:rFonts w:hint="default" w:ascii="Cambria" w:hAnsi="Cambria" w:cs="Cambria"/>
          <w:spacing w:val="3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Produksi</w:t>
      </w:r>
      <w:r>
        <w:rPr>
          <w:rFonts w:hint="default" w:ascii="Cambria" w:hAnsi="Cambria" w:cs="Cambria"/>
          <w:spacing w:val="7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Tanaman</w:t>
      </w:r>
      <w:r>
        <w:rPr>
          <w:rFonts w:hint="default" w:ascii="Cambria" w:hAnsi="Cambria" w:cs="Cambria"/>
          <w:spacing w:val="3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Pangan;</w:t>
      </w:r>
    </w:p>
    <w:p w14:paraId="4775415B">
      <w:pPr>
        <w:pStyle w:val="9"/>
        <w:numPr>
          <w:ilvl w:val="0"/>
          <w:numId w:val="9"/>
        </w:numPr>
        <w:tabs>
          <w:tab w:val="clear" w:pos="425"/>
        </w:tabs>
        <w:spacing w:before="1" w:after="0" w:line="360" w:lineRule="auto"/>
        <w:ind w:left="1980" w:leftChars="0" w:right="0" w:rightChars="0" w:hanging="440" w:firstLineChars="0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  <w:lang w:val="en-GB"/>
        </w:rPr>
        <w:t>Pemeliharaan Saluran Irigasi Tersier /Sederhana</w:t>
      </w:r>
    </w:p>
    <w:p w14:paraId="09FFE755">
      <w:pPr>
        <w:pStyle w:val="9"/>
        <w:numPr>
          <w:ilvl w:val="0"/>
          <w:numId w:val="9"/>
        </w:numPr>
        <w:tabs>
          <w:tab w:val="clear" w:pos="425"/>
        </w:tabs>
        <w:spacing w:before="1" w:after="0" w:line="360" w:lineRule="auto"/>
        <w:ind w:left="1980" w:leftChars="0" w:right="0" w:rightChars="0" w:hanging="440" w:firstLineChars="0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Pelatihan/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Penyuluhan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0"/>
          <w:sz w:val="22"/>
          <w:szCs w:val="22"/>
        </w:rPr>
        <w:t>Pemberdayaan</w:t>
      </w:r>
      <w:r>
        <w:rPr>
          <w:rFonts w:hint="default" w:ascii="Cambria" w:hAnsi="Cambria" w:cs="Cambria"/>
          <w:spacing w:val="-56"/>
          <w:w w:val="110"/>
          <w:sz w:val="22"/>
          <w:szCs w:val="22"/>
        </w:rPr>
        <w:t xml:space="preserve"> </w:t>
      </w:r>
      <w:r>
        <w:rPr>
          <w:rFonts w:hint="default" w:ascii="Cambria" w:hAnsi="Cambria" w:cs="Cambria"/>
          <w:spacing w:val="-56"/>
          <w:w w:val="110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Perempuan;</w:t>
      </w:r>
    </w:p>
    <w:p w14:paraId="67B049E0">
      <w:pPr>
        <w:pStyle w:val="9"/>
        <w:numPr>
          <w:ilvl w:val="0"/>
          <w:numId w:val="9"/>
        </w:numPr>
        <w:tabs>
          <w:tab w:val="clear" w:pos="425"/>
        </w:tabs>
        <w:spacing w:before="1" w:after="0" w:line="360" w:lineRule="auto"/>
        <w:ind w:left="1980" w:leftChars="0" w:right="0" w:rightChars="0" w:hanging="440" w:firstLineChars="0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Pelatihan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  <w:r>
        <w:rPr>
          <w:rFonts w:hint="default" w:ascii="Cambria" w:hAnsi="Cambria" w:cs="Cambria"/>
          <w:spacing w:val="6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>Penyuluhan Perlindungan Anak</w:t>
      </w:r>
    </w:p>
    <w:p w14:paraId="25E43DC0">
      <w:pPr>
        <w:pStyle w:val="9"/>
        <w:numPr>
          <w:ilvl w:val="0"/>
          <w:numId w:val="9"/>
        </w:numPr>
        <w:tabs>
          <w:tab w:val="clear" w:pos="425"/>
        </w:tabs>
        <w:spacing w:before="1" w:after="0" w:line="360" w:lineRule="auto"/>
        <w:ind w:left="1980" w:leftChars="0" w:right="0" w:rightChars="0" w:hanging="440" w:firstLineChars="0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  <w:lang w:val="en-GB"/>
        </w:rPr>
        <w:t>Pelatihan Pengelolaan BUM Desa</w:t>
      </w:r>
      <w:r>
        <w:rPr>
          <w:rFonts w:hint="default" w:ascii="Cambria" w:hAnsi="Cambria" w:cs="Cambria"/>
          <w:w w:val="115"/>
          <w:sz w:val="22"/>
          <w:szCs w:val="22"/>
        </w:rPr>
        <w:t>;</w:t>
      </w:r>
      <w:r>
        <w:rPr>
          <w:rFonts w:hint="default" w:ascii="Cambria" w:hAnsi="Cambria" w:cs="Cambria"/>
          <w:spacing w:val="-5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dan</w:t>
      </w:r>
    </w:p>
    <w:p w14:paraId="44DFFE84">
      <w:pPr>
        <w:pStyle w:val="9"/>
        <w:numPr>
          <w:ilvl w:val="0"/>
          <w:numId w:val="9"/>
        </w:numPr>
        <w:tabs>
          <w:tab w:val="clear" w:pos="425"/>
        </w:tabs>
        <w:spacing w:before="1" w:after="0" w:line="360" w:lineRule="auto"/>
        <w:ind w:left="1980" w:leftChars="0" w:right="0" w:rightChars="0" w:hanging="440" w:firstLineChars="0"/>
        <w:jc w:val="left"/>
        <w:rPr>
          <w:rFonts w:hint="default" w:ascii="Cambria" w:hAnsi="Cambria" w:cs="Cambria"/>
          <w:sz w:val="22"/>
          <w:szCs w:val="22"/>
        </w:rPr>
      </w:pPr>
      <w:r>
        <w:rPr>
          <w:rFonts w:hint="default" w:ascii="Cambria" w:hAnsi="Cambria" w:cs="Cambria"/>
          <w:w w:val="115"/>
          <w:sz w:val="22"/>
          <w:szCs w:val="22"/>
        </w:rPr>
        <w:t>Pembentukan/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Fasilitasi/</w:t>
      </w:r>
      <w:r>
        <w:rPr>
          <w:rFonts w:hint="default" w:ascii="Cambria" w:hAnsi="Cambria" w:cs="Cambria"/>
          <w:w w:val="115"/>
          <w:sz w:val="22"/>
          <w:szCs w:val="22"/>
          <w:lang w:val="en-GB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Pelatihan/</w:t>
      </w:r>
      <w:r>
        <w:rPr>
          <w:rFonts w:hint="default" w:ascii="Cambria" w:hAnsi="Cambria" w:cs="Cambria"/>
          <w:spacing w:val="-59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Pendampingan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Kelompok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Usaha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Ekonomi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Produktif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(pengrajin,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pedagang,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ndustri</w:t>
      </w:r>
      <w:r>
        <w:rPr>
          <w:rFonts w:hint="default" w:ascii="Cambria" w:hAnsi="Cambria" w:cs="Cambria"/>
          <w:spacing w:val="1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rumah</w:t>
      </w:r>
      <w:r>
        <w:rPr>
          <w:rFonts w:hint="default" w:ascii="Cambria" w:hAnsi="Cambria" w:cs="Cambria"/>
          <w:spacing w:val="-58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tangga,</w:t>
      </w:r>
      <w:r>
        <w:rPr>
          <w:rFonts w:hint="default" w:ascii="Cambria" w:hAnsi="Cambria" w:cs="Cambria"/>
          <w:spacing w:val="16"/>
          <w:w w:val="115"/>
          <w:sz w:val="22"/>
          <w:szCs w:val="22"/>
        </w:rPr>
        <w:t xml:space="preserve"> </w:t>
      </w:r>
      <w:r>
        <w:rPr>
          <w:rFonts w:hint="default" w:ascii="Cambria" w:hAnsi="Cambria" w:cs="Cambria"/>
          <w:w w:val="115"/>
          <w:sz w:val="22"/>
          <w:szCs w:val="22"/>
        </w:rPr>
        <w:t>dll.</w:t>
      </w:r>
    </w:p>
    <w:p w14:paraId="454578E1">
      <w:pPr>
        <w:spacing w:after="0" w:line="360" w:lineRule="auto"/>
        <w:jc w:val="left"/>
        <w:rPr>
          <w:sz w:val="22"/>
        </w:rPr>
        <w:sectPr>
          <w:pgSz w:w="12200" w:h="18720"/>
          <w:pgMar w:top="1380" w:right="880" w:bottom="280" w:left="1220" w:header="1127" w:footer="0" w:gutter="0"/>
          <w:cols w:space="720" w:num="1"/>
        </w:sectPr>
      </w:pPr>
    </w:p>
    <w:p w14:paraId="77810EC1">
      <w:pPr>
        <w:pStyle w:val="2"/>
        <w:spacing w:before="127"/>
        <w:ind w:left="1784" w:right="1842"/>
        <w:jc w:val="center"/>
      </w:pPr>
      <w:r>
        <w:rPr>
          <w:w w:val="115"/>
        </w:rPr>
        <w:t>PROGRAM</w:t>
      </w:r>
      <w:r>
        <w:rPr>
          <w:spacing w:val="18"/>
          <w:w w:val="115"/>
        </w:rPr>
        <w:t xml:space="preserve"> </w:t>
      </w:r>
      <w:r>
        <w:rPr>
          <w:w w:val="115"/>
        </w:rPr>
        <w:t>KERJA</w:t>
      </w:r>
      <w:r>
        <w:rPr>
          <w:spacing w:val="26"/>
          <w:w w:val="115"/>
        </w:rPr>
        <w:t xml:space="preserve"> </w:t>
      </w:r>
      <w:r>
        <w:rPr>
          <w:w w:val="115"/>
        </w:rPr>
        <w:t>BIDANG</w:t>
      </w:r>
      <w:r>
        <w:rPr>
          <w:spacing w:val="18"/>
          <w:w w:val="115"/>
        </w:rPr>
        <w:t xml:space="preserve"> </w:t>
      </w:r>
      <w:r>
        <w:rPr>
          <w:w w:val="115"/>
        </w:rPr>
        <w:t>TAK</w:t>
      </w:r>
      <w:r>
        <w:rPr>
          <w:spacing w:val="22"/>
          <w:w w:val="115"/>
        </w:rPr>
        <w:t xml:space="preserve"> </w:t>
      </w:r>
      <w:r>
        <w:rPr>
          <w:w w:val="115"/>
        </w:rPr>
        <w:t>TERDUGA</w:t>
      </w:r>
    </w:p>
    <w:p w14:paraId="0F2E4220">
      <w:pPr>
        <w:pStyle w:val="5"/>
        <w:ind w:left="0" w:firstLine="0"/>
        <w:rPr>
          <w:b/>
          <w:sz w:val="26"/>
        </w:rPr>
      </w:pPr>
    </w:p>
    <w:p w14:paraId="34A69833">
      <w:pPr>
        <w:pStyle w:val="9"/>
        <w:numPr>
          <w:ilvl w:val="0"/>
          <w:numId w:val="10"/>
        </w:numPr>
        <w:tabs>
          <w:tab w:val="left" w:pos="905"/>
        </w:tabs>
        <w:spacing w:before="214" w:after="0" w:line="240" w:lineRule="auto"/>
        <w:ind w:left="904" w:right="0" w:hanging="361"/>
        <w:jc w:val="left"/>
        <w:rPr>
          <w:b/>
          <w:sz w:val="22"/>
        </w:rPr>
      </w:pPr>
      <w:r>
        <w:rPr>
          <w:b/>
          <w:w w:val="110"/>
          <w:sz w:val="22"/>
        </w:rPr>
        <w:t>Rencana</w:t>
      </w:r>
      <w:r>
        <w:rPr>
          <w:b/>
          <w:spacing w:val="19"/>
          <w:w w:val="110"/>
          <w:sz w:val="22"/>
        </w:rPr>
        <w:t xml:space="preserve"> </w:t>
      </w:r>
      <w:r>
        <w:rPr>
          <w:b/>
          <w:w w:val="110"/>
          <w:sz w:val="22"/>
        </w:rPr>
        <w:t>Program</w:t>
      </w:r>
      <w:r>
        <w:rPr>
          <w:b/>
          <w:spacing w:val="19"/>
          <w:w w:val="110"/>
          <w:sz w:val="22"/>
        </w:rPr>
        <w:t xml:space="preserve"> </w:t>
      </w:r>
      <w:r>
        <w:rPr>
          <w:b/>
          <w:w w:val="110"/>
          <w:sz w:val="22"/>
        </w:rPr>
        <w:t>Kerja</w:t>
      </w:r>
      <w:r>
        <w:rPr>
          <w:b/>
          <w:spacing w:val="19"/>
          <w:w w:val="110"/>
          <w:sz w:val="22"/>
        </w:rPr>
        <w:t xml:space="preserve"> </w:t>
      </w:r>
      <w:r>
        <w:rPr>
          <w:b/>
          <w:w w:val="110"/>
          <w:sz w:val="22"/>
        </w:rPr>
        <w:t>Bidang</w:t>
      </w:r>
      <w:r>
        <w:rPr>
          <w:b/>
          <w:spacing w:val="22"/>
          <w:w w:val="110"/>
          <w:sz w:val="22"/>
        </w:rPr>
        <w:t xml:space="preserve"> </w:t>
      </w:r>
      <w:r>
        <w:rPr>
          <w:b/>
          <w:w w:val="110"/>
          <w:sz w:val="22"/>
        </w:rPr>
        <w:t>Tak</w:t>
      </w:r>
      <w:r>
        <w:rPr>
          <w:b/>
          <w:spacing w:val="13"/>
          <w:w w:val="110"/>
          <w:sz w:val="22"/>
        </w:rPr>
        <w:t xml:space="preserve"> </w:t>
      </w:r>
      <w:r>
        <w:rPr>
          <w:b/>
          <w:w w:val="110"/>
          <w:sz w:val="22"/>
        </w:rPr>
        <w:t>Terduga</w:t>
      </w:r>
      <w:r>
        <w:rPr>
          <w:b/>
          <w:spacing w:val="21"/>
          <w:w w:val="110"/>
          <w:sz w:val="22"/>
        </w:rPr>
        <w:t xml:space="preserve"> </w:t>
      </w:r>
      <w:r>
        <w:rPr>
          <w:b/>
          <w:w w:val="110"/>
          <w:sz w:val="22"/>
        </w:rPr>
        <w:t>Tahun</w:t>
      </w:r>
      <w:r>
        <w:rPr>
          <w:b/>
          <w:spacing w:val="18"/>
          <w:w w:val="110"/>
          <w:sz w:val="22"/>
        </w:rPr>
        <w:t xml:space="preserve"> </w:t>
      </w:r>
      <w:r>
        <w:rPr>
          <w:b/>
          <w:w w:val="110"/>
          <w:sz w:val="22"/>
        </w:rPr>
        <w:t>Anggaran</w:t>
      </w:r>
      <w:r>
        <w:rPr>
          <w:b/>
          <w:spacing w:val="17"/>
          <w:w w:val="110"/>
          <w:sz w:val="22"/>
        </w:rPr>
        <w:t xml:space="preserve"> </w:t>
      </w:r>
      <w:r>
        <w:rPr>
          <w:b/>
          <w:w w:val="110"/>
          <w:sz w:val="22"/>
        </w:rPr>
        <w:t>202</w:t>
      </w:r>
      <w:r>
        <w:rPr>
          <w:rFonts w:hint="default"/>
          <w:b/>
          <w:w w:val="110"/>
          <w:sz w:val="22"/>
          <w:lang w:val="en-GB"/>
        </w:rPr>
        <w:t>4</w:t>
      </w:r>
    </w:p>
    <w:p w14:paraId="0C004F65">
      <w:pPr>
        <w:pStyle w:val="9"/>
        <w:numPr>
          <w:ilvl w:val="1"/>
          <w:numId w:val="10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Penanggulangan</w:t>
      </w:r>
      <w:r>
        <w:rPr>
          <w:spacing w:val="15"/>
          <w:w w:val="115"/>
          <w:sz w:val="22"/>
        </w:rPr>
        <w:t xml:space="preserve"> </w:t>
      </w:r>
      <w:r>
        <w:rPr>
          <w:w w:val="115"/>
          <w:sz w:val="22"/>
        </w:rPr>
        <w:t>Bencana</w:t>
      </w:r>
    </w:p>
    <w:p w14:paraId="2C8D5A26">
      <w:pPr>
        <w:pStyle w:val="9"/>
        <w:numPr>
          <w:ilvl w:val="1"/>
          <w:numId w:val="10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Keadaan</w:t>
      </w:r>
      <w:r>
        <w:rPr>
          <w:spacing w:val="15"/>
          <w:w w:val="115"/>
          <w:sz w:val="22"/>
        </w:rPr>
        <w:t xml:space="preserve"> </w:t>
      </w:r>
      <w:r>
        <w:rPr>
          <w:w w:val="115"/>
          <w:sz w:val="22"/>
        </w:rPr>
        <w:t>Darurat</w:t>
      </w:r>
    </w:p>
    <w:p w14:paraId="0E6AE7FB">
      <w:pPr>
        <w:pStyle w:val="9"/>
        <w:numPr>
          <w:ilvl w:val="1"/>
          <w:numId w:val="10"/>
        </w:numPr>
        <w:tabs>
          <w:tab w:val="left" w:pos="1329"/>
        </w:tabs>
        <w:spacing w:before="131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Keadaan</w:t>
      </w:r>
      <w:r>
        <w:rPr>
          <w:spacing w:val="4"/>
          <w:w w:val="115"/>
          <w:sz w:val="22"/>
        </w:rPr>
        <w:t xml:space="preserve"> </w:t>
      </w:r>
      <w:r>
        <w:rPr>
          <w:w w:val="115"/>
          <w:sz w:val="22"/>
        </w:rPr>
        <w:t>mendesak</w:t>
      </w:r>
    </w:p>
    <w:p w14:paraId="478FA01A">
      <w:pPr>
        <w:pStyle w:val="2"/>
        <w:numPr>
          <w:ilvl w:val="0"/>
          <w:numId w:val="10"/>
        </w:numPr>
        <w:tabs>
          <w:tab w:val="left" w:pos="905"/>
        </w:tabs>
        <w:spacing w:before="126" w:after="0" w:line="240" w:lineRule="auto"/>
        <w:ind w:left="904" w:right="0" w:hanging="361"/>
        <w:jc w:val="left"/>
      </w:pPr>
      <w:r>
        <w:rPr>
          <w:w w:val="110"/>
        </w:rPr>
        <w:t>Pelaksanaan</w:t>
      </w:r>
      <w:r>
        <w:rPr>
          <w:spacing w:val="14"/>
          <w:w w:val="110"/>
        </w:rPr>
        <w:t xml:space="preserve"> </w:t>
      </w:r>
      <w:r>
        <w:rPr>
          <w:w w:val="110"/>
        </w:rPr>
        <w:t>Program</w:t>
      </w:r>
      <w:r>
        <w:rPr>
          <w:spacing w:val="16"/>
          <w:w w:val="110"/>
        </w:rPr>
        <w:t xml:space="preserve"> </w:t>
      </w:r>
      <w:r>
        <w:rPr>
          <w:w w:val="110"/>
        </w:rPr>
        <w:t>Kerja</w:t>
      </w:r>
      <w:r>
        <w:rPr>
          <w:spacing w:val="18"/>
          <w:w w:val="110"/>
        </w:rPr>
        <w:t xml:space="preserve"> </w:t>
      </w:r>
      <w:r>
        <w:rPr>
          <w:w w:val="110"/>
        </w:rPr>
        <w:t>Bidang</w:t>
      </w:r>
      <w:r>
        <w:rPr>
          <w:spacing w:val="13"/>
          <w:w w:val="110"/>
        </w:rPr>
        <w:t xml:space="preserve"> </w:t>
      </w:r>
      <w:r>
        <w:rPr>
          <w:w w:val="110"/>
        </w:rPr>
        <w:t>Tak</w:t>
      </w:r>
      <w:r>
        <w:rPr>
          <w:spacing w:val="15"/>
          <w:w w:val="110"/>
        </w:rPr>
        <w:t xml:space="preserve"> </w:t>
      </w:r>
      <w:r>
        <w:rPr>
          <w:w w:val="110"/>
        </w:rPr>
        <w:t>Terduga</w:t>
      </w:r>
      <w:r>
        <w:rPr>
          <w:spacing w:val="17"/>
          <w:w w:val="110"/>
        </w:rPr>
        <w:t xml:space="preserve"> </w:t>
      </w:r>
      <w:r>
        <w:rPr>
          <w:w w:val="110"/>
        </w:rPr>
        <w:t>Tahun</w:t>
      </w:r>
      <w:r>
        <w:rPr>
          <w:spacing w:val="14"/>
          <w:w w:val="110"/>
        </w:rPr>
        <w:t xml:space="preserve"> </w:t>
      </w:r>
      <w:r>
        <w:rPr>
          <w:w w:val="110"/>
        </w:rPr>
        <w:t>Anggaran</w:t>
      </w:r>
      <w:r>
        <w:rPr>
          <w:spacing w:val="14"/>
          <w:w w:val="110"/>
        </w:rPr>
        <w:t xml:space="preserve"> </w:t>
      </w:r>
      <w:r>
        <w:rPr>
          <w:w w:val="110"/>
        </w:rPr>
        <w:t>202</w:t>
      </w:r>
      <w:r>
        <w:rPr>
          <w:rFonts w:hint="default"/>
          <w:w w:val="110"/>
          <w:lang w:val="en-GB"/>
        </w:rPr>
        <w:t>4</w:t>
      </w:r>
    </w:p>
    <w:p w14:paraId="50B3E783">
      <w:pPr>
        <w:pStyle w:val="9"/>
        <w:numPr>
          <w:ilvl w:val="1"/>
          <w:numId w:val="10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Penanggulangan</w:t>
      </w:r>
      <w:r>
        <w:rPr>
          <w:spacing w:val="15"/>
          <w:w w:val="115"/>
          <w:sz w:val="22"/>
        </w:rPr>
        <w:t xml:space="preserve"> </w:t>
      </w:r>
      <w:r>
        <w:rPr>
          <w:w w:val="115"/>
          <w:sz w:val="22"/>
        </w:rPr>
        <w:t>Bencana</w:t>
      </w:r>
    </w:p>
    <w:p w14:paraId="78989F47">
      <w:pPr>
        <w:pStyle w:val="9"/>
        <w:numPr>
          <w:ilvl w:val="1"/>
          <w:numId w:val="10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Keadaan</w:t>
      </w:r>
      <w:r>
        <w:rPr>
          <w:spacing w:val="15"/>
          <w:w w:val="115"/>
          <w:sz w:val="22"/>
        </w:rPr>
        <w:t xml:space="preserve"> </w:t>
      </w:r>
      <w:r>
        <w:rPr>
          <w:w w:val="115"/>
          <w:sz w:val="22"/>
        </w:rPr>
        <w:t>Darurat</w:t>
      </w:r>
    </w:p>
    <w:p w14:paraId="5417E47E">
      <w:pPr>
        <w:pStyle w:val="9"/>
        <w:numPr>
          <w:ilvl w:val="1"/>
          <w:numId w:val="10"/>
        </w:numPr>
        <w:tabs>
          <w:tab w:val="left" w:pos="1329"/>
        </w:tabs>
        <w:spacing w:before="130" w:after="0" w:line="240" w:lineRule="auto"/>
        <w:ind w:left="1329" w:right="0" w:hanging="361"/>
        <w:jc w:val="left"/>
        <w:rPr>
          <w:sz w:val="22"/>
        </w:rPr>
      </w:pPr>
      <w:r>
        <w:rPr>
          <w:w w:val="115"/>
          <w:sz w:val="22"/>
        </w:rPr>
        <w:t>Keadaan</w:t>
      </w:r>
      <w:r>
        <w:rPr>
          <w:spacing w:val="4"/>
          <w:w w:val="115"/>
          <w:sz w:val="22"/>
        </w:rPr>
        <w:t xml:space="preserve"> </w:t>
      </w:r>
      <w:r>
        <w:rPr>
          <w:w w:val="115"/>
          <w:sz w:val="22"/>
        </w:rPr>
        <w:t>mendesak</w:t>
      </w:r>
    </w:p>
    <w:p w14:paraId="77781FA3">
      <w:pPr>
        <w:spacing w:after="0" w:line="240" w:lineRule="auto"/>
        <w:jc w:val="left"/>
        <w:rPr>
          <w:sz w:val="22"/>
        </w:rPr>
        <w:sectPr>
          <w:pgSz w:w="12200" w:h="18720"/>
          <w:pgMar w:top="1380" w:right="880" w:bottom="280" w:left="1220" w:header="1127" w:footer="0" w:gutter="0"/>
          <w:cols w:space="720" w:num="1"/>
        </w:sectPr>
      </w:pPr>
    </w:p>
    <w:p w14:paraId="1FFB720F">
      <w:pPr>
        <w:pStyle w:val="2"/>
        <w:spacing w:before="127"/>
        <w:ind w:left="1000"/>
      </w:pPr>
      <w:r>
        <w:rPr>
          <w:w w:val="115"/>
        </w:rPr>
        <w:t>PELAKSANAAN</w:t>
      </w:r>
      <w:r>
        <w:rPr>
          <w:spacing w:val="-3"/>
          <w:w w:val="115"/>
        </w:rPr>
        <w:t xml:space="preserve"> </w:t>
      </w:r>
      <w:r>
        <w:rPr>
          <w:w w:val="115"/>
        </w:rPr>
        <w:t>ANGGARAN</w:t>
      </w:r>
      <w:r>
        <w:rPr>
          <w:spacing w:val="-2"/>
          <w:w w:val="115"/>
        </w:rPr>
        <w:t xml:space="preserve"> </w:t>
      </w:r>
      <w:r>
        <w:rPr>
          <w:w w:val="115"/>
        </w:rPr>
        <w:t>PENDAPATAN</w:t>
      </w:r>
      <w:r>
        <w:rPr>
          <w:spacing w:val="-5"/>
          <w:w w:val="115"/>
        </w:rPr>
        <w:t xml:space="preserve"> </w:t>
      </w:r>
      <w:r>
        <w:rPr>
          <w:w w:val="115"/>
        </w:rPr>
        <w:t>DAN</w:t>
      </w:r>
      <w:r>
        <w:rPr>
          <w:spacing w:val="-5"/>
          <w:w w:val="115"/>
        </w:rPr>
        <w:t xml:space="preserve"> </w:t>
      </w:r>
      <w:r>
        <w:rPr>
          <w:w w:val="115"/>
        </w:rPr>
        <w:t>BELANJA</w:t>
      </w:r>
      <w:r>
        <w:rPr>
          <w:spacing w:val="5"/>
          <w:w w:val="115"/>
        </w:rPr>
        <w:t xml:space="preserve"> </w:t>
      </w:r>
      <w:r>
        <w:rPr>
          <w:w w:val="115"/>
        </w:rPr>
        <w:t>KALURAHAN</w:t>
      </w:r>
    </w:p>
    <w:p w14:paraId="014072E7">
      <w:pPr>
        <w:pStyle w:val="5"/>
        <w:ind w:left="0" w:firstLine="0"/>
        <w:rPr>
          <w:b/>
          <w:sz w:val="26"/>
        </w:rPr>
      </w:pPr>
    </w:p>
    <w:p w14:paraId="65C07CC4">
      <w:pPr>
        <w:pStyle w:val="9"/>
        <w:numPr>
          <w:ilvl w:val="0"/>
          <w:numId w:val="11"/>
        </w:numPr>
        <w:tabs>
          <w:tab w:val="left" w:pos="917"/>
        </w:tabs>
        <w:spacing w:before="214" w:after="0" w:line="240" w:lineRule="auto"/>
        <w:ind w:left="916" w:right="0" w:hanging="361"/>
        <w:jc w:val="left"/>
        <w:rPr>
          <w:b/>
          <w:sz w:val="22"/>
        </w:rPr>
      </w:pPr>
      <w:r>
        <w:rPr>
          <w:b/>
          <w:w w:val="110"/>
          <w:sz w:val="22"/>
        </w:rPr>
        <w:t>Rincian</w:t>
      </w:r>
      <w:r>
        <w:rPr>
          <w:b/>
          <w:spacing w:val="28"/>
          <w:w w:val="110"/>
          <w:sz w:val="22"/>
        </w:rPr>
        <w:t xml:space="preserve"> </w:t>
      </w:r>
      <w:r>
        <w:rPr>
          <w:b/>
          <w:w w:val="110"/>
          <w:sz w:val="22"/>
        </w:rPr>
        <w:t>APBKal</w:t>
      </w:r>
      <w:r>
        <w:rPr>
          <w:b/>
          <w:spacing w:val="28"/>
          <w:w w:val="110"/>
          <w:sz w:val="22"/>
        </w:rPr>
        <w:t xml:space="preserve"> </w:t>
      </w:r>
      <w:r>
        <w:rPr>
          <w:b/>
          <w:w w:val="110"/>
          <w:sz w:val="22"/>
        </w:rPr>
        <w:t>Tahun</w:t>
      </w:r>
      <w:r>
        <w:rPr>
          <w:b/>
          <w:spacing w:val="29"/>
          <w:w w:val="110"/>
          <w:sz w:val="22"/>
        </w:rPr>
        <w:t xml:space="preserve"> </w:t>
      </w:r>
      <w:r>
        <w:rPr>
          <w:b/>
          <w:w w:val="110"/>
          <w:sz w:val="22"/>
        </w:rPr>
        <w:t>Anggaran</w:t>
      </w:r>
      <w:r>
        <w:rPr>
          <w:b/>
          <w:spacing w:val="29"/>
          <w:w w:val="110"/>
          <w:sz w:val="22"/>
        </w:rPr>
        <w:t xml:space="preserve"> </w:t>
      </w:r>
      <w:r>
        <w:rPr>
          <w:b/>
          <w:w w:val="110"/>
          <w:sz w:val="22"/>
        </w:rPr>
        <w:t>202</w:t>
      </w:r>
      <w:r>
        <w:rPr>
          <w:rFonts w:hint="default"/>
          <w:b/>
          <w:w w:val="110"/>
          <w:sz w:val="22"/>
          <w:lang w:val="en-GB"/>
        </w:rPr>
        <w:t>4</w:t>
      </w:r>
    </w:p>
    <w:p w14:paraId="3801C9D7">
      <w:pPr>
        <w:pStyle w:val="5"/>
        <w:spacing w:before="130" w:after="15" w:line="362" w:lineRule="auto"/>
        <w:ind w:left="916" w:right="166" w:firstLine="0"/>
      </w:pPr>
      <w:r>
        <w:rPr>
          <w:w w:val="115"/>
        </w:rPr>
        <w:t>Berdasarkan</w:t>
      </w:r>
      <w:r>
        <w:rPr>
          <w:spacing w:val="4"/>
          <w:w w:val="115"/>
        </w:rPr>
        <w:t xml:space="preserve"> </w:t>
      </w:r>
      <w:r>
        <w:rPr>
          <w:w w:val="115"/>
        </w:rPr>
        <w:t>Peraturan</w:t>
      </w:r>
      <w:r>
        <w:rPr>
          <w:spacing w:val="4"/>
          <w:w w:val="115"/>
        </w:rPr>
        <w:t xml:space="preserve"> </w:t>
      </w:r>
      <w:r>
        <w:rPr>
          <w:w w:val="115"/>
        </w:rPr>
        <w:t>Lurah</w:t>
      </w:r>
      <w:r>
        <w:rPr>
          <w:spacing w:val="4"/>
          <w:w w:val="115"/>
        </w:rPr>
        <w:t xml:space="preserve"> </w:t>
      </w:r>
      <w:r>
        <w:rPr>
          <w:rFonts w:hint="default"/>
          <w:spacing w:val="4"/>
          <w:w w:val="115"/>
          <w:lang w:val="en-GB"/>
        </w:rPr>
        <w:t>Nomporejo</w:t>
      </w:r>
      <w:r>
        <w:rPr>
          <w:spacing w:val="3"/>
          <w:w w:val="115"/>
        </w:rPr>
        <w:t xml:space="preserve"> </w:t>
      </w:r>
      <w:r>
        <w:rPr>
          <w:w w:val="115"/>
        </w:rPr>
        <w:t>Nomor</w:t>
      </w:r>
      <w:r>
        <w:rPr>
          <w:spacing w:val="6"/>
          <w:w w:val="115"/>
        </w:rPr>
        <w:t xml:space="preserve"> </w:t>
      </w:r>
      <w:r>
        <w:rPr>
          <w:rFonts w:hint="default"/>
          <w:spacing w:val="6"/>
          <w:w w:val="115"/>
          <w:lang w:val="en-GB"/>
        </w:rPr>
        <w:t>04</w:t>
      </w:r>
      <w:r>
        <w:rPr>
          <w:spacing w:val="3"/>
          <w:w w:val="115"/>
        </w:rPr>
        <w:t xml:space="preserve"> </w:t>
      </w:r>
      <w:r>
        <w:rPr>
          <w:w w:val="115"/>
        </w:rPr>
        <w:t>Tahun</w:t>
      </w:r>
      <w:r>
        <w:rPr>
          <w:spacing w:val="4"/>
          <w:w w:val="115"/>
        </w:rPr>
        <w:t xml:space="preserve"> </w:t>
      </w:r>
      <w:r>
        <w:rPr>
          <w:w w:val="115"/>
        </w:rPr>
        <w:t>202</w:t>
      </w:r>
      <w:r>
        <w:rPr>
          <w:rFonts w:hint="default"/>
          <w:w w:val="115"/>
          <w:lang w:val="en-GB"/>
        </w:rPr>
        <w:t>4</w:t>
      </w:r>
      <w:r>
        <w:rPr>
          <w:spacing w:val="4"/>
          <w:w w:val="115"/>
        </w:rPr>
        <w:t xml:space="preserve"> </w:t>
      </w:r>
      <w:r>
        <w:rPr>
          <w:w w:val="115"/>
        </w:rPr>
        <w:t>tentang</w:t>
      </w:r>
      <w:r>
        <w:rPr>
          <w:spacing w:val="6"/>
          <w:w w:val="115"/>
        </w:rPr>
        <w:t xml:space="preserve"> </w:t>
      </w:r>
      <w:r>
        <w:rPr>
          <w:w w:val="115"/>
        </w:rPr>
        <w:t>Perubahan</w:t>
      </w:r>
      <w:r>
        <w:rPr>
          <w:rFonts w:hint="default"/>
          <w:w w:val="115"/>
          <w:lang w:val="en-GB"/>
        </w:rPr>
        <w:t xml:space="preserve"> </w:t>
      </w:r>
      <w:r>
        <w:rPr>
          <w:spacing w:val="-53"/>
          <w:w w:val="115"/>
        </w:rPr>
        <w:t xml:space="preserve"> </w:t>
      </w:r>
      <w:r>
        <w:rPr>
          <w:w w:val="115"/>
        </w:rPr>
        <w:t>Anggaran</w:t>
      </w:r>
      <w:r>
        <w:rPr>
          <w:spacing w:val="12"/>
          <w:w w:val="115"/>
        </w:rPr>
        <w:t xml:space="preserve"> </w:t>
      </w:r>
      <w:r>
        <w:rPr>
          <w:w w:val="115"/>
        </w:rPr>
        <w:t>Pendapatan</w:t>
      </w:r>
      <w:r>
        <w:rPr>
          <w:spacing w:val="13"/>
          <w:w w:val="115"/>
        </w:rPr>
        <w:t xml:space="preserve"> </w:t>
      </w:r>
      <w:r>
        <w:rPr>
          <w:w w:val="115"/>
        </w:rPr>
        <w:t>dan</w:t>
      </w:r>
      <w:r>
        <w:rPr>
          <w:spacing w:val="12"/>
          <w:w w:val="115"/>
        </w:rPr>
        <w:t xml:space="preserve"> </w:t>
      </w:r>
      <w:r>
        <w:rPr>
          <w:w w:val="115"/>
        </w:rPr>
        <w:t>Belanja</w:t>
      </w:r>
      <w:r>
        <w:rPr>
          <w:spacing w:val="15"/>
          <w:w w:val="115"/>
        </w:rPr>
        <w:t xml:space="preserve"> </w:t>
      </w:r>
      <w:r>
        <w:rPr>
          <w:w w:val="115"/>
        </w:rPr>
        <w:t>Kalurahan</w:t>
      </w:r>
      <w:r>
        <w:rPr>
          <w:spacing w:val="13"/>
          <w:w w:val="115"/>
        </w:rPr>
        <w:t xml:space="preserve"> </w:t>
      </w:r>
      <w:r>
        <w:rPr>
          <w:w w:val="115"/>
        </w:rPr>
        <w:t>Tahun</w:t>
      </w:r>
      <w:r>
        <w:rPr>
          <w:spacing w:val="13"/>
          <w:w w:val="115"/>
        </w:rPr>
        <w:t xml:space="preserve"> </w:t>
      </w:r>
      <w:r>
        <w:rPr>
          <w:w w:val="115"/>
        </w:rPr>
        <w:t>Anggaran</w:t>
      </w:r>
      <w:r>
        <w:rPr>
          <w:spacing w:val="13"/>
          <w:w w:val="115"/>
        </w:rPr>
        <w:t xml:space="preserve"> </w:t>
      </w:r>
      <w:r>
        <w:rPr>
          <w:w w:val="115"/>
        </w:rPr>
        <w:t>202</w:t>
      </w:r>
      <w:r>
        <w:rPr>
          <w:rFonts w:hint="default"/>
          <w:w w:val="115"/>
          <w:lang w:val="en-GB"/>
        </w:rPr>
        <w:t>4</w:t>
      </w:r>
      <w:r>
        <w:rPr>
          <w:spacing w:val="13"/>
          <w:w w:val="115"/>
        </w:rPr>
        <w:t xml:space="preserve"> </w:t>
      </w:r>
      <w:r>
        <w:rPr>
          <w:w w:val="115"/>
        </w:rPr>
        <w:t>adalah</w:t>
      </w:r>
      <w:r>
        <w:rPr>
          <w:spacing w:val="1"/>
          <w:w w:val="115"/>
        </w:rPr>
        <w:t xml:space="preserve"> </w:t>
      </w:r>
      <w:r>
        <w:rPr>
          <w:w w:val="115"/>
        </w:rPr>
        <w:t>sebagai</w:t>
      </w:r>
      <w:r>
        <w:rPr>
          <w:spacing w:val="13"/>
          <w:w w:val="115"/>
        </w:rPr>
        <w:t xml:space="preserve"> </w:t>
      </w:r>
      <w:r>
        <w:rPr>
          <w:w w:val="115"/>
        </w:rPr>
        <w:t>berikut</w:t>
      </w:r>
      <w:r>
        <w:rPr>
          <w:spacing w:val="15"/>
          <w:w w:val="115"/>
        </w:rPr>
        <w:t xml:space="preserve"> </w:t>
      </w:r>
      <w:r>
        <w:rPr>
          <w:w w:val="115"/>
        </w:rPr>
        <w:t>:</w:t>
      </w:r>
    </w:p>
    <w:tbl>
      <w:tblPr>
        <w:tblStyle w:val="4"/>
        <w:tblW w:w="0" w:type="auto"/>
        <w:tblInd w:w="67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6"/>
        <w:gridCol w:w="5368"/>
        <w:gridCol w:w="613"/>
        <w:gridCol w:w="2179"/>
      </w:tblGrid>
      <w:tr w14:paraId="4F03B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526" w:type="dxa"/>
          </w:tcPr>
          <w:p w14:paraId="05C0A37C">
            <w:pPr>
              <w:pStyle w:val="10"/>
              <w:spacing w:line="279" w:lineRule="exact"/>
              <w:ind w:right="100"/>
              <w:jc w:val="right"/>
              <w:rPr>
                <w:sz w:val="24"/>
              </w:rPr>
            </w:pPr>
            <w:r>
              <w:rPr>
                <w:w w:val="125"/>
                <w:sz w:val="24"/>
              </w:rPr>
              <w:t>1.</w:t>
            </w:r>
          </w:p>
        </w:tc>
        <w:tc>
          <w:tcPr>
            <w:tcW w:w="5368" w:type="dxa"/>
            <w:vMerge w:val="restart"/>
          </w:tcPr>
          <w:p w14:paraId="370A31CC">
            <w:pPr>
              <w:pStyle w:val="10"/>
              <w:spacing w:line="362" w:lineRule="auto"/>
              <w:ind w:left="118" w:right="2524"/>
              <w:rPr>
                <w:sz w:val="24"/>
              </w:rPr>
            </w:pPr>
            <w:r>
              <w:rPr>
                <w:w w:val="115"/>
                <w:sz w:val="24"/>
              </w:rPr>
              <w:t>Pendapatan</w:t>
            </w:r>
            <w:r>
              <w:rPr>
                <w:spacing w:val="1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Belanja</w:t>
            </w:r>
            <w:r>
              <w:rPr>
                <w:spacing w:val="19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</w:p>
          <w:p w14:paraId="2CFE4BC7">
            <w:pPr>
              <w:pStyle w:val="10"/>
              <w:numPr>
                <w:ilvl w:val="0"/>
                <w:numId w:val="12"/>
              </w:numPr>
              <w:tabs>
                <w:tab w:val="left" w:pos="387"/>
                <w:tab w:val="left" w:pos="1569"/>
                <w:tab w:val="left" w:pos="3911"/>
              </w:tabs>
              <w:spacing w:before="0" w:after="0" w:line="357" w:lineRule="auto"/>
              <w:ind w:left="386" w:right="104" w:hanging="284"/>
              <w:jc w:val="left"/>
              <w:rPr>
                <w:sz w:val="24"/>
              </w:rPr>
            </w:pPr>
            <w:r>
              <w:rPr>
                <w:w w:val="115"/>
                <w:sz w:val="24"/>
              </w:rPr>
              <w:t>Bidang</w:t>
            </w:r>
            <w:r>
              <w:rPr>
                <w:w w:val="115"/>
                <w:sz w:val="24"/>
              </w:rPr>
              <w:tab/>
            </w:r>
            <w:r>
              <w:rPr>
                <w:w w:val="115"/>
                <w:sz w:val="24"/>
              </w:rPr>
              <w:t>Penyelenggaraan</w:t>
            </w:r>
            <w:r>
              <w:rPr>
                <w:w w:val="115"/>
                <w:sz w:val="24"/>
              </w:rPr>
              <w:tab/>
            </w:r>
            <w:r>
              <w:rPr>
                <w:w w:val="110"/>
                <w:sz w:val="24"/>
              </w:rPr>
              <w:t>Pemerintah</w:t>
            </w:r>
            <w:r>
              <w:rPr>
                <w:spacing w:val="-56"/>
                <w:w w:val="110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</w:p>
          <w:p w14:paraId="1EC058B6">
            <w:pPr>
              <w:pStyle w:val="10"/>
              <w:numPr>
                <w:ilvl w:val="0"/>
                <w:numId w:val="12"/>
              </w:numPr>
              <w:tabs>
                <w:tab w:val="left" w:pos="387"/>
              </w:tabs>
              <w:spacing w:before="2" w:after="0" w:line="240" w:lineRule="auto"/>
              <w:ind w:left="386" w:right="0" w:hanging="285"/>
              <w:jc w:val="left"/>
              <w:rPr>
                <w:sz w:val="24"/>
              </w:rPr>
            </w:pPr>
            <w:r>
              <w:rPr>
                <w:w w:val="115"/>
                <w:sz w:val="24"/>
              </w:rPr>
              <w:t>Bidang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Pembangunan</w:t>
            </w:r>
            <w:r>
              <w:rPr>
                <w:spacing w:val="25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</w:p>
          <w:p w14:paraId="5F9CB9D2">
            <w:pPr>
              <w:pStyle w:val="10"/>
              <w:numPr>
                <w:ilvl w:val="0"/>
                <w:numId w:val="12"/>
              </w:numPr>
              <w:tabs>
                <w:tab w:val="left" w:pos="387"/>
                <w:tab w:val="left" w:pos="1589"/>
                <w:tab w:val="left" w:pos="3284"/>
              </w:tabs>
              <w:spacing w:before="143" w:after="0" w:line="357" w:lineRule="auto"/>
              <w:ind w:left="386" w:right="104" w:hanging="284"/>
              <w:jc w:val="left"/>
              <w:rPr>
                <w:sz w:val="24"/>
              </w:rPr>
            </w:pPr>
            <w:r>
              <w:rPr>
                <w:w w:val="115"/>
                <w:sz w:val="24"/>
              </w:rPr>
              <w:t>Bidang</w:t>
            </w:r>
            <w:r>
              <w:rPr>
                <w:w w:val="115"/>
                <w:sz w:val="24"/>
              </w:rPr>
              <w:tab/>
            </w:r>
            <w:r>
              <w:rPr>
                <w:w w:val="115"/>
                <w:sz w:val="24"/>
              </w:rPr>
              <w:t>Pembinaan</w:t>
            </w:r>
            <w:r>
              <w:rPr>
                <w:w w:val="115"/>
                <w:sz w:val="24"/>
              </w:rPr>
              <w:tab/>
            </w:r>
            <w:r>
              <w:rPr>
                <w:spacing w:val="-1"/>
                <w:w w:val="115"/>
                <w:sz w:val="24"/>
              </w:rPr>
              <w:t>Kemasyarakatan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</w:p>
          <w:p w14:paraId="25F24137">
            <w:pPr>
              <w:pStyle w:val="10"/>
              <w:numPr>
                <w:ilvl w:val="0"/>
                <w:numId w:val="12"/>
              </w:numPr>
              <w:tabs>
                <w:tab w:val="left" w:pos="387"/>
                <w:tab w:val="left" w:pos="1677"/>
                <w:tab w:val="left" w:pos="3879"/>
              </w:tabs>
              <w:spacing w:before="5" w:after="0" w:line="362" w:lineRule="auto"/>
              <w:ind w:left="386" w:right="108" w:hanging="284"/>
              <w:jc w:val="left"/>
              <w:rPr>
                <w:sz w:val="24"/>
              </w:rPr>
            </w:pPr>
            <w:r>
              <w:rPr>
                <w:w w:val="115"/>
                <w:sz w:val="24"/>
              </w:rPr>
              <w:t>Bidang</w:t>
            </w:r>
            <w:r>
              <w:rPr>
                <w:w w:val="115"/>
                <w:sz w:val="24"/>
              </w:rPr>
              <w:tab/>
            </w:r>
            <w:r>
              <w:rPr>
                <w:w w:val="115"/>
                <w:sz w:val="24"/>
              </w:rPr>
              <w:t>Pemberdayaan</w:t>
            </w:r>
            <w:r>
              <w:rPr>
                <w:w w:val="115"/>
                <w:sz w:val="24"/>
              </w:rPr>
              <w:tab/>
            </w:r>
            <w:r>
              <w:rPr>
                <w:w w:val="115"/>
                <w:sz w:val="24"/>
              </w:rPr>
              <w:t>Masyarakat</w:t>
            </w:r>
            <w:r>
              <w:rPr>
                <w:spacing w:val="-5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</w:p>
          <w:p w14:paraId="0075523F">
            <w:pPr>
              <w:pStyle w:val="10"/>
              <w:numPr>
                <w:ilvl w:val="0"/>
                <w:numId w:val="12"/>
              </w:numPr>
              <w:tabs>
                <w:tab w:val="left" w:pos="387"/>
              </w:tabs>
              <w:spacing w:before="0" w:after="0" w:line="276" w:lineRule="exact"/>
              <w:ind w:left="386" w:right="0" w:hanging="285"/>
              <w:jc w:val="left"/>
              <w:rPr>
                <w:sz w:val="24"/>
              </w:rPr>
            </w:pPr>
            <w:r>
              <w:rPr>
                <w:w w:val="115"/>
                <w:sz w:val="24"/>
              </w:rPr>
              <w:t>Bidang</w:t>
            </w:r>
            <w:r>
              <w:rPr>
                <w:spacing w:val="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Tak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Terduga</w:t>
            </w:r>
          </w:p>
        </w:tc>
        <w:tc>
          <w:tcPr>
            <w:tcW w:w="613" w:type="dxa"/>
          </w:tcPr>
          <w:p w14:paraId="6E70696F">
            <w:pPr>
              <w:pStyle w:val="10"/>
              <w:spacing w:line="279" w:lineRule="exact"/>
              <w:ind w:right="106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79" w:type="dxa"/>
          </w:tcPr>
          <w:p w14:paraId="09E767A1">
            <w:pPr>
              <w:pStyle w:val="10"/>
              <w:spacing w:line="279" w:lineRule="exact"/>
              <w:ind w:right="196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w w:val="120"/>
                <w:sz w:val="24"/>
              </w:rPr>
              <w:t>1.</w:t>
            </w:r>
            <w:r>
              <w:rPr>
                <w:rFonts w:hint="default"/>
                <w:w w:val="120"/>
                <w:sz w:val="24"/>
                <w:lang w:val="en-GB"/>
              </w:rPr>
              <w:t>753.979.557</w:t>
            </w:r>
          </w:p>
        </w:tc>
      </w:tr>
      <w:tr w14:paraId="648B73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526" w:type="dxa"/>
          </w:tcPr>
          <w:p w14:paraId="49F1C344">
            <w:pPr>
              <w:pStyle w:val="10"/>
              <w:spacing w:before="69"/>
              <w:ind w:right="100"/>
              <w:jc w:val="right"/>
              <w:rPr>
                <w:sz w:val="24"/>
              </w:rPr>
            </w:pPr>
            <w:r>
              <w:rPr>
                <w:w w:val="125"/>
                <w:sz w:val="24"/>
              </w:rPr>
              <w:t>2.</w:t>
            </w:r>
          </w:p>
        </w:tc>
        <w:tc>
          <w:tcPr>
            <w:tcW w:w="5368" w:type="dxa"/>
            <w:vMerge w:val="continue"/>
            <w:tcBorders>
              <w:top w:val="nil"/>
            </w:tcBorders>
          </w:tcPr>
          <w:p w14:paraId="0823EE6F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</w:tcPr>
          <w:p w14:paraId="3DFF9519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2179" w:type="dxa"/>
          </w:tcPr>
          <w:p w14:paraId="188598B3">
            <w:pPr>
              <w:pStyle w:val="10"/>
              <w:rPr>
                <w:rFonts w:ascii="Times New Roman"/>
                <w:sz w:val="22"/>
              </w:rPr>
            </w:pPr>
          </w:p>
        </w:tc>
      </w:tr>
      <w:tr w14:paraId="325D5B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526" w:type="dxa"/>
          </w:tcPr>
          <w:p w14:paraId="3E18F544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368" w:type="dxa"/>
            <w:vMerge w:val="continue"/>
            <w:tcBorders>
              <w:top w:val="nil"/>
            </w:tcBorders>
          </w:tcPr>
          <w:p w14:paraId="5A50D4C4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</w:tcPr>
          <w:p w14:paraId="18F44DD1">
            <w:pPr>
              <w:pStyle w:val="10"/>
              <w:spacing w:before="69"/>
              <w:ind w:right="106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79" w:type="dxa"/>
          </w:tcPr>
          <w:p w14:paraId="0605F06F">
            <w:pPr>
              <w:pStyle w:val="10"/>
              <w:spacing w:before="69"/>
              <w:ind w:right="200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810.643.564</w:t>
            </w:r>
          </w:p>
        </w:tc>
      </w:tr>
      <w:tr w14:paraId="6460F8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526" w:type="dxa"/>
          </w:tcPr>
          <w:p w14:paraId="2E484B73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368" w:type="dxa"/>
            <w:vMerge w:val="continue"/>
            <w:tcBorders>
              <w:top w:val="nil"/>
            </w:tcBorders>
          </w:tcPr>
          <w:p w14:paraId="527083CE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</w:tcPr>
          <w:p w14:paraId="4D942358">
            <w:pPr>
              <w:pStyle w:val="10"/>
              <w:spacing w:before="9"/>
              <w:rPr>
                <w:sz w:val="23"/>
              </w:rPr>
            </w:pPr>
          </w:p>
          <w:p w14:paraId="59E19051">
            <w:pPr>
              <w:pStyle w:val="10"/>
              <w:ind w:right="106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79" w:type="dxa"/>
          </w:tcPr>
          <w:p w14:paraId="3B03994E">
            <w:pPr>
              <w:pStyle w:val="10"/>
              <w:spacing w:before="9"/>
              <w:rPr>
                <w:sz w:val="23"/>
              </w:rPr>
            </w:pPr>
          </w:p>
          <w:p w14:paraId="1C81529B">
            <w:pPr>
              <w:pStyle w:val="10"/>
              <w:ind w:right="202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521.570.200</w:t>
            </w:r>
          </w:p>
        </w:tc>
      </w:tr>
      <w:tr w14:paraId="4D999E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526" w:type="dxa"/>
          </w:tcPr>
          <w:p w14:paraId="3B81BFCB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368" w:type="dxa"/>
            <w:vMerge w:val="continue"/>
            <w:tcBorders>
              <w:top w:val="nil"/>
            </w:tcBorders>
          </w:tcPr>
          <w:p w14:paraId="4E3CD554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</w:tcPr>
          <w:p w14:paraId="0439F601">
            <w:pPr>
              <w:pStyle w:val="10"/>
              <w:spacing w:before="69"/>
              <w:ind w:right="106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79" w:type="dxa"/>
          </w:tcPr>
          <w:p w14:paraId="59779FCB">
            <w:pPr>
              <w:pStyle w:val="10"/>
              <w:spacing w:before="69"/>
              <w:ind w:right="200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94.208.955</w:t>
            </w:r>
          </w:p>
        </w:tc>
      </w:tr>
      <w:tr w14:paraId="518A05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4" w:hRule="atLeast"/>
        </w:trPr>
        <w:tc>
          <w:tcPr>
            <w:tcW w:w="526" w:type="dxa"/>
          </w:tcPr>
          <w:p w14:paraId="470093B3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368" w:type="dxa"/>
            <w:vMerge w:val="continue"/>
            <w:tcBorders>
              <w:top w:val="nil"/>
            </w:tcBorders>
          </w:tcPr>
          <w:p w14:paraId="548D1825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</w:tcPr>
          <w:p w14:paraId="0596DBD2">
            <w:pPr>
              <w:pStyle w:val="10"/>
              <w:spacing w:before="9"/>
              <w:rPr>
                <w:sz w:val="23"/>
              </w:rPr>
            </w:pPr>
          </w:p>
          <w:p w14:paraId="1B49DDA8">
            <w:pPr>
              <w:pStyle w:val="10"/>
              <w:ind w:right="106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79" w:type="dxa"/>
          </w:tcPr>
          <w:p w14:paraId="7900A2EA">
            <w:pPr>
              <w:pStyle w:val="10"/>
              <w:spacing w:before="9"/>
              <w:rPr>
                <w:sz w:val="23"/>
              </w:rPr>
            </w:pPr>
          </w:p>
          <w:p w14:paraId="494A1A24">
            <w:pPr>
              <w:pStyle w:val="10"/>
              <w:ind w:right="200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96.507.650</w:t>
            </w:r>
          </w:p>
        </w:tc>
      </w:tr>
      <w:tr w14:paraId="64584F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4" w:hRule="atLeast"/>
        </w:trPr>
        <w:tc>
          <w:tcPr>
            <w:tcW w:w="526" w:type="dxa"/>
          </w:tcPr>
          <w:p w14:paraId="608E515A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368" w:type="dxa"/>
            <w:vMerge w:val="continue"/>
            <w:tcBorders>
              <w:top w:val="nil"/>
            </w:tcBorders>
          </w:tcPr>
          <w:p w14:paraId="79406009">
            <w:pPr>
              <w:rPr>
                <w:sz w:val="2"/>
                <w:szCs w:val="2"/>
              </w:rPr>
            </w:pPr>
          </w:p>
        </w:tc>
        <w:tc>
          <w:tcPr>
            <w:tcW w:w="613" w:type="dxa"/>
          </w:tcPr>
          <w:p w14:paraId="42F5C46F">
            <w:pPr>
              <w:pStyle w:val="10"/>
              <w:spacing w:before="9"/>
              <w:rPr>
                <w:sz w:val="23"/>
              </w:rPr>
            </w:pPr>
          </w:p>
          <w:p w14:paraId="58A6CC45">
            <w:pPr>
              <w:pStyle w:val="10"/>
              <w:ind w:right="106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79" w:type="dxa"/>
          </w:tcPr>
          <w:p w14:paraId="798418B7">
            <w:pPr>
              <w:pStyle w:val="10"/>
              <w:spacing w:before="9"/>
              <w:rPr>
                <w:sz w:val="23"/>
              </w:rPr>
            </w:pPr>
          </w:p>
          <w:p w14:paraId="56BA9B59">
            <w:pPr>
              <w:pStyle w:val="10"/>
              <w:ind w:right="200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104.000.000</w:t>
            </w:r>
          </w:p>
        </w:tc>
      </w:tr>
      <w:tr w14:paraId="4E84D9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526" w:type="dxa"/>
            <w:vMerge w:val="restart"/>
          </w:tcPr>
          <w:p w14:paraId="35CC28A8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368" w:type="dxa"/>
          </w:tcPr>
          <w:p w14:paraId="3E14E5DF">
            <w:pPr>
              <w:pStyle w:val="10"/>
              <w:spacing w:before="69"/>
              <w:ind w:left="118"/>
              <w:rPr>
                <w:sz w:val="24"/>
              </w:rPr>
            </w:pPr>
            <w:r>
              <w:rPr>
                <w:w w:val="120"/>
                <w:sz w:val="24"/>
              </w:rPr>
              <w:t>Jumlah</w:t>
            </w:r>
            <w:r>
              <w:rPr>
                <w:spacing w:val="14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Belanja</w:t>
            </w:r>
          </w:p>
        </w:tc>
        <w:tc>
          <w:tcPr>
            <w:tcW w:w="613" w:type="dxa"/>
          </w:tcPr>
          <w:p w14:paraId="31EF0DF4">
            <w:pPr>
              <w:pStyle w:val="10"/>
              <w:spacing w:before="69"/>
              <w:ind w:right="106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79" w:type="dxa"/>
          </w:tcPr>
          <w:p w14:paraId="3B157F49">
            <w:pPr>
              <w:pStyle w:val="10"/>
              <w:spacing w:before="69"/>
              <w:ind w:right="196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w w:val="120"/>
                <w:sz w:val="24"/>
              </w:rPr>
              <w:t>1.</w:t>
            </w:r>
            <w:r>
              <w:rPr>
                <w:rFonts w:hint="default"/>
                <w:w w:val="120"/>
                <w:sz w:val="24"/>
                <w:lang w:val="en-GB"/>
              </w:rPr>
              <w:t>938.700.341</w:t>
            </w:r>
          </w:p>
        </w:tc>
      </w:tr>
      <w:tr w14:paraId="04447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526" w:type="dxa"/>
            <w:vMerge w:val="continue"/>
            <w:tcBorders>
              <w:top w:val="nil"/>
            </w:tcBorders>
          </w:tcPr>
          <w:p w14:paraId="1AC1B894">
            <w:pPr>
              <w:rPr>
                <w:sz w:val="2"/>
                <w:szCs w:val="2"/>
              </w:rPr>
            </w:pPr>
          </w:p>
        </w:tc>
        <w:tc>
          <w:tcPr>
            <w:tcW w:w="5368" w:type="dxa"/>
          </w:tcPr>
          <w:p w14:paraId="50765FA8">
            <w:pPr>
              <w:pStyle w:val="10"/>
              <w:spacing w:before="67"/>
              <w:ind w:left="118"/>
              <w:rPr>
                <w:sz w:val="24"/>
              </w:rPr>
            </w:pPr>
            <w:r>
              <w:rPr>
                <w:w w:val="120"/>
                <w:sz w:val="24"/>
              </w:rPr>
              <w:t>Surplus</w:t>
            </w:r>
            <w:r>
              <w:rPr>
                <w:spacing w:val="-7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/</w:t>
            </w:r>
            <w:r>
              <w:rPr>
                <w:spacing w:val="-5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Defisit</w:t>
            </w:r>
          </w:p>
        </w:tc>
        <w:tc>
          <w:tcPr>
            <w:tcW w:w="613" w:type="dxa"/>
          </w:tcPr>
          <w:p w14:paraId="30BC6744">
            <w:pPr>
              <w:pStyle w:val="10"/>
              <w:spacing w:before="67"/>
              <w:ind w:right="106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79" w:type="dxa"/>
          </w:tcPr>
          <w:p w14:paraId="64B95D38">
            <w:pPr>
              <w:pStyle w:val="10"/>
              <w:spacing w:before="67"/>
              <w:ind w:right="195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(184.720.784)</w:t>
            </w:r>
          </w:p>
        </w:tc>
      </w:tr>
      <w:tr w14:paraId="1F91C2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526" w:type="dxa"/>
          </w:tcPr>
          <w:p w14:paraId="2E078372">
            <w:pPr>
              <w:pStyle w:val="10"/>
              <w:spacing w:before="1"/>
              <w:rPr>
                <w:sz w:val="24"/>
              </w:rPr>
            </w:pPr>
          </w:p>
          <w:p w14:paraId="4A315FB7">
            <w:pPr>
              <w:pStyle w:val="10"/>
              <w:ind w:right="100"/>
              <w:jc w:val="right"/>
              <w:rPr>
                <w:sz w:val="24"/>
              </w:rPr>
            </w:pPr>
            <w:r>
              <w:rPr>
                <w:w w:val="125"/>
                <w:sz w:val="24"/>
              </w:rPr>
              <w:t>3.</w:t>
            </w:r>
          </w:p>
        </w:tc>
        <w:tc>
          <w:tcPr>
            <w:tcW w:w="5368" w:type="dxa"/>
          </w:tcPr>
          <w:p w14:paraId="12B0029B">
            <w:pPr>
              <w:pStyle w:val="10"/>
              <w:spacing w:before="9"/>
              <w:rPr>
                <w:sz w:val="23"/>
              </w:rPr>
            </w:pPr>
          </w:p>
          <w:p w14:paraId="7ACDCAE8">
            <w:pPr>
              <w:pStyle w:val="10"/>
              <w:ind w:left="118"/>
              <w:rPr>
                <w:sz w:val="24"/>
              </w:rPr>
            </w:pPr>
            <w:r>
              <w:rPr>
                <w:w w:val="115"/>
                <w:sz w:val="24"/>
              </w:rPr>
              <w:t>Pembiayaan</w:t>
            </w:r>
            <w:r>
              <w:rPr>
                <w:spacing w:val="1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</w:p>
        </w:tc>
        <w:tc>
          <w:tcPr>
            <w:tcW w:w="613" w:type="dxa"/>
          </w:tcPr>
          <w:p w14:paraId="18A2A374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2179" w:type="dxa"/>
          </w:tcPr>
          <w:p w14:paraId="5BC9ABA8">
            <w:pPr>
              <w:pStyle w:val="10"/>
              <w:rPr>
                <w:rFonts w:ascii="Times New Roman"/>
                <w:sz w:val="22"/>
              </w:rPr>
            </w:pPr>
          </w:p>
        </w:tc>
      </w:tr>
      <w:tr w14:paraId="324EC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1" w:hRule="atLeast"/>
        </w:trPr>
        <w:tc>
          <w:tcPr>
            <w:tcW w:w="526" w:type="dxa"/>
            <w:vMerge w:val="restart"/>
          </w:tcPr>
          <w:p w14:paraId="5520F2D9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368" w:type="dxa"/>
          </w:tcPr>
          <w:p w14:paraId="61E3880A">
            <w:pPr>
              <w:pStyle w:val="10"/>
              <w:tabs>
                <w:tab w:val="left" w:pos="526"/>
              </w:tabs>
              <w:spacing w:before="77" w:line="255" w:lineRule="exact"/>
              <w:ind w:left="102"/>
              <w:rPr>
                <w:sz w:val="24"/>
              </w:rPr>
            </w:pPr>
            <w:r>
              <w:rPr>
                <w:w w:val="115"/>
                <w:sz w:val="24"/>
              </w:rPr>
              <w:t>a.</w:t>
            </w:r>
            <w:r>
              <w:rPr>
                <w:w w:val="115"/>
                <w:sz w:val="24"/>
              </w:rPr>
              <w:tab/>
            </w:r>
            <w:r>
              <w:rPr>
                <w:spacing w:val="-1"/>
                <w:w w:val="115"/>
                <w:sz w:val="24"/>
              </w:rPr>
              <w:t>Penerimaan</w:t>
            </w:r>
            <w:r>
              <w:rPr>
                <w:spacing w:val="-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Pembiayaan</w:t>
            </w:r>
          </w:p>
        </w:tc>
        <w:tc>
          <w:tcPr>
            <w:tcW w:w="613" w:type="dxa"/>
          </w:tcPr>
          <w:p w14:paraId="5D9BCA81">
            <w:pPr>
              <w:pStyle w:val="10"/>
              <w:spacing w:before="17"/>
              <w:ind w:right="106"/>
              <w:jc w:val="right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79" w:type="dxa"/>
          </w:tcPr>
          <w:p w14:paraId="37AB7B3D">
            <w:pPr>
              <w:pStyle w:val="10"/>
              <w:spacing w:before="17"/>
              <w:ind w:right="200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w w:val="120"/>
                <w:sz w:val="24"/>
              </w:rPr>
              <w:t>1</w:t>
            </w:r>
            <w:r>
              <w:rPr>
                <w:rFonts w:hint="default"/>
                <w:w w:val="120"/>
                <w:sz w:val="24"/>
                <w:lang w:val="en-GB"/>
              </w:rPr>
              <w:t>87.585.125</w:t>
            </w:r>
          </w:p>
        </w:tc>
      </w:tr>
      <w:tr w14:paraId="6A041F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526" w:type="dxa"/>
            <w:vMerge w:val="continue"/>
            <w:tcBorders>
              <w:top w:val="nil"/>
            </w:tcBorders>
          </w:tcPr>
          <w:p w14:paraId="229125FE">
            <w:pPr>
              <w:rPr>
                <w:sz w:val="2"/>
                <w:szCs w:val="2"/>
              </w:rPr>
            </w:pPr>
          </w:p>
        </w:tc>
        <w:tc>
          <w:tcPr>
            <w:tcW w:w="5368" w:type="dxa"/>
          </w:tcPr>
          <w:p w14:paraId="0D079D55">
            <w:pPr>
              <w:pStyle w:val="10"/>
              <w:spacing w:before="41" w:line="330" w:lineRule="atLeast"/>
              <w:ind w:left="118" w:right="1350"/>
              <w:rPr>
                <w:sz w:val="24"/>
              </w:rPr>
            </w:pPr>
            <w:r>
              <w:rPr>
                <w:w w:val="110"/>
                <w:sz w:val="24"/>
              </w:rPr>
              <w:t>b.</w:t>
            </w:r>
            <w:r>
              <w:rPr>
                <w:spacing w:val="2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Pengeluaran</w:t>
            </w:r>
            <w:r>
              <w:rPr>
                <w:spacing w:val="4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Pembiayaan</w:t>
            </w:r>
            <w:r>
              <w:rPr>
                <w:spacing w:val="-5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Selisih</w:t>
            </w:r>
            <w:r>
              <w:rPr>
                <w:spacing w:val="2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Pembiayaan</w:t>
            </w:r>
            <w:r>
              <w:rPr>
                <w:spacing w:val="2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(</w:t>
            </w:r>
            <w:r>
              <w:rPr>
                <w:spacing w:val="2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</w:t>
            </w:r>
            <w:r>
              <w:rPr>
                <w:spacing w:val="27"/>
                <w:w w:val="110"/>
                <w:sz w:val="24"/>
              </w:rPr>
              <w:t xml:space="preserve"> </w:t>
            </w:r>
            <w:r>
              <w:rPr>
                <w:rFonts w:ascii="Trebuchet MS" w:hAnsi="Trebuchet MS"/>
                <w:w w:val="110"/>
                <w:sz w:val="24"/>
              </w:rPr>
              <w:t>–</w:t>
            </w:r>
            <w:r>
              <w:rPr>
                <w:rFonts w:ascii="Trebuchet MS" w:hAnsi="Trebuchet MS"/>
                <w:spacing w:val="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b</w:t>
            </w:r>
            <w:r>
              <w:rPr>
                <w:spacing w:val="2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)</w:t>
            </w:r>
          </w:p>
        </w:tc>
        <w:tc>
          <w:tcPr>
            <w:tcW w:w="613" w:type="dxa"/>
          </w:tcPr>
          <w:p w14:paraId="343F78E0">
            <w:pPr>
              <w:pStyle w:val="10"/>
              <w:spacing w:line="271" w:lineRule="exact"/>
              <w:ind w:left="108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  <w:p w14:paraId="1FCCA833">
            <w:pPr>
              <w:pStyle w:val="10"/>
              <w:spacing w:before="47"/>
              <w:ind w:left="108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79" w:type="dxa"/>
          </w:tcPr>
          <w:p w14:paraId="17F6A503">
            <w:pPr>
              <w:pStyle w:val="10"/>
              <w:spacing w:line="271" w:lineRule="exact"/>
              <w:ind w:right="195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2.864.330</w:t>
            </w:r>
          </w:p>
          <w:p w14:paraId="6FA93F45">
            <w:pPr>
              <w:pStyle w:val="10"/>
              <w:spacing w:before="47"/>
              <w:ind w:right="200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184.720.795</w:t>
            </w:r>
          </w:p>
        </w:tc>
      </w:tr>
    </w:tbl>
    <w:p w14:paraId="44CFD832">
      <w:pPr>
        <w:spacing w:after="0"/>
        <w:jc w:val="right"/>
        <w:rPr>
          <w:sz w:val="24"/>
        </w:rPr>
        <w:sectPr>
          <w:pgSz w:w="12200" w:h="18720"/>
          <w:pgMar w:top="1380" w:right="880" w:bottom="280" w:left="1220" w:header="1127" w:footer="0" w:gutter="0"/>
          <w:cols w:space="720" w:num="1"/>
        </w:sectPr>
      </w:pPr>
    </w:p>
    <w:p w14:paraId="18038EF2">
      <w:pPr>
        <w:pStyle w:val="2"/>
        <w:numPr>
          <w:ilvl w:val="0"/>
          <w:numId w:val="11"/>
        </w:numPr>
        <w:tabs>
          <w:tab w:val="left" w:pos="917"/>
        </w:tabs>
        <w:spacing w:before="75" w:after="0" w:line="240" w:lineRule="auto"/>
        <w:ind w:left="916" w:right="0" w:hanging="361"/>
        <w:jc w:val="both"/>
      </w:pPr>
      <w:r>
        <w:rPr>
          <w:w w:val="110"/>
        </w:rPr>
        <w:t>Rincian</w:t>
      </w:r>
      <w:r>
        <w:rPr>
          <w:spacing w:val="30"/>
          <w:w w:val="110"/>
        </w:rPr>
        <w:t xml:space="preserve"> </w:t>
      </w:r>
      <w:r>
        <w:rPr>
          <w:w w:val="110"/>
        </w:rPr>
        <w:t>Realisasi</w:t>
      </w:r>
      <w:r>
        <w:rPr>
          <w:spacing w:val="29"/>
          <w:w w:val="110"/>
        </w:rPr>
        <w:t xml:space="preserve"> </w:t>
      </w:r>
      <w:r>
        <w:rPr>
          <w:w w:val="110"/>
        </w:rPr>
        <w:t>APBKal</w:t>
      </w:r>
      <w:r>
        <w:rPr>
          <w:spacing w:val="29"/>
          <w:w w:val="110"/>
        </w:rPr>
        <w:t xml:space="preserve"> </w:t>
      </w:r>
      <w:r>
        <w:rPr>
          <w:w w:val="110"/>
        </w:rPr>
        <w:t>Tahun</w:t>
      </w:r>
      <w:r>
        <w:rPr>
          <w:spacing w:val="31"/>
          <w:w w:val="110"/>
        </w:rPr>
        <w:t xml:space="preserve"> </w:t>
      </w:r>
      <w:r>
        <w:rPr>
          <w:w w:val="110"/>
        </w:rPr>
        <w:t>Anggaran</w:t>
      </w:r>
      <w:r>
        <w:rPr>
          <w:spacing w:val="30"/>
          <w:w w:val="110"/>
        </w:rPr>
        <w:t xml:space="preserve"> </w:t>
      </w:r>
      <w:r>
        <w:rPr>
          <w:w w:val="110"/>
        </w:rPr>
        <w:t>202</w:t>
      </w:r>
      <w:r>
        <w:rPr>
          <w:rFonts w:hint="default"/>
          <w:w w:val="110"/>
          <w:lang w:val="en-GB"/>
        </w:rPr>
        <w:t>4</w:t>
      </w:r>
    </w:p>
    <w:p w14:paraId="0EA059C4">
      <w:pPr>
        <w:pStyle w:val="5"/>
        <w:spacing w:before="130" w:line="360" w:lineRule="auto"/>
        <w:ind w:left="916" w:right="249" w:firstLine="0"/>
        <w:jc w:val="both"/>
      </w:pPr>
      <w:r>
        <w:rPr>
          <w:w w:val="115"/>
        </w:rPr>
        <w:t>Berdasarkan</w:t>
      </w:r>
      <w:r>
        <w:rPr>
          <w:spacing w:val="1"/>
          <w:w w:val="115"/>
        </w:rPr>
        <w:t xml:space="preserve"> </w:t>
      </w:r>
      <w:r>
        <w:rPr>
          <w:w w:val="115"/>
        </w:rPr>
        <w:t>Peraturan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w w:val="115"/>
        </w:rPr>
        <w:t>Nomor</w:t>
      </w:r>
      <w:r>
        <w:rPr>
          <w:spacing w:val="1"/>
          <w:w w:val="115"/>
        </w:rPr>
        <w:t xml:space="preserve"> </w:t>
      </w:r>
      <w:r>
        <w:rPr>
          <w:w w:val="115"/>
        </w:rPr>
        <w:t>1</w:t>
      </w:r>
      <w:r>
        <w:rPr>
          <w:spacing w:val="1"/>
          <w:w w:val="115"/>
        </w:rPr>
        <w:t xml:space="preserve"> </w:t>
      </w:r>
      <w:r>
        <w:rPr>
          <w:w w:val="115"/>
        </w:rPr>
        <w:t>Tahun</w:t>
      </w:r>
      <w:r>
        <w:rPr>
          <w:spacing w:val="1"/>
          <w:w w:val="115"/>
        </w:rPr>
        <w:t xml:space="preserve"> </w:t>
      </w:r>
      <w:r>
        <w:rPr>
          <w:w w:val="115"/>
        </w:rPr>
        <w:t>202</w:t>
      </w:r>
      <w:r>
        <w:rPr>
          <w:rFonts w:hint="default"/>
          <w:w w:val="115"/>
          <w:lang w:val="en-GB"/>
        </w:rPr>
        <w:t>5</w:t>
      </w:r>
      <w:r>
        <w:rPr>
          <w:spacing w:val="1"/>
          <w:w w:val="115"/>
        </w:rPr>
        <w:t xml:space="preserve"> </w:t>
      </w:r>
      <w:r>
        <w:rPr>
          <w:w w:val="115"/>
        </w:rPr>
        <w:t>tentang</w:t>
      </w:r>
      <w:r>
        <w:rPr>
          <w:spacing w:val="1"/>
          <w:w w:val="115"/>
        </w:rPr>
        <w:t xml:space="preserve"> </w:t>
      </w:r>
      <w:r>
        <w:rPr>
          <w:w w:val="115"/>
        </w:rPr>
        <w:t>Laporan</w:t>
      </w:r>
      <w:r>
        <w:rPr>
          <w:spacing w:val="1"/>
          <w:w w:val="115"/>
        </w:rPr>
        <w:t xml:space="preserve"> </w:t>
      </w:r>
      <w:r>
        <w:rPr>
          <w:w w:val="115"/>
        </w:rPr>
        <w:t>Pertanggungjawaban</w:t>
      </w:r>
      <w:r>
        <w:rPr>
          <w:spacing w:val="1"/>
          <w:w w:val="115"/>
        </w:rPr>
        <w:t xml:space="preserve"> </w:t>
      </w:r>
      <w:r>
        <w:rPr>
          <w:w w:val="115"/>
        </w:rPr>
        <w:t>Anggaran</w:t>
      </w:r>
      <w:r>
        <w:rPr>
          <w:spacing w:val="1"/>
          <w:w w:val="115"/>
        </w:rPr>
        <w:t xml:space="preserve"> </w:t>
      </w:r>
      <w:r>
        <w:rPr>
          <w:w w:val="115"/>
        </w:rPr>
        <w:t>Pendapatan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1"/>
          <w:w w:val="115"/>
        </w:rPr>
        <w:t xml:space="preserve"> </w:t>
      </w:r>
      <w:r>
        <w:rPr>
          <w:w w:val="115"/>
        </w:rPr>
        <w:t>Belanja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w w:val="115"/>
        </w:rPr>
        <w:t>Tahun</w:t>
      </w:r>
      <w:r>
        <w:rPr>
          <w:spacing w:val="1"/>
          <w:w w:val="115"/>
        </w:rPr>
        <w:t xml:space="preserve"> </w:t>
      </w:r>
      <w:r>
        <w:rPr>
          <w:w w:val="115"/>
        </w:rPr>
        <w:t>Anggaran</w:t>
      </w:r>
      <w:r>
        <w:rPr>
          <w:spacing w:val="-3"/>
          <w:w w:val="115"/>
        </w:rPr>
        <w:t xml:space="preserve"> </w:t>
      </w:r>
      <w:r>
        <w:rPr>
          <w:w w:val="115"/>
        </w:rPr>
        <w:t>202</w:t>
      </w:r>
      <w:r>
        <w:rPr>
          <w:rFonts w:hint="default"/>
          <w:w w:val="115"/>
          <w:lang w:val="en-GB"/>
        </w:rPr>
        <w:t>4</w:t>
      </w:r>
      <w:r>
        <w:rPr>
          <w:w w:val="115"/>
        </w:rPr>
        <w:t>,</w:t>
      </w:r>
      <w:r>
        <w:rPr>
          <w:spacing w:val="-1"/>
          <w:w w:val="115"/>
        </w:rPr>
        <w:t xml:space="preserve"> </w:t>
      </w:r>
      <w:r>
        <w:rPr>
          <w:w w:val="115"/>
        </w:rPr>
        <w:t>secara</w:t>
      </w:r>
      <w:r>
        <w:rPr>
          <w:spacing w:val="-2"/>
          <w:w w:val="115"/>
        </w:rPr>
        <w:t xml:space="preserve"> </w:t>
      </w:r>
      <w:r>
        <w:rPr>
          <w:w w:val="115"/>
        </w:rPr>
        <w:t>umum</w:t>
      </w:r>
      <w:r>
        <w:rPr>
          <w:spacing w:val="-1"/>
          <w:w w:val="115"/>
        </w:rPr>
        <w:t xml:space="preserve"> </w:t>
      </w:r>
      <w:r>
        <w:rPr>
          <w:w w:val="115"/>
        </w:rPr>
        <w:t>realisasi</w:t>
      </w:r>
      <w:r>
        <w:rPr>
          <w:spacing w:val="-3"/>
          <w:w w:val="115"/>
        </w:rPr>
        <w:t xml:space="preserve"> </w:t>
      </w:r>
      <w:r>
        <w:rPr>
          <w:w w:val="115"/>
        </w:rPr>
        <w:t>APBKal</w:t>
      </w:r>
      <w:r>
        <w:rPr>
          <w:spacing w:val="-3"/>
          <w:w w:val="115"/>
        </w:rPr>
        <w:t xml:space="preserve"> </w:t>
      </w:r>
      <w:r>
        <w:rPr>
          <w:w w:val="115"/>
        </w:rPr>
        <w:t>Tahun</w:t>
      </w:r>
      <w:r>
        <w:rPr>
          <w:spacing w:val="1"/>
          <w:w w:val="115"/>
        </w:rPr>
        <w:t xml:space="preserve"> </w:t>
      </w:r>
      <w:r>
        <w:rPr>
          <w:w w:val="115"/>
        </w:rPr>
        <w:t>202</w:t>
      </w:r>
      <w:r>
        <w:rPr>
          <w:rFonts w:hint="default"/>
          <w:w w:val="115"/>
          <w:lang w:val="en-GB"/>
        </w:rPr>
        <w:t xml:space="preserve">4 </w:t>
      </w:r>
      <w:r>
        <w:rPr>
          <w:w w:val="115"/>
        </w:rPr>
        <w:t>adalah</w:t>
      </w:r>
      <w:r>
        <w:rPr>
          <w:spacing w:val="-3"/>
          <w:w w:val="115"/>
        </w:rPr>
        <w:t xml:space="preserve"> </w:t>
      </w:r>
      <w:r>
        <w:rPr>
          <w:w w:val="115"/>
        </w:rPr>
        <w:t>sebagai berikut</w:t>
      </w:r>
    </w:p>
    <w:p w14:paraId="38BA54B6">
      <w:pPr>
        <w:pStyle w:val="5"/>
        <w:spacing w:before="4"/>
        <w:ind w:left="916" w:firstLine="0"/>
      </w:pPr>
      <w:r>
        <w:rPr>
          <w:w w:val="121"/>
        </w:rPr>
        <w:t>:</w:t>
      </w:r>
    </w:p>
    <w:p w14:paraId="45A17948">
      <w:pPr>
        <w:pStyle w:val="5"/>
        <w:spacing w:before="2"/>
        <w:ind w:left="0" w:firstLine="0"/>
        <w:rPr>
          <w:sz w:val="20"/>
        </w:rPr>
      </w:pPr>
    </w:p>
    <w:tbl>
      <w:tblPr>
        <w:tblStyle w:val="4"/>
        <w:tblW w:w="0" w:type="auto"/>
        <w:tblInd w:w="80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6"/>
        <w:gridCol w:w="5675"/>
        <w:gridCol w:w="753"/>
        <w:gridCol w:w="2166"/>
      </w:tblGrid>
      <w:tr w14:paraId="602FBC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3" w:hRule="atLeast"/>
        </w:trPr>
        <w:tc>
          <w:tcPr>
            <w:tcW w:w="526" w:type="dxa"/>
          </w:tcPr>
          <w:p w14:paraId="631CEAA2">
            <w:pPr>
              <w:pStyle w:val="10"/>
              <w:spacing w:line="279" w:lineRule="exact"/>
              <w:ind w:right="100"/>
              <w:jc w:val="right"/>
              <w:rPr>
                <w:sz w:val="24"/>
              </w:rPr>
            </w:pPr>
            <w:r>
              <w:rPr>
                <w:w w:val="125"/>
                <w:sz w:val="24"/>
              </w:rPr>
              <w:t>1.</w:t>
            </w:r>
          </w:p>
        </w:tc>
        <w:tc>
          <w:tcPr>
            <w:tcW w:w="5675" w:type="dxa"/>
          </w:tcPr>
          <w:p w14:paraId="22DF576D">
            <w:pPr>
              <w:pStyle w:val="10"/>
              <w:spacing w:line="279" w:lineRule="exact"/>
              <w:ind w:left="118"/>
              <w:rPr>
                <w:sz w:val="24"/>
              </w:rPr>
            </w:pPr>
            <w:r>
              <w:rPr>
                <w:w w:val="115"/>
                <w:sz w:val="24"/>
              </w:rPr>
              <w:t>Pendapatan</w:t>
            </w:r>
            <w:r>
              <w:rPr>
                <w:spacing w:val="2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</w:p>
        </w:tc>
        <w:tc>
          <w:tcPr>
            <w:tcW w:w="753" w:type="dxa"/>
          </w:tcPr>
          <w:p w14:paraId="6719BD0A">
            <w:pPr>
              <w:pStyle w:val="10"/>
              <w:spacing w:line="279" w:lineRule="exact"/>
              <w:ind w:left="109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66" w:type="dxa"/>
          </w:tcPr>
          <w:p w14:paraId="0CF25FF3">
            <w:pPr>
              <w:pStyle w:val="10"/>
              <w:spacing w:line="279" w:lineRule="exact"/>
              <w:ind w:right="198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w w:val="120"/>
                <w:sz w:val="24"/>
              </w:rPr>
              <w:t>1.</w:t>
            </w:r>
            <w:r>
              <w:rPr>
                <w:rFonts w:hint="default"/>
                <w:w w:val="120"/>
                <w:sz w:val="24"/>
                <w:lang w:val="en-GB"/>
              </w:rPr>
              <w:t>734.979.815</w:t>
            </w:r>
          </w:p>
        </w:tc>
      </w:tr>
      <w:tr w14:paraId="6FD7DA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" w:hRule="atLeast"/>
        </w:trPr>
        <w:tc>
          <w:tcPr>
            <w:tcW w:w="526" w:type="dxa"/>
          </w:tcPr>
          <w:p w14:paraId="17FBD2FB">
            <w:pPr>
              <w:pStyle w:val="10"/>
              <w:spacing w:before="69"/>
              <w:ind w:right="100"/>
              <w:jc w:val="right"/>
              <w:rPr>
                <w:sz w:val="24"/>
              </w:rPr>
            </w:pPr>
            <w:r>
              <w:rPr>
                <w:w w:val="125"/>
                <w:sz w:val="24"/>
              </w:rPr>
              <w:t>2.</w:t>
            </w:r>
          </w:p>
        </w:tc>
        <w:tc>
          <w:tcPr>
            <w:tcW w:w="5675" w:type="dxa"/>
          </w:tcPr>
          <w:p w14:paraId="1A2E5CD9">
            <w:pPr>
              <w:pStyle w:val="10"/>
              <w:spacing w:before="69"/>
              <w:ind w:left="118"/>
              <w:rPr>
                <w:sz w:val="24"/>
              </w:rPr>
            </w:pPr>
            <w:r>
              <w:rPr>
                <w:w w:val="115"/>
                <w:sz w:val="24"/>
              </w:rPr>
              <w:t>Belanja</w:t>
            </w:r>
            <w:r>
              <w:rPr>
                <w:spacing w:val="2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</w:p>
        </w:tc>
        <w:tc>
          <w:tcPr>
            <w:tcW w:w="753" w:type="dxa"/>
          </w:tcPr>
          <w:p w14:paraId="6A0D78F8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2166" w:type="dxa"/>
          </w:tcPr>
          <w:p w14:paraId="2E85A8A9">
            <w:pPr>
              <w:pStyle w:val="10"/>
              <w:rPr>
                <w:rFonts w:ascii="Times New Roman"/>
                <w:sz w:val="22"/>
              </w:rPr>
            </w:pPr>
          </w:p>
        </w:tc>
      </w:tr>
      <w:tr w14:paraId="2AB8AF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526" w:type="dxa"/>
          </w:tcPr>
          <w:p w14:paraId="3AF33621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675" w:type="dxa"/>
          </w:tcPr>
          <w:p w14:paraId="53E2FC0B">
            <w:pPr>
              <w:pStyle w:val="10"/>
              <w:tabs>
                <w:tab w:val="left" w:pos="526"/>
                <w:tab w:val="left" w:pos="1791"/>
                <w:tab w:val="left" w:pos="4217"/>
              </w:tabs>
              <w:spacing w:before="129"/>
              <w:ind w:left="102"/>
              <w:rPr>
                <w:sz w:val="24"/>
              </w:rPr>
            </w:pPr>
            <w:r>
              <w:rPr>
                <w:w w:val="115"/>
                <w:sz w:val="24"/>
              </w:rPr>
              <w:t>a.</w:t>
            </w:r>
            <w:r>
              <w:rPr>
                <w:w w:val="115"/>
                <w:sz w:val="24"/>
              </w:rPr>
              <w:tab/>
            </w:r>
            <w:r>
              <w:rPr>
                <w:w w:val="115"/>
                <w:sz w:val="24"/>
              </w:rPr>
              <w:t>Bidang</w:t>
            </w:r>
            <w:r>
              <w:rPr>
                <w:w w:val="115"/>
                <w:sz w:val="24"/>
              </w:rPr>
              <w:tab/>
            </w:r>
            <w:r>
              <w:rPr>
                <w:w w:val="115"/>
                <w:sz w:val="24"/>
              </w:rPr>
              <w:t>Penyelenggaraan</w:t>
            </w:r>
            <w:r>
              <w:rPr>
                <w:w w:val="115"/>
                <w:sz w:val="24"/>
              </w:rPr>
              <w:tab/>
            </w:r>
            <w:r>
              <w:rPr>
                <w:w w:val="115"/>
                <w:sz w:val="24"/>
              </w:rPr>
              <w:t>Pemerintah</w:t>
            </w:r>
          </w:p>
        </w:tc>
        <w:tc>
          <w:tcPr>
            <w:tcW w:w="753" w:type="dxa"/>
          </w:tcPr>
          <w:p w14:paraId="3297B48A">
            <w:pPr>
              <w:pStyle w:val="10"/>
              <w:spacing w:before="69"/>
              <w:ind w:left="109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66" w:type="dxa"/>
          </w:tcPr>
          <w:p w14:paraId="3D70C612">
            <w:pPr>
              <w:pStyle w:val="10"/>
              <w:spacing w:before="69"/>
              <w:ind w:right="202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949.447.235</w:t>
            </w:r>
          </w:p>
        </w:tc>
      </w:tr>
      <w:tr w14:paraId="01AEE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526" w:type="dxa"/>
          </w:tcPr>
          <w:p w14:paraId="7E8BF2FE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675" w:type="dxa"/>
          </w:tcPr>
          <w:p w14:paraId="18E6ACA5">
            <w:pPr>
              <w:pStyle w:val="10"/>
              <w:spacing w:before="67"/>
              <w:ind w:left="526"/>
              <w:rPr>
                <w:sz w:val="24"/>
              </w:rPr>
            </w:pPr>
            <w:r>
              <w:rPr>
                <w:w w:val="115"/>
                <w:sz w:val="24"/>
              </w:rPr>
              <w:t>Kalurahan</w:t>
            </w:r>
          </w:p>
        </w:tc>
        <w:tc>
          <w:tcPr>
            <w:tcW w:w="753" w:type="dxa"/>
          </w:tcPr>
          <w:p w14:paraId="0258F187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2166" w:type="dxa"/>
          </w:tcPr>
          <w:p w14:paraId="2A8D8711">
            <w:pPr>
              <w:pStyle w:val="10"/>
              <w:rPr>
                <w:rFonts w:ascii="Times New Roman"/>
                <w:sz w:val="22"/>
              </w:rPr>
            </w:pPr>
          </w:p>
        </w:tc>
      </w:tr>
      <w:tr w14:paraId="235685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526" w:type="dxa"/>
          </w:tcPr>
          <w:p w14:paraId="2DD01EF9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675" w:type="dxa"/>
          </w:tcPr>
          <w:p w14:paraId="0A45E849">
            <w:pPr>
              <w:pStyle w:val="10"/>
              <w:spacing w:before="99"/>
              <w:ind w:left="102"/>
              <w:rPr>
                <w:sz w:val="24"/>
              </w:rPr>
            </w:pPr>
            <w:r>
              <w:rPr>
                <w:w w:val="115"/>
                <w:sz w:val="24"/>
              </w:rPr>
              <w:t xml:space="preserve">b. </w:t>
            </w:r>
            <w:r>
              <w:rPr>
                <w:spacing w:val="33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Bidang</w:t>
            </w:r>
            <w:r>
              <w:rPr>
                <w:spacing w:val="1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Pembangunan</w:t>
            </w:r>
            <w:r>
              <w:rPr>
                <w:spacing w:val="26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</w:p>
        </w:tc>
        <w:tc>
          <w:tcPr>
            <w:tcW w:w="753" w:type="dxa"/>
          </w:tcPr>
          <w:p w14:paraId="29FD257E">
            <w:pPr>
              <w:pStyle w:val="10"/>
              <w:spacing w:before="39"/>
              <w:ind w:left="109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66" w:type="dxa"/>
          </w:tcPr>
          <w:p w14:paraId="7C815DE4">
            <w:pPr>
              <w:pStyle w:val="10"/>
              <w:spacing w:before="39"/>
              <w:ind w:right="202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w w:val="120"/>
                <w:sz w:val="24"/>
              </w:rPr>
              <w:t>4</w:t>
            </w:r>
            <w:r>
              <w:rPr>
                <w:rFonts w:hint="default"/>
                <w:w w:val="120"/>
                <w:sz w:val="24"/>
                <w:lang w:val="en-GB"/>
              </w:rPr>
              <w:t>71.225.768</w:t>
            </w:r>
          </w:p>
        </w:tc>
      </w:tr>
      <w:tr w14:paraId="2B5769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" w:hRule="atLeast"/>
        </w:trPr>
        <w:tc>
          <w:tcPr>
            <w:tcW w:w="526" w:type="dxa"/>
          </w:tcPr>
          <w:p w14:paraId="0C5DCFBD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675" w:type="dxa"/>
          </w:tcPr>
          <w:p w14:paraId="4486D4AD">
            <w:pPr>
              <w:pStyle w:val="10"/>
              <w:tabs>
                <w:tab w:val="left" w:pos="526"/>
                <w:tab w:val="left" w:pos="1809"/>
                <w:tab w:val="left" w:pos="3588"/>
              </w:tabs>
              <w:spacing w:before="99"/>
              <w:ind w:left="102"/>
              <w:rPr>
                <w:sz w:val="24"/>
              </w:rPr>
            </w:pPr>
            <w:r>
              <w:rPr>
                <w:w w:val="115"/>
                <w:sz w:val="24"/>
              </w:rPr>
              <w:t>c.</w:t>
            </w:r>
            <w:r>
              <w:rPr>
                <w:w w:val="115"/>
                <w:sz w:val="24"/>
              </w:rPr>
              <w:tab/>
            </w:r>
            <w:r>
              <w:rPr>
                <w:w w:val="115"/>
                <w:sz w:val="24"/>
              </w:rPr>
              <w:t>Bidang</w:t>
            </w:r>
            <w:r>
              <w:rPr>
                <w:w w:val="115"/>
                <w:sz w:val="24"/>
              </w:rPr>
              <w:tab/>
            </w:r>
            <w:r>
              <w:rPr>
                <w:w w:val="115"/>
                <w:sz w:val="24"/>
              </w:rPr>
              <w:t>Pembinaan</w:t>
            </w:r>
            <w:r>
              <w:rPr>
                <w:w w:val="115"/>
                <w:sz w:val="24"/>
              </w:rPr>
              <w:tab/>
            </w:r>
            <w:r>
              <w:rPr>
                <w:w w:val="115"/>
                <w:sz w:val="24"/>
              </w:rPr>
              <w:t>Kemasyarakatan</w:t>
            </w:r>
          </w:p>
        </w:tc>
        <w:tc>
          <w:tcPr>
            <w:tcW w:w="753" w:type="dxa"/>
          </w:tcPr>
          <w:p w14:paraId="2334543C">
            <w:pPr>
              <w:pStyle w:val="10"/>
              <w:spacing w:before="39"/>
              <w:ind w:left="109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66" w:type="dxa"/>
          </w:tcPr>
          <w:p w14:paraId="69B6FC92">
            <w:pPr>
              <w:pStyle w:val="10"/>
              <w:spacing w:before="39"/>
              <w:ind w:right="202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50.515.000</w:t>
            </w:r>
          </w:p>
        </w:tc>
      </w:tr>
      <w:tr w14:paraId="6E5D70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526" w:type="dxa"/>
          </w:tcPr>
          <w:p w14:paraId="1E79A3E2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675" w:type="dxa"/>
          </w:tcPr>
          <w:p w14:paraId="19D0F7D6">
            <w:pPr>
              <w:pStyle w:val="10"/>
              <w:spacing w:before="67"/>
              <w:ind w:left="526"/>
              <w:rPr>
                <w:sz w:val="24"/>
              </w:rPr>
            </w:pPr>
            <w:r>
              <w:rPr>
                <w:w w:val="115"/>
                <w:sz w:val="24"/>
              </w:rPr>
              <w:t>Kalurahan</w:t>
            </w:r>
          </w:p>
        </w:tc>
        <w:tc>
          <w:tcPr>
            <w:tcW w:w="753" w:type="dxa"/>
          </w:tcPr>
          <w:p w14:paraId="4A7E07D1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2166" w:type="dxa"/>
          </w:tcPr>
          <w:p w14:paraId="1EFF90C6">
            <w:pPr>
              <w:pStyle w:val="10"/>
              <w:rPr>
                <w:rFonts w:ascii="Times New Roman"/>
                <w:sz w:val="22"/>
              </w:rPr>
            </w:pPr>
          </w:p>
        </w:tc>
      </w:tr>
      <w:tr w14:paraId="69B04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526" w:type="dxa"/>
          </w:tcPr>
          <w:p w14:paraId="17C23DE3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675" w:type="dxa"/>
          </w:tcPr>
          <w:p w14:paraId="0B7BEAFB">
            <w:pPr>
              <w:pStyle w:val="10"/>
              <w:spacing w:before="159" w:line="275" w:lineRule="exact"/>
              <w:ind w:left="118"/>
              <w:rPr>
                <w:sz w:val="24"/>
              </w:rPr>
            </w:pPr>
            <w:r>
              <w:rPr>
                <w:w w:val="115"/>
                <w:sz w:val="24"/>
              </w:rPr>
              <w:t>d.</w:t>
            </w:r>
            <w:r>
              <w:rPr>
                <w:spacing w:val="48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Bidang</w:t>
            </w:r>
            <w:r>
              <w:rPr>
                <w:spacing w:val="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Pemberdayaan</w:t>
            </w:r>
            <w:r>
              <w:rPr>
                <w:spacing w:val="11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Masyarakat</w:t>
            </w:r>
          </w:p>
        </w:tc>
        <w:tc>
          <w:tcPr>
            <w:tcW w:w="753" w:type="dxa"/>
          </w:tcPr>
          <w:p w14:paraId="384B2D94">
            <w:pPr>
              <w:pStyle w:val="10"/>
              <w:spacing w:before="39"/>
              <w:ind w:left="109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66" w:type="dxa"/>
          </w:tcPr>
          <w:p w14:paraId="323F3C61">
            <w:pPr>
              <w:pStyle w:val="10"/>
              <w:spacing w:before="39"/>
              <w:ind w:right="202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92.842.000</w:t>
            </w:r>
          </w:p>
        </w:tc>
      </w:tr>
      <w:tr w14:paraId="49FA4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526" w:type="dxa"/>
          </w:tcPr>
          <w:p w14:paraId="04C9AAE1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675" w:type="dxa"/>
          </w:tcPr>
          <w:p w14:paraId="77FBD1AE">
            <w:pPr>
              <w:pStyle w:val="10"/>
              <w:tabs>
                <w:tab w:val="left" w:pos="538"/>
              </w:tabs>
              <w:spacing w:before="129"/>
              <w:ind w:left="102"/>
              <w:rPr>
                <w:sz w:val="24"/>
              </w:rPr>
            </w:pPr>
            <w:r>
              <w:rPr>
                <w:w w:val="115"/>
                <w:sz w:val="24"/>
              </w:rPr>
              <w:t>e.</w:t>
            </w:r>
            <w:r>
              <w:rPr>
                <w:w w:val="115"/>
                <w:sz w:val="24"/>
              </w:rPr>
              <w:tab/>
            </w:r>
            <w:r>
              <w:rPr>
                <w:w w:val="115"/>
                <w:sz w:val="24"/>
              </w:rPr>
              <w:t>Bidang</w:t>
            </w:r>
            <w:r>
              <w:rPr>
                <w:spacing w:val="2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Tak</w:t>
            </w:r>
            <w:r>
              <w:rPr>
                <w:spacing w:val="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Terduga</w:t>
            </w:r>
          </w:p>
        </w:tc>
        <w:tc>
          <w:tcPr>
            <w:tcW w:w="753" w:type="dxa"/>
          </w:tcPr>
          <w:p w14:paraId="6CBB6B38">
            <w:pPr>
              <w:pStyle w:val="10"/>
              <w:spacing w:before="9"/>
              <w:ind w:left="109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66" w:type="dxa"/>
          </w:tcPr>
          <w:p w14:paraId="2CCCAE1B">
            <w:pPr>
              <w:pStyle w:val="10"/>
              <w:spacing w:before="9"/>
              <w:ind w:right="202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102.800.000</w:t>
            </w:r>
          </w:p>
        </w:tc>
      </w:tr>
      <w:tr w14:paraId="6390C4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 w:hRule="atLeast"/>
        </w:trPr>
        <w:tc>
          <w:tcPr>
            <w:tcW w:w="526" w:type="dxa"/>
            <w:vMerge w:val="restart"/>
          </w:tcPr>
          <w:p w14:paraId="457F45C7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675" w:type="dxa"/>
          </w:tcPr>
          <w:p w14:paraId="5EF5C20B">
            <w:pPr>
              <w:pStyle w:val="10"/>
              <w:spacing w:before="67"/>
              <w:ind w:left="118"/>
              <w:rPr>
                <w:sz w:val="24"/>
              </w:rPr>
            </w:pPr>
            <w:r>
              <w:rPr>
                <w:w w:val="120"/>
                <w:sz w:val="24"/>
              </w:rPr>
              <w:t>Jumlah</w:t>
            </w:r>
            <w:r>
              <w:rPr>
                <w:spacing w:val="14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Belanja</w:t>
            </w:r>
          </w:p>
        </w:tc>
        <w:tc>
          <w:tcPr>
            <w:tcW w:w="753" w:type="dxa"/>
          </w:tcPr>
          <w:p w14:paraId="13BDF65C">
            <w:pPr>
              <w:pStyle w:val="10"/>
              <w:spacing w:before="67"/>
              <w:ind w:left="109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66" w:type="dxa"/>
          </w:tcPr>
          <w:p w14:paraId="0760FEBA">
            <w:pPr>
              <w:pStyle w:val="10"/>
              <w:spacing w:before="67"/>
              <w:ind w:right="198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w w:val="120"/>
                <w:sz w:val="24"/>
              </w:rPr>
              <w:t>1.6</w:t>
            </w:r>
            <w:r>
              <w:rPr>
                <w:rFonts w:hint="default"/>
                <w:w w:val="120"/>
                <w:sz w:val="24"/>
                <w:lang w:val="en-GB"/>
              </w:rPr>
              <w:t>66.830.003</w:t>
            </w:r>
          </w:p>
        </w:tc>
      </w:tr>
      <w:tr w14:paraId="3F8B3C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2" w:hRule="atLeast"/>
        </w:trPr>
        <w:tc>
          <w:tcPr>
            <w:tcW w:w="526" w:type="dxa"/>
            <w:vMerge w:val="continue"/>
            <w:tcBorders>
              <w:top w:val="nil"/>
            </w:tcBorders>
          </w:tcPr>
          <w:p w14:paraId="0ACEFA78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262DD359">
            <w:pPr>
              <w:pStyle w:val="10"/>
              <w:spacing w:before="69"/>
              <w:ind w:left="118"/>
              <w:rPr>
                <w:sz w:val="24"/>
              </w:rPr>
            </w:pPr>
            <w:r>
              <w:rPr>
                <w:w w:val="120"/>
                <w:sz w:val="24"/>
              </w:rPr>
              <w:t>Surplus</w:t>
            </w:r>
            <w:r>
              <w:rPr>
                <w:spacing w:val="-7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/</w:t>
            </w:r>
            <w:r>
              <w:rPr>
                <w:spacing w:val="-4"/>
                <w:w w:val="120"/>
                <w:sz w:val="24"/>
              </w:rPr>
              <w:t xml:space="preserve"> </w:t>
            </w:r>
            <w:r>
              <w:rPr>
                <w:w w:val="120"/>
                <w:sz w:val="24"/>
              </w:rPr>
              <w:t>Defisit</w:t>
            </w:r>
          </w:p>
        </w:tc>
        <w:tc>
          <w:tcPr>
            <w:tcW w:w="753" w:type="dxa"/>
          </w:tcPr>
          <w:p w14:paraId="6B303E24">
            <w:pPr>
              <w:pStyle w:val="10"/>
              <w:spacing w:before="69"/>
              <w:ind w:left="109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66" w:type="dxa"/>
          </w:tcPr>
          <w:p w14:paraId="534915A0">
            <w:pPr>
              <w:pStyle w:val="10"/>
              <w:spacing w:before="69"/>
              <w:ind w:right="202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68.149.812</w:t>
            </w:r>
          </w:p>
        </w:tc>
      </w:tr>
      <w:tr w14:paraId="7A4895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4" w:hRule="atLeast"/>
        </w:trPr>
        <w:tc>
          <w:tcPr>
            <w:tcW w:w="526" w:type="dxa"/>
          </w:tcPr>
          <w:p w14:paraId="033EF1A2">
            <w:pPr>
              <w:pStyle w:val="10"/>
              <w:rPr>
                <w:sz w:val="24"/>
              </w:rPr>
            </w:pPr>
          </w:p>
          <w:p w14:paraId="5A51CA45">
            <w:pPr>
              <w:pStyle w:val="10"/>
              <w:ind w:right="100"/>
              <w:jc w:val="right"/>
              <w:rPr>
                <w:sz w:val="24"/>
              </w:rPr>
            </w:pPr>
            <w:r>
              <w:rPr>
                <w:w w:val="125"/>
                <w:sz w:val="24"/>
              </w:rPr>
              <w:t>3.</w:t>
            </w:r>
          </w:p>
        </w:tc>
        <w:tc>
          <w:tcPr>
            <w:tcW w:w="5675" w:type="dxa"/>
          </w:tcPr>
          <w:p w14:paraId="1E9E19E0">
            <w:pPr>
              <w:pStyle w:val="10"/>
              <w:spacing w:before="7"/>
              <w:rPr>
                <w:sz w:val="23"/>
              </w:rPr>
            </w:pPr>
          </w:p>
          <w:p w14:paraId="25575E9D">
            <w:pPr>
              <w:pStyle w:val="10"/>
              <w:spacing w:before="1"/>
              <w:ind w:left="118"/>
              <w:rPr>
                <w:sz w:val="24"/>
              </w:rPr>
            </w:pPr>
            <w:r>
              <w:rPr>
                <w:w w:val="115"/>
                <w:sz w:val="24"/>
              </w:rPr>
              <w:t>Pembiayaan</w:t>
            </w:r>
            <w:r>
              <w:rPr>
                <w:spacing w:val="14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Kalurahan</w:t>
            </w:r>
          </w:p>
        </w:tc>
        <w:tc>
          <w:tcPr>
            <w:tcW w:w="753" w:type="dxa"/>
          </w:tcPr>
          <w:p w14:paraId="1E43A86E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2166" w:type="dxa"/>
          </w:tcPr>
          <w:p w14:paraId="6A8D8350">
            <w:pPr>
              <w:pStyle w:val="10"/>
              <w:rPr>
                <w:rFonts w:ascii="Times New Roman"/>
                <w:sz w:val="22"/>
              </w:rPr>
            </w:pPr>
          </w:p>
        </w:tc>
      </w:tr>
      <w:tr w14:paraId="325C5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" w:hRule="atLeast"/>
        </w:trPr>
        <w:tc>
          <w:tcPr>
            <w:tcW w:w="526" w:type="dxa"/>
            <w:vMerge w:val="restart"/>
          </w:tcPr>
          <w:p w14:paraId="267CF41D">
            <w:pPr>
              <w:pStyle w:val="10"/>
              <w:rPr>
                <w:rFonts w:ascii="Times New Roman"/>
                <w:sz w:val="22"/>
              </w:rPr>
            </w:pPr>
          </w:p>
        </w:tc>
        <w:tc>
          <w:tcPr>
            <w:tcW w:w="5675" w:type="dxa"/>
          </w:tcPr>
          <w:p w14:paraId="2495BD54">
            <w:pPr>
              <w:pStyle w:val="10"/>
              <w:tabs>
                <w:tab w:val="left" w:pos="526"/>
              </w:tabs>
              <w:spacing w:before="77" w:line="255" w:lineRule="exact"/>
              <w:ind w:left="102"/>
              <w:rPr>
                <w:sz w:val="24"/>
              </w:rPr>
            </w:pPr>
            <w:r>
              <w:rPr>
                <w:w w:val="115"/>
                <w:sz w:val="24"/>
              </w:rPr>
              <w:t>c.</w:t>
            </w:r>
            <w:r>
              <w:rPr>
                <w:w w:val="115"/>
                <w:sz w:val="24"/>
              </w:rPr>
              <w:tab/>
            </w:r>
            <w:r>
              <w:rPr>
                <w:spacing w:val="-1"/>
                <w:w w:val="115"/>
                <w:sz w:val="24"/>
              </w:rPr>
              <w:t>Penerimaan</w:t>
            </w:r>
            <w:r>
              <w:rPr>
                <w:spacing w:val="-7"/>
                <w:w w:val="115"/>
                <w:sz w:val="24"/>
              </w:rPr>
              <w:t xml:space="preserve"> </w:t>
            </w:r>
            <w:r>
              <w:rPr>
                <w:w w:val="115"/>
                <w:sz w:val="24"/>
              </w:rPr>
              <w:t>Pembiayaan</w:t>
            </w:r>
          </w:p>
        </w:tc>
        <w:tc>
          <w:tcPr>
            <w:tcW w:w="753" w:type="dxa"/>
          </w:tcPr>
          <w:p w14:paraId="5D3AF704">
            <w:pPr>
              <w:pStyle w:val="10"/>
              <w:spacing w:before="17"/>
              <w:ind w:left="109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66" w:type="dxa"/>
          </w:tcPr>
          <w:p w14:paraId="3082C64E">
            <w:pPr>
              <w:pStyle w:val="10"/>
              <w:spacing w:before="17"/>
              <w:ind w:right="202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w w:val="120"/>
                <w:sz w:val="24"/>
              </w:rPr>
              <w:t>1</w:t>
            </w:r>
            <w:r>
              <w:rPr>
                <w:rFonts w:hint="default"/>
                <w:w w:val="120"/>
                <w:sz w:val="24"/>
                <w:lang w:val="en-GB"/>
              </w:rPr>
              <w:t>87.585.125</w:t>
            </w:r>
          </w:p>
        </w:tc>
      </w:tr>
      <w:tr w14:paraId="2B2341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526" w:type="dxa"/>
            <w:vMerge w:val="continue"/>
            <w:tcBorders>
              <w:top w:val="nil"/>
            </w:tcBorders>
          </w:tcPr>
          <w:p w14:paraId="4F9D9CA5">
            <w:pPr>
              <w:rPr>
                <w:sz w:val="2"/>
                <w:szCs w:val="2"/>
              </w:rPr>
            </w:pPr>
          </w:p>
        </w:tc>
        <w:tc>
          <w:tcPr>
            <w:tcW w:w="5675" w:type="dxa"/>
          </w:tcPr>
          <w:p w14:paraId="508B1E9F">
            <w:pPr>
              <w:pStyle w:val="10"/>
              <w:spacing w:before="41" w:line="330" w:lineRule="atLeast"/>
              <w:ind w:left="118" w:right="1656"/>
              <w:rPr>
                <w:sz w:val="24"/>
              </w:rPr>
            </w:pPr>
            <w:r>
              <w:rPr>
                <w:w w:val="110"/>
                <w:sz w:val="24"/>
              </w:rPr>
              <w:t>d.</w:t>
            </w:r>
            <w:r>
              <w:rPr>
                <w:spacing w:val="1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Pengeluaran</w:t>
            </w:r>
            <w:r>
              <w:rPr>
                <w:spacing w:val="4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Pembiayaan</w:t>
            </w:r>
            <w:r>
              <w:rPr>
                <w:spacing w:val="-5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Selisih</w:t>
            </w:r>
            <w:r>
              <w:rPr>
                <w:spacing w:val="2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Pembiayaan</w:t>
            </w:r>
            <w:r>
              <w:rPr>
                <w:spacing w:val="2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(</w:t>
            </w:r>
            <w:r>
              <w:rPr>
                <w:spacing w:val="2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</w:t>
            </w:r>
            <w:r>
              <w:rPr>
                <w:spacing w:val="27"/>
                <w:w w:val="110"/>
                <w:sz w:val="24"/>
              </w:rPr>
              <w:t xml:space="preserve"> </w:t>
            </w:r>
            <w:r>
              <w:rPr>
                <w:rFonts w:ascii="Trebuchet MS" w:hAnsi="Trebuchet MS"/>
                <w:w w:val="110"/>
                <w:sz w:val="24"/>
              </w:rPr>
              <w:t>–</w:t>
            </w:r>
            <w:r>
              <w:rPr>
                <w:rFonts w:ascii="Trebuchet MS" w:hAnsi="Trebuchet MS"/>
                <w:spacing w:val="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b</w:t>
            </w:r>
            <w:r>
              <w:rPr>
                <w:spacing w:val="2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)</w:t>
            </w:r>
          </w:p>
        </w:tc>
        <w:tc>
          <w:tcPr>
            <w:tcW w:w="753" w:type="dxa"/>
          </w:tcPr>
          <w:p w14:paraId="2288799C">
            <w:pPr>
              <w:pStyle w:val="10"/>
              <w:spacing w:line="271" w:lineRule="exact"/>
              <w:ind w:left="109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  <w:p w14:paraId="6FC482BA">
            <w:pPr>
              <w:pStyle w:val="10"/>
              <w:spacing w:before="46"/>
              <w:ind w:left="109"/>
              <w:rPr>
                <w:sz w:val="24"/>
              </w:rPr>
            </w:pPr>
            <w:r>
              <w:rPr>
                <w:w w:val="120"/>
                <w:sz w:val="24"/>
              </w:rPr>
              <w:t>Rp.</w:t>
            </w:r>
          </w:p>
        </w:tc>
        <w:tc>
          <w:tcPr>
            <w:tcW w:w="2166" w:type="dxa"/>
          </w:tcPr>
          <w:p w14:paraId="706321CB">
            <w:pPr>
              <w:pStyle w:val="10"/>
              <w:spacing w:line="271" w:lineRule="exact"/>
              <w:ind w:right="197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2.864.330</w:t>
            </w:r>
          </w:p>
          <w:p w14:paraId="3F9EEB34">
            <w:pPr>
              <w:pStyle w:val="10"/>
              <w:spacing w:before="46"/>
              <w:ind w:right="202"/>
              <w:jc w:val="right"/>
              <w:rPr>
                <w:rFonts w:hint="default"/>
                <w:sz w:val="24"/>
                <w:lang w:val="en-GB"/>
              </w:rPr>
            </w:pPr>
            <w:r>
              <w:rPr>
                <w:rFonts w:hint="default"/>
                <w:sz w:val="24"/>
                <w:lang w:val="en-GB"/>
              </w:rPr>
              <w:t>184.720.795</w:t>
            </w:r>
          </w:p>
        </w:tc>
      </w:tr>
    </w:tbl>
    <w:p w14:paraId="69AF207F">
      <w:pPr>
        <w:spacing w:after="0"/>
        <w:jc w:val="right"/>
        <w:rPr>
          <w:sz w:val="24"/>
        </w:rPr>
        <w:sectPr>
          <w:headerReference r:id="rId6" w:type="default"/>
          <w:pgSz w:w="12200" w:h="18720"/>
          <w:pgMar w:top="1040" w:right="880" w:bottom="280" w:left="1220" w:header="0" w:footer="0" w:gutter="0"/>
          <w:cols w:space="720" w:num="1"/>
        </w:sectPr>
      </w:pPr>
    </w:p>
    <w:p w14:paraId="6D5FC801">
      <w:pPr>
        <w:pStyle w:val="2"/>
        <w:spacing w:before="75" w:line="427" w:lineRule="auto"/>
        <w:ind w:left="4441" w:right="4555" w:firstLine="3"/>
        <w:jc w:val="center"/>
      </w:pPr>
      <w:r>
        <w:rPr>
          <w:w w:val="110"/>
        </w:rPr>
        <w:t>BAB</w:t>
      </w:r>
      <w:r>
        <w:rPr>
          <w:spacing w:val="1"/>
          <w:w w:val="110"/>
        </w:rPr>
        <w:t xml:space="preserve"> </w:t>
      </w:r>
      <w:r>
        <w:rPr>
          <w:w w:val="110"/>
        </w:rPr>
        <w:t>VII</w:t>
      </w:r>
      <w:r>
        <w:rPr>
          <w:spacing w:val="1"/>
          <w:w w:val="110"/>
        </w:rPr>
        <w:t xml:space="preserve"> </w:t>
      </w:r>
      <w:r>
        <w:rPr>
          <w:w w:val="110"/>
        </w:rPr>
        <w:t>PENUTUP</w:t>
      </w:r>
    </w:p>
    <w:p w14:paraId="10BCD0BE">
      <w:pPr>
        <w:pStyle w:val="5"/>
        <w:spacing w:before="4"/>
        <w:ind w:left="0" w:firstLine="0"/>
        <w:rPr>
          <w:b/>
          <w:sz w:val="36"/>
        </w:rPr>
      </w:pPr>
    </w:p>
    <w:p w14:paraId="3ACA1D0E">
      <w:pPr>
        <w:pStyle w:val="5"/>
        <w:spacing w:line="360" w:lineRule="auto"/>
        <w:ind w:left="140" w:right="251" w:firstLine="540"/>
        <w:jc w:val="both"/>
      </w:pPr>
      <w:r>
        <w:rPr>
          <w:w w:val="115"/>
        </w:rPr>
        <w:t xml:space="preserve">Demikian Informasi Penyelenggaraan Pemerintahan Kalurahan </w:t>
      </w:r>
      <w:r>
        <w:rPr>
          <w:rFonts w:hint="default"/>
          <w:w w:val="115"/>
          <w:lang w:val="en-GB"/>
        </w:rPr>
        <w:t>Nomporejo</w:t>
      </w:r>
      <w:r>
        <w:rPr>
          <w:w w:val="115"/>
        </w:rPr>
        <w:t xml:space="preserve"> Kapanewon</w:t>
      </w:r>
      <w:r>
        <w:rPr>
          <w:spacing w:val="-53"/>
          <w:w w:val="115"/>
        </w:rPr>
        <w:t xml:space="preserve"> </w:t>
      </w:r>
      <w:r>
        <w:rPr>
          <w:rFonts w:hint="default"/>
          <w:spacing w:val="-53"/>
          <w:w w:val="115"/>
          <w:lang w:val="en-GB"/>
        </w:rPr>
        <w:t xml:space="preserve">  G a l u r   </w:t>
      </w:r>
      <w:r>
        <w:rPr>
          <w:w w:val="115"/>
        </w:rPr>
        <w:t xml:space="preserve">Kabupaten Kulon Progo kepada masyarakat Kalurahan </w:t>
      </w:r>
      <w:r>
        <w:rPr>
          <w:rFonts w:hint="default"/>
          <w:w w:val="115"/>
          <w:lang w:val="en-GB"/>
        </w:rPr>
        <w:t>Nomporejo</w:t>
      </w:r>
      <w:r>
        <w:rPr>
          <w:w w:val="115"/>
        </w:rPr>
        <w:t>. Dengan adanya</w:t>
      </w:r>
      <w:r>
        <w:rPr>
          <w:spacing w:val="1"/>
          <w:w w:val="115"/>
        </w:rPr>
        <w:t xml:space="preserve"> </w:t>
      </w:r>
      <w:r>
        <w:rPr>
          <w:w w:val="115"/>
        </w:rPr>
        <w:t>Laporan</w:t>
      </w:r>
      <w:r>
        <w:rPr>
          <w:spacing w:val="-10"/>
          <w:w w:val="115"/>
        </w:rPr>
        <w:t xml:space="preserve"> </w:t>
      </w:r>
      <w:r>
        <w:rPr>
          <w:w w:val="115"/>
        </w:rPr>
        <w:t>Informasi</w:t>
      </w:r>
      <w:r>
        <w:rPr>
          <w:spacing w:val="-10"/>
          <w:w w:val="115"/>
        </w:rPr>
        <w:t xml:space="preserve"> </w:t>
      </w:r>
      <w:r>
        <w:rPr>
          <w:w w:val="115"/>
        </w:rPr>
        <w:t>Penyelenggaraan</w:t>
      </w:r>
      <w:r>
        <w:rPr>
          <w:spacing w:val="-9"/>
          <w:w w:val="115"/>
        </w:rPr>
        <w:t xml:space="preserve"> </w:t>
      </w:r>
      <w:r>
        <w:rPr>
          <w:w w:val="115"/>
        </w:rPr>
        <w:t>Pemerintah</w:t>
      </w:r>
      <w:r>
        <w:rPr>
          <w:spacing w:val="-6"/>
          <w:w w:val="115"/>
        </w:rPr>
        <w:t xml:space="preserve"> </w:t>
      </w:r>
      <w:r>
        <w:rPr>
          <w:w w:val="115"/>
        </w:rPr>
        <w:t>Kalurahan</w:t>
      </w:r>
      <w:r>
        <w:rPr>
          <w:spacing w:val="-9"/>
          <w:w w:val="115"/>
        </w:rPr>
        <w:t xml:space="preserve"> </w:t>
      </w:r>
      <w:r>
        <w:rPr>
          <w:w w:val="115"/>
        </w:rPr>
        <w:t>ini</w:t>
      </w:r>
      <w:r>
        <w:rPr>
          <w:spacing w:val="-10"/>
          <w:w w:val="115"/>
        </w:rPr>
        <w:t xml:space="preserve"> </w:t>
      </w:r>
      <w:r>
        <w:rPr>
          <w:w w:val="115"/>
        </w:rPr>
        <w:t>maka</w:t>
      </w:r>
      <w:r>
        <w:rPr>
          <w:spacing w:val="-9"/>
          <w:w w:val="115"/>
        </w:rPr>
        <w:t xml:space="preserve"> </w:t>
      </w:r>
      <w:r>
        <w:rPr>
          <w:w w:val="115"/>
        </w:rPr>
        <w:t>segala</w:t>
      </w:r>
      <w:r>
        <w:rPr>
          <w:spacing w:val="-9"/>
          <w:w w:val="115"/>
        </w:rPr>
        <w:t xml:space="preserve"> </w:t>
      </w:r>
      <w:r>
        <w:rPr>
          <w:w w:val="115"/>
        </w:rPr>
        <w:t>program</w:t>
      </w:r>
      <w:r>
        <w:rPr>
          <w:spacing w:val="-10"/>
          <w:w w:val="115"/>
        </w:rPr>
        <w:t xml:space="preserve"> </w:t>
      </w:r>
      <w:r>
        <w:rPr>
          <w:w w:val="115"/>
        </w:rPr>
        <w:t>kerja</w:t>
      </w:r>
      <w:r>
        <w:rPr>
          <w:spacing w:val="-53"/>
          <w:w w:val="115"/>
        </w:rPr>
        <w:t xml:space="preserve"> </w:t>
      </w:r>
      <w:r>
        <w:rPr>
          <w:w w:val="115"/>
        </w:rPr>
        <w:t>Pemerintah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w w:val="115"/>
        </w:rPr>
        <w:t>telah</w:t>
      </w:r>
      <w:r>
        <w:rPr>
          <w:spacing w:val="1"/>
          <w:w w:val="115"/>
        </w:rPr>
        <w:t xml:space="preserve"> </w:t>
      </w:r>
      <w:r>
        <w:rPr>
          <w:w w:val="115"/>
        </w:rPr>
        <w:t>dilaksanakan</w:t>
      </w:r>
      <w:r>
        <w:rPr>
          <w:spacing w:val="1"/>
          <w:w w:val="115"/>
        </w:rPr>
        <w:t xml:space="preserve"> </w:t>
      </w:r>
      <w:r>
        <w:rPr>
          <w:w w:val="115"/>
        </w:rPr>
        <w:t>sebagaimana</w:t>
      </w:r>
      <w:r>
        <w:rPr>
          <w:spacing w:val="1"/>
          <w:w w:val="115"/>
        </w:rPr>
        <w:t xml:space="preserve"> </w:t>
      </w:r>
      <w:r>
        <w:rPr>
          <w:w w:val="115"/>
        </w:rPr>
        <w:t>mestinya</w:t>
      </w:r>
      <w:r>
        <w:rPr>
          <w:spacing w:val="1"/>
          <w:w w:val="115"/>
        </w:rPr>
        <w:t xml:space="preserve"> </w:t>
      </w:r>
      <w:r>
        <w:rPr>
          <w:w w:val="115"/>
        </w:rPr>
        <w:t>dan</w:t>
      </w:r>
      <w:r>
        <w:rPr>
          <w:spacing w:val="1"/>
          <w:w w:val="115"/>
        </w:rPr>
        <w:t xml:space="preserve"> </w:t>
      </w:r>
      <w:r>
        <w:rPr>
          <w:w w:val="115"/>
        </w:rPr>
        <w:t>Informasi</w:t>
      </w:r>
      <w:r>
        <w:rPr>
          <w:spacing w:val="1"/>
          <w:w w:val="115"/>
        </w:rPr>
        <w:t xml:space="preserve"> </w:t>
      </w:r>
      <w:r>
        <w:rPr>
          <w:w w:val="115"/>
        </w:rPr>
        <w:t>Penyelenggaraan</w:t>
      </w:r>
      <w:r>
        <w:rPr>
          <w:spacing w:val="12"/>
          <w:w w:val="115"/>
        </w:rPr>
        <w:t xml:space="preserve"> </w:t>
      </w:r>
      <w:r>
        <w:rPr>
          <w:w w:val="115"/>
        </w:rPr>
        <w:t>Pemerintahan</w:t>
      </w:r>
      <w:r>
        <w:rPr>
          <w:spacing w:val="15"/>
          <w:w w:val="115"/>
        </w:rPr>
        <w:t xml:space="preserve"> </w:t>
      </w:r>
      <w:r>
        <w:rPr>
          <w:w w:val="115"/>
        </w:rPr>
        <w:t>Kalurahan</w:t>
      </w:r>
      <w:r>
        <w:rPr>
          <w:spacing w:val="14"/>
          <w:w w:val="115"/>
        </w:rPr>
        <w:t xml:space="preserve"> </w:t>
      </w:r>
      <w:r>
        <w:rPr>
          <w:w w:val="115"/>
        </w:rPr>
        <w:t>ini</w:t>
      </w:r>
      <w:r>
        <w:rPr>
          <w:spacing w:val="11"/>
          <w:w w:val="115"/>
        </w:rPr>
        <w:t xml:space="preserve"> </w:t>
      </w:r>
      <w:r>
        <w:rPr>
          <w:w w:val="115"/>
        </w:rPr>
        <w:t>mencakup</w:t>
      </w:r>
      <w:r>
        <w:rPr>
          <w:spacing w:val="12"/>
          <w:w w:val="115"/>
        </w:rPr>
        <w:t xml:space="preserve"> </w:t>
      </w:r>
      <w:r>
        <w:rPr>
          <w:w w:val="115"/>
        </w:rPr>
        <w:t>5</w:t>
      </w:r>
      <w:r>
        <w:rPr>
          <w:spacing w:val="12"/>
          <w:w w:val="115"/>
        </w:rPr>
        <w:t xml:space="preserve"> </w:t>
      </w:r>
      <w:r>
        <w:rPr>
          <w:w w:val="115"/>
        </w:rPr>
        <w:t>Bidang</w:t>
      </w:r>
      <w:r>
        <w:rPr>
          <w:spacing w:val="15"/>
          <w:w w:val="115"/>
        </w:rPr>
        <w:t xml:space="preserve"> </w:t>
      </w:r>
      <w:r>
        <w:rPr>
          <w:w w:val="115"/>
        </w:rPr>
        <w:t>yaitu</w:t>
      </w:r>
      <w:r>
        <w:rPr>
          <w:spacing w:val="12"/>
          <w:w w:val="115"/>
        </w:rPr>
        <w:t xml:space="preserve"> </w:t>
      </w:r>
      <w:r>
        <w:rPr>
          <w:w w:val="115"/>
        </w:rPr>
        <w:t>:</w:t>
      </w:r>
    </w:p>
    <w:p w14:paraId="7A30BDD2">
      <w:pPr>
        <w:pStyle w:val="9"/>
        <w:numPr>
          <w:ilvl w:val="0"/>
          <w:numId w:val="13"/>
        </w:numPr>
        <w:tabs>
          <w:tab w:val="left" w:pos="861"/>
        </w:tabs>
        <w:spacing w:before="2" w:after="0" w:line="240" w:lineRule="auto"/>
        <w:ind w:left="860" w:right="0" w:hanging="361"/>
        <w:jc w:val="both"/>
        <w:rPr>
          <w:sz w:val="22"/>
        </w:rPr>
      </w:pPr>
      <w:r>
        <w:rPr>
          <w:w w:val="115"/>
          <w:sz w:val="22"/>
        </w:rPr>
        <w:t>Bidang</w:t>
      </w:r>
      <w:r>
        <w:rPr>
          <w:spacing w:val="-2"/>
          <w:w w:val="115"/>
          <w:sz w:val="22"/>
        </w:rPr>
        <w:t xml:space="preserve"> </w:t>
      </w:r>
      <w:r>
        <w:rPr>
          <w:w w:val="115"/>
          <w:sz w:val="22"/>
        </w:rPr>
        <w:t>Penyelenggaraan</w:t>
      </w:r>
      <w:r>
        <w:rPr>
          <w:spacing w:val="-4"/>
          <w:w w:val="115"/>
          <w:sz w:val="22"/>
        </w:rPr>
        <w:t xml:space="preserve"> </w:t>
      </w:r>
      <w:r>
        <w:rPr>
          <w:w w:val="115"/>
          <w:sz w:val="22"/>
        </w:rPr>
        <w:t>Pemerintahan Kalurahan</w:t>
      </w:r>
    </w:p>
    <w:p w14:paraId="369F58ED">
      <w:pPr>
        <w:pStyle w:val="9"/>
        <w:numPr>
          <w:ilvl w:val="0"/>
          <w:numId w:val="13"/>
        </w:numPr>
        <w:tabs>
          <w:tab w:val="left" w:pos="861"/>
        </w:tabs>
        <w:spacing w:before="130" w:after="0" w:line="240" w:lineRule="auto"/>
        <w:ind w:left="860" w:right="0" w:hanging="361"/>
        <w:jc w:val="both"/>
        <w:rPr>
          <w:sz w:val="22"/>
        </w:rPr>
      </w:pPr>
      <w:r>
        <w:rPr>
          <w:w w:val="115"/>
          <w:sz w:val="22"/>
        </w:rPr>
        <w:t>Bidang</w:t>
      </w:r>
      <w:r>
        <w:rPr>
          <w:spacing w:val="17"/>
          <w:w w:val="115"/>
          <w:sz w:val="22"/>
        </w:rPr>
        <w:t xml:space="preserve"> </w:t>
      </w:r>
      <w:r>
        <w:rPr>
          <w:w w:val="115"/>
          <w:sz w:val="22"/>
        </w:rPr>
        <w:t>Pelaksanaan</w:t>
      </w:r>
      <w:r>
        <w:rPr>
          <w:spacing w:val="16"/>
          <w:w w:val="115"/>
          <w:sz w:val="22"/>
        </w:rPr>
        <w:t xml:space="preserve"> </w:t>
      </w:r>
      <w:r>
        <w:rPr>
          <w:w w:val="115"/>
          <w:sz w:val="22"/>
        </w:rPr>
        <w:t>Pembangunan</w:t>
      </w:r>
      <w:r>
        <w:rPr>
          <w:spacing w:val="21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45EB54E2">
      <w:pPr>
        <w:pStyle w:val="9"/>
        <w:numPr>
          <w:ilvl w:val="0"/>
          <w:numId w:val="13"/>
        </w:numPr>
        <w:tabs>
          <w:tab w:val="left" w:pos="861"/>
        </w:tabs>
        <w:spacing w:before="130" w:after="0" w:line="240" w:lineRule="auto"/>
        <w:ind w:left="860" w:right="0" w:hanging="361"/>
        <w:jc w:val="both"/>
        <w:rPr>
          <w:sz w:val="22"/>
        </w:rPr>
      </w:pPr>
      <w:r>
        <w:rPr>
          <w:w w:val="115"/>
          <w:sz w:val="22"/>
        </w:rPr>
        <w:t>Bidang</w:t>
      </w:r>
      <w:r>
        <w:rPr>
          <w:spacing w:val="12"/>
          <w:w w:val="115"/>
          <w:sz w:val="22"/>
        </w:rPr>
        <w:t xml:space="preserve"> </w:t>
      </w:r>
      <w:r>
        <w:rPr>
          <w:w w:val="115"/>
          <w:sz w:val="22"/>
        </w:rPr>
        <w:t>Pembinaan</w:t>
      </w:r>
      <w:r>
        <w:rPr>
          <w:spacing w:val="10"/>
          <w:w w:val="115"/>
          <w:sz w:val="22"/>
        </w:rPr>
        <w:t xml:space="preserve"> </w:t>
      </w:r>
      <w:r>
        <w:rPr>
          <w:w w:val="115"/>
          <w:sz w:val="22"/>
        </w:rPr>
        <w:t>Kemasyarakatan</w:t>
      </w:r>
      <w:r>
        <w:rPr>
          <w:spacing w:val="15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7D817FEE">
      <w:pPr>
        <w:pStyle w:val="9"/>
        <w:numPr>
          <w:ilvl w:val="0"/>
          <w:numId w:val="13"/>
        </w:numPr>
        <w:tabs>
          <w:tab w:val="left" w:pos="861"/>
        </w:tabs>
        <w:spacing w:before="130" w:after="0" w:line="240" w:lineRule="auto"/>
        <w:ind w:left="860" w:right="0" w:hanging="361"/>
        <w:jc w:val="both"/>
        <w:rPr>
          <w:sz w:val="22"/>
        </w:rPr>
      </w:pPr>
      <w:r>
        <w:rPr>
          <w:w w:val="115"/>
          <w:sz w:val="22"/>
        </w:rPr>
        <w:t>Bidang</w:t>
      </w:r>
      <w:r>
        <w:rPr>
          <w:spacing w:val="5"/>
          <w:w w:val="115"/>
          <w:sz w:val="22"/>
        </w:rPr>
        <w:t xml:space="preserve"> </w:t>
      </w:r>
      <w:r>
        <w:rPr>
          <w:w w:val="115"/>
          <w:sz w:val="22"/>
        </w:rPr>
        <w:t>Pemberdayaan</w:t>
      </w:r>
      <w:r>
        <w:rPr>
          <w:spacing w:val="4"/>
          <w:w w:val="115"/>
          <w:sz w:val="22"/>
        </w:rPr>
        <w:t xml:space="preserve"> </w:t>
      </w:r>
      <w:r>
        <w:rPr>
          <w:w w:val="115"/>
          <w:sz w:val="22"/>
        </w:rPr>
        <w:t>Masyarakat</w:t>
      </w:r>
      <w:r>
        <w:rPr>
          <w:spacing w:val="6"/>
          <w:w w:val="115"/>
          <w:sz w:val="22"/>
        </w:rPr>
        <w:t xml:space="preserve"> </w:t>
      </w:r>
      <w:r>
        <w:rPr>
          <w:w w:val="115"/>
          <w:sz w:val="22"/>
        </w:rPr>
        <w:t>Kalurahan</w:t>
      </w:r>
    </w:p>
    <w:p w14:paraId="47EEBFD8">
      <w:pPr>
        <w:pStyle w:val="9"/>
        <w:numPr>
          <w:ilvl w:val="0"/>
          <w:numId w:val="13"/>
        </w:numPr>
        <w:tabs>
          <w:tab w:val="left" w:pos="861"/>
        </w:tabs>
        <w:spacing w:before="131" w:after="0" w:line="240" w:lineRule="auto"/>
        <w:ind w:left="860" w:right="0" w:hanging="361"/>
        <w:jc w:val="both"/>
        <w:rPr>
          <w:sz w:val="22"/>
        </w:rPr>
      </w:pPr>
      <w:r>
        <w:rPr>
          <w:w w:val="115"/>
          <w:sz w:val="22"/>
        </w:rPr>
        <w:t>Bidang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Tak</w:t>
      </w:r>
      <w:r>
        <w:rPr>
          <w:spacing w:val="-1"/>
          <w:w w:val="115"/>
          <w:sz w:val="22"/>
        </w:rPr>
        <w:t xml:space="preserve"> </w:t>
      </w:r>
      <w:r>
        <w:rPr>
          <w:w w:val="115"/>
          <w:sz w:val="22"/>
        </w:rPr>
        <w:t>Terduga</w:t>
      </w:r>
    </w:p>
    <w:p w14:paraId="31736CC7">
      <w:pPr>
        <w:pStyle w:val="5"/>
        <w:spacing w:before="130" w:line="360" w:lineRule="auto"/>
        <w:ind w:left="140" w:right="254" w:firstLine="0"/>
        <w:jc w:val="both"/>
      </w:pPr>
      <w:r>
        <w:rPr>
          <w:w w:val="115"/>
        </w:rPr>
        <w:t>Dalam kami menyampaikan Informasi Penyelenggaraan Pemerintahan Kalurahan apabila</w:t>
      </w:r>
      <w:r>
        <w:rPr>
          <w:spacing w:val="1"/>
          <w:w w:val="115"/>
        </w:rPr>
        <w:t xml:space="preserve"> </w:t>
      </w:r>
      <w:r>
        <w:rPr>
          <w:w w:val="115"/>
        </w:rPr>
        <w:t>terjadi kekurangan dan kekeliuran, kami mohon maaf yang sebesar-besarnya dan kami</w:t>
      </w:r>
      <w:r>
        <w:rPr>
          <w:spacing w:val="1"/>
          <w:w w:val="115"/>
        </w:rPr>
        <w:t xml:space="preserve"> </w:t>
      </w:r>
      <w:r>
        <w:rPr>
          <w:w w:val="115"/>
        </w:rPr>
        <w:t>juga</w:t>
      </w:r>
      <w:r>
        <w:rPr>
          <w:spacing w:val="1"/>
          <w:w w:val="115"/>
        </w:rPr>
        <w:t xml:space="preserve"> </w:t>
      </w:r>
      <w:r>
        <w:rPr>
          <w:w w:val="115"/>
        </w:rPr>
        <w:t>memohon</w:t>
      </w:r>
      <w:r>
        <w:rPr>
          <w:spacing w:val="1"/>
          <w:w w:val="115"/>
        </w:rPr>
        <w:t xml:space="preserve"> </w:t>
      </w:r>
      <w:r>
        <w:rPr>
          <w:w w:val="115"/>
        </w:rPr>
        <w:t>kepada</w:t>
      </w:r>
      <w:r>
        <w:rPr>
          <w:spacing w:val="1"/>
          <w:w w:val="115"/>
        </w:rPr>
        <w:t xml:space="preserve"> </w:t>
      </w:r>
      <w:r>
        <w:rPr>
          <w:w w:val="115"/>
        </w:rPr>
        <w:t>Masyarakat</w:t>
      </w:r>
      <w:r>
        <w:rPr>
          <w:spacing w:val="1"/>
          <w:w w:val="115"/>
        </w:rPr>
        <w:t xml:space="preserve"> </w:t>
      </w:r>
      <w:r>
        <w:rPr>
          <w:w w:val="115"/>
        </w:rPr>
        <w:t>Kalurahan</w:t>
      </w:r>
      <w:r>
        <w:rPr>
          <w:spacing w:val="1"/>
          <w:w w:val="115"/>
        </w:rPr>
        <w:t xml:space="preserve"> </w:t>
      </w:r>
      <w:r>
        <w:rPr>
          <w:rFonts w:hint="default"/>
          <w:spacing w:val="1"/>
          <w:w w:val="115"/>
          <w:lang w:val="en-GB"/>
        </w:rPr>
        <w:t>Nomporejo</w:t>
      </w:r>
      <w:r>
        <w:rPr>
          <w:spacing w:val="1"/>
          <w:w w:val="115"/>
        </w:rPr>
        <w:t xml:space="preserve"> </w:t>
      </w:r>
      <w:r>
        <w:rPr>
          <w:w w:val="115"/>
        </w:rPr>
        <w:t>untuk</w:t>
      </w:r>
      <w:r>
        <w:rPr>
          <w:spacing w:val="1"/>
          <w:w w:val="115"/>
        </w:rPr>
        <w:t xml:space="preserve"> </w:t>
      </w:r>
      <w:r>
        <w:rPr>
          <w:w w:val="115"/>
        </w:rPr>
        <w:t>menyampaikan</w:t>
      </w:r>
      <w:r>
        <w:rPr>
          <w:spacing w:val="1"/>
          <w:w w:val="115"/>
        </w:rPr>
        <w:t xml:space="preserve"> </w:t>
      </w:r>
      <w:r>
        <w:rPr>
          <w:w w:val="115"/>
        </w:rPr>
        <w:t>saran,</w:t>
      </w:r>
      <w:r>
        <w:rPr>
          <w:spacing w:val="1"/>
          <w:w w:val="115"/>
        </w:rPr>
        <w:t xml:space="preserve"> </w:t>
      </w:r>
      <w:r>
        <w:rPr>
          <w:w w:val="115"/>
        </w:rPr>
        <w:t>masukan,</w:t>
      </w:r>
      <w:r>
        <w:rPr>
          <w:spacing w:val="18"/>
          <w:w w:val="115"/>
        </w:rPr>
        <w:t xml:space="preserve"> </w:t>
      </w:r>
      <w:r>
        <w:rPr>
          <w:w w:val="115"/>
        </w:rPr>
        <w:t>dan</w:t>
      </w:r>
      <w:r>
        <w:rPr>
          <w:spacing w:val="16"/>
          <w:w w:val="115"/>
        </w:rPr>
        <w:t xml:space="preserve"> </w:t>
      </w:r>
      <w:r>
        <w:rPr>
          <w:w w:val="115"/>
        </w:rPr>
        <w:t>kritikan</w:t>
      </w:r>
      <w:r>
        <w:rPr>
          <w:spacing w:val="15"/>
          <w:w w:val="115"/>
        </w:rPr>
        <w:t xml:space="preserve"> </w:t>
      </w:r>
      <w:r>
        <w:rPr>
          <w:w w:val="115"/>
        </w:rPr>
        <w:t>dalam</w:t>
      </w:r>
      <w:r>
        <w:rPr>
          <w:spacing w:val="19"/>
          <w:w w:val="115"/>
        </w:rPr>
        <w:t xml:space="preserve"> </w:t>
      </w:r>
      <w:r>
        <w:rPr>
          <w:w w:val="115"/>
        </w:rPr>
        <w:t>rangka</w:t>
      </w:r>
      <w:r>
        <w:rPr>
          <w:spacing w:val="16"/>
          <w:w w:val="115"/>
        </w:rPr>
        <w:t xml:space="preserve"> </w:t>
      </w:r>
      <w:r>
        <w:rPr>
          <w:w w:val="115"/>
        </w:rPr>
        <w:t>kemajuan</w:t>
      </w:r>
      <w:r>
        <w:rPr>
          <w:spacing w:val="21"/>
          <w:w w:val="115"/>
        </w:rPr>
        <w:t xml:space="preserve"> </w:t>
      </w:r>
      <w:r>
        <w:rPr>
          <w:w w:val="115"/>
        </w:rPr>
        <w:t>Kalurahan</w:t>
      </w:r>
      <w:r>
        <w:rPr>
          <w:spacing w:val="16"/>
          <w:w w:val="115"/>
        </w:rPr>
        <w:t xml:space="preserve"> </w:t>
      </w:r>
      <w:r>
        <w:rPr>
          <w:rFonts w:hint="default"/>
          <w:spacing w:val="16"/>
          <w:w w:val="115"/>
          <w:lang w:val="en-GB"/>
        </w:rPr>
        <w:t>Nomporejo</w:t>
      </w:r>
      <w:r>
        <w:rPr>
          <w:w w:val="115"/>
        </w:rPr>
        <w:t>.</w:t>
      </w:r>
    </w:p>
    <w:p w14:paraId="0C14821B">
      <w:pPr>
        <w:pStyle w:val="5"/>
        <w:ind w:left="0" w:firstLine="0"/>
        <w:rPr>
          <w:sz w:val="26"/>
        </w:rPr>
      </w:pPr>
    </w:p>
    <w:p w14:paraId="7CABC2B1">
      <w:pPr>
        <w:pStyle w:val="5"/>
        <w:ind w:left="0" w:firstLine="0"/>
        <w:rPr>
          <w:sz w:val="26"/>
        </w:rPr>
      </w:pPr>
    </w:p>
    <w:p w14:paraId="63E5D1E8">
      <w:pPr>
        <w:pStyle w:val="5"/>
        <w:ind w:left="0" w:firstLine="0"/>
        <w:rPr>
          <w:sz w:val="26"/>
        </w:rPr>
      </w:pPr>
    </w:p>
    <w:p w14:paraId="4A824A66">
      <w:pPr>
        <w:pStyle w:val="5"/>
        <w:ind w:left="0" w:firstLine="0"/>
        <w:rPr>
          <w:sz w:val="21"/>
        </w:rPr>
      </w:pPr>
    </w:p>
    <w:p w14:paraId="3E27E32A">
      <w:pPr>
        <w:pStyle w:val="5"/>
        <w:spacing w:line="360" w:lineRule="auto"/>
        <w:ind w:left="6678" w:right="728" w:hanging="776"/>
        <w:rPr>
          <w:rFonts w:hint="default"/>
          <w:w w:val="115"/>
          <w:lang w:val="en-GB"/>
        </w:rPr>
      </w:pPr>
      <w:r>
        <w:rPr>
          <w:rFonts w:hint="default"/>
          <w:w w:val="115"/>
          <w:lang w:val="en-GB"/>
        </w:rPr>
        <w:t>Nomporejo</w:t>
      </w:r>
      <w:r>
        <w:rPr>
          <w:w w:val="115"/>
        </w:rPr>
        <w:t>,</w:t>
      </w:r>
      <w:r>
        <w:rPr>
          <w:spacing w:val="27"/>
          <w:w w:val="115"/>
        </w:rPr>
        <w:t xml:space="preserve"> </w:t>
      </w:r>
      <w:r>
        <w:rPr>
          <w:rFonts w:hint="default"/>
          <w:w w:val="115"/>
          <w:lang w:val="en-GB"/>
        </w:rPr>
        <w:t>31 Maret</w:t>
      </w:r>
      <w:r>
        <w:rPr>
          <w:spacing w:val="22"/>
          <w:w w:val="115"/>
        </w:rPr>
        <w:t xml:space="preserve"> </w:t>
      </w:r>
      <w:r>
        <w:rPr>
          <w:rFonts w:hint="default"/>
          <w:w w:val="115"/>
          <w:lang w:val="en-GB"/>
        </w:rPr>
        <w:t>2025</w:t>
      </w:r>
    </w:p>
    <w:p w14:paraId="7624EF0E">
      <w:pPr>
        <w:pStyle w:val="5"/>
        <w:spacing w:line="360" w:lineRule="auto"/>
        <w:ind w:left="6678" w:right="728" w:hanging="776"/>
        <w:rPr>
          <w:rFonts w:hint="default"/>
          <w:lang w:val="en-GB"/>
        </w:rPr>
      </w:pPr>
      <w:r>
        <w:rPr>
          <w:w w:val="115"/>
        </w:rPr>
        <w:t>Lurah</w:t>
      </w:r>
      <w:r>
        <w:rPr>
          <w:spacing w:val="14"/>
          <w:w w:val="115"/>
        </w:rPr>
        <w:t xml:space="preserve"> </w:t>
      </w:r>
      <w:r>
        <w:rPr>
          <w:rFonts w:hint="default"/>
          <w:spacing w:val="14"/>
          <w:w w:val="115"/>
          <w:lang w:val="en-GB"/>
        </w:rPr>
        <w:t>Nomporejo</w:t>
      </w:r>
    </w:p>
    <w:p w14:paraId="5F1EAD74">
      <w:pPr>
        <w:pStyle w:val="5"/>
        <w:ind w:left="0" w:firstLine="0"/>
        <w:rPr>
          <w:sz w:val="26"/>
        </w:rPr>
      </w:pPr>
    </w:p>
    <w:p w14:paraId="52DDDB47">
      <w:pPr>
        <w:pStyle w:val="5"/>
        <w:ind w:left="0" w:firstLine="0"/>
        <w:rPr>
          <w:sz w:val="26"/>
        </w:rPr>
      </w:pPr>
    </w:p>
    <w:p w14:paraId="45F06B26">
      <w:pPr>
        <w:pStyle w:val="5"/>
        <w:ind w:left="0" w:firstLine="0"/>
        <w:rPr>
          <w:sz w:val="26"/>
        </w:rPr>
      </w:pPr>
    </w:p>
    <w:p w14:paraId="7D43EC95">
      <w:pPr>
        <w:pStyle w:val="5"/>
        <w:spacing w:before="7"/>
        <w:ind w:left="0" w:firstLine="0"/>
        <w:rPr>
          <w:sz w:val="23"/>
        </w:rPr>
      </w:pPr>
    </w:p>
    <w:p w14:paraId="3A3C414C">
      <w:pPr>
        <w:pStyle w:val="2"/>
        <w:spacing w:before="0"/>
        <w:ind w:left="0" w:right="1924"/>
        <w:jc w:val="center"/>
        <w:rPr>
          <w:rFonts w:hint="default"/>
          <w:lang w:val="en-GB"/>
        </w:rPr>
      </w:pPr>
      <w:r>
        <w:rPr>
          <w:rFonts w:hint="default"/>
          <w:lang w:val="en-GB"/>
        </w:rPr>
        <w:tab/>
      </w:r>
      <w:r>
        <w:rPr>
          <w:rFonts w:hint="default"/>
          <w:lang w:val="en-GB"/>
        </w:rPr>
        <w:tab/>
      </w:r>
      <w:r>
        <w:rPr>
          <w:rFonts w:hint="default"/>
          <w:lang w:val="en-GB"/>
        </w:rPr>
        <w:tab/>
      </w:r>
      <w:r>
        <w:rPr>
          <w:rFonts w:hint="default"/>
          <w:lang w:val="en-GB"/>
        </w:rPr>
        <w:tab/>
      </w:r>
      <w:r>
        <w:rPr>
          <w:rFonts w:hint="default"/>
          <w:lang w:val="en-GB"/>
        </w:rPr>
        <w:tab/>
      </w:r>
      <w:r>
        <w:rPr>
          <w:rFonts w:hint="default"/>
          <w:lang w:val="en-GB"/>
        </w:rPr>
        <w:tab/>
      </w:r>
      <w:r>
        <w:rPr>
          <w:rFonts w:hint="default"/>
          <w:lang w:val="en-GB"/>
        </w:rPr>
        <w:t>SAPON</w:t>
      </w:r>
    </w:p>
    <w:sectPr>
      <w:headerReference r:id="rId7" w:type="default"/>
      <w:pgSz w:w="12200" w:h="18720"/>
      <w:pgMar w:top="1040" w:right="880" w:bottom="280" w:left="122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Trebuchet MS">
    <w:panose1 w:val="020B0603020202020204"/>
    <w:charset w:val="01"/>
    <w:family w:val="swiss"/>
    <w:pitch w:val="default"/>
    <w:sig w:usb0="00000687" w:usb1="00000000" w:usb2="00000000" w:usb3="00000000" w:csb0="2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01CC22">
    <w:pPr>
      <w:pStyle w:val="5"/>
      <w:spacing w:line="14" w:lineRule="auto"/>
      <w:ind w:left="0" w:firstLine="0"/>
      <w:rPr>
        <w:sz w:val="20"/>
      </w:rPr>
    </w:pPr>
    <w:r>
      <w:pict>
        <v:shape id="_x0000_s4097" o:spid="_x0000_s4097" o:spt="202" type="#_x0000_t202" style="position:absolute;left:0pt;margin-left:292.7pt;margin-top:55.3pt;height:16.1pt;width:41.6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2BD4143B">
                <w:pPr>
                  <w:spacing w:before="21"/>
                  <w:ind w:left="20" w:right="0" w:firstLine="0"/>
                  <w:jc w:val="left"/>
                  <w:rPr>
                    <w:b/>
                    <w:sz w:val="22"/>
                  </w:rPr>
                </w:pPr>
                <w:r>
                  <w:rPr>
                    <w:b/>
                    <w:w w:val="110"/>
                    <w:sz w:val="22"/>
                  </w:rPr>
                  <w:t>BAB</w:t>
                </w:r>
                <w:r>
                  <w:rPr>
                    <w:b/>
                    <w:spacing w:val="29"/>
                    <w:w w:val="110"/>
                    <w:sz w:val="22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w w:val="110"/>
                    <w:sz w:val="22"/>
                  </w:rPr>
                  <w:instrText xml:space="preserve"> PAGE  \* ROMAN </w:instrText>
                </w:r>
                <w:r>
                  <w:fldChar w:fldCharType="separate"/>
                </w:r>
                <w:r>
                  <w:t>II</w:t>
                </w:r>
                <w:r>
                  <w:fldChar w:fldCharType="end"/>
                </w: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C75D9B">
    <w:pPr>
      <w:pStyle w:val="5"/>
      <w:spacing w:line="14" w:lineRule="auto"/>
      <w:ind w:left="0" w:firstLine="0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E38FBA">
    <w:pPr>
      <w:pStyle w:val="5"/>
      <w:spacing w:line="14" w:lineRule="auto"/>
      <w:ind w:left="0" w:firstLine="0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decimal"/>
      <w:lvlText w:val="%1."/>
      <w:lvlJc w:val="left"/>
      <w:pPr>
        <w:ind w:left="2587" w:hanging="360"/>
        <w:jc w:val="right"/>
      </w:pPr>
      <w:rPr>
        <w:rFonts w:hint="default" w:ascii="Cambria" w:hAnsi="Cambria" w:eastAsia="Cambria" w:cs="Cambria"/>
        <w:spacing w:val="-1"/>
        <w:w w:val="123"/>
        <w:sz w:val="24"/>
        <w:szCs w:val="24"/>
        <w:lang w:val="id" w:eastAsia="en-US" w:bidi="ar-SA"/>
      </w:rPr>
    </w:lvl>
    <w:lvl w:ilvl="1" w:tentative="0">
      <w:start w:val="1"/>
      <w:numFmt w:val="decimal"/>
      <w:lvlText w:val="%2)"/>
      <w:lvlJc w:val="left"/>
      <w:pPr>
        <w:ind w:left="2982" w:hanging="471"/>
        <w:jc w:val="right"/>
      </w:pPr>
      <w:rPr>
        <w:rFonts w:hint="default" w:ascii="Cambria" w:hAnsi="Cambria" w:eastAsia="Cambria" w:cs="Cambria"/>
        <w:spacing w:val="-1"/>
        <w:w w:val="98"/>
        <w:sz w:val="24"/>
        <w:szCs w:val="24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3360" w:hanging="471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380" w:hanging="471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284" w:hanging="471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471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092" w:hanging="471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6996" w:hanging="471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7900" w:hanging="471"/>
      </w:pPr>
      <w:rPr>
        <w:rFonts w:hint="default"/>
        <w:lang w:val="id" w:eastAsia="en-US" w:bidi="ar-SA"/>
      </w:rPr>
    </w:lvl>
  </w:abstractNum>
  <w:abstractNum w:abstractNumId="1">
    <w:nsid w:val="A2429C3D"/>
    <w:multiLevelType w:val="singleLevel"/>
    <w:tmpl w:val="A2429C3D"/>
    <w:lvl w:ilvl="0" w:tentative="0">
      <w:start w:val="1"/>
      <w:numFmt w:val="decimal"/>
      <w:lvlText w:val="%1)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B5E306ED"/>
    <w:multiLevelType w:val="multilevel"/>
    <w:tmpl w:val="B5E306ED"/>
    <w:lvl w:ilvl="0" w:tentative="0">
      <w:start w:val="1"/>
      <w:numFmt w:val="upperLetter"/>
      <w:lvlText w:val="%1."/>
      <w:lvlJc w:val="left"/>
      <w:pPr>
        <w:ind w:left="904" w:hanging="361"/>
        <w:jc w:val="left"/>
      </w:pPr>
      <w:rPr>
        <w:rFonts w:hint="default" w:ascii="Cambria" w:hAnsi="Cambria" w:eastAsia="Cambria" w:cs="Cambria"/>
        <w:b/>
        <w:bCs/>
        <w:spacing w:val="0"/>
        <w:w w:val="119"/>
        <w:sz w:val="22"/>
        <w:szCs w:val="22"/>
        <w:lang w:val="id" w:eastAsia="en-US" w:bidi="ar-SA"/>
      </w:rPr>
    </w:lvl>
    <w:lvl w:ilvl="1" w:tentative="0">
      <w:start w:val="1"/>
      <w:numFmt w:val="decimal"/>
      <w:lvlText w:val="%2."/>
      <w:lvlJc w:val="left"/>
      <w:pPr>
        <w:ind w:left="1329" w:hanging="361"/>
        <w:jc w:val="left"/>
      </w:pPr>
      <w:rPr>
        <w:rFonts w:hint="default" w:ascii="Cambria" w:hAnsi="Cambria" w:eastAsia="Cambria" w:cs="Cambria"/>
        <w:spacing w:val="-1"/>
        <w:w w:val="123"/>
        <w:sz w:val="22"/>
        <w:szCs w:val="22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294" w:hanging="361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269" w:hanging="361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244" w:hanging="361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218" w:hanging="361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193" w:hanging="361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168" w:hanging="361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142" w:hanging="361"/>
      </w:pPr>
      <w:rPr>
        <w:rFonts w:hint="default"/>
        <w:lang w:val="id" w:eastAsia="en-US" w:bidi="ar-SA"/>
      </w:rPr>
    </w:lvl>
  </w:abstractNum>
  <w:abstractNum w:abstractNumId="3">
    <w:nsid w:val="BF205925"/>
    <w:multiLevelType w:val="multilevel"/>
    <w:tmpl w:val="BF205925"/>
    <w:lvl w:ilvl="0" w:tentative="0">
      <w:start w:val="1"/>
      <w:numFmt w:val="upperLetter"/>
      <w:lvlText w:val="%1."/>
      <w:lvlJc w:val="left"/>
      <w:pPr>
        <w:ind w:left="1048" w:hanging="360"/>
        <w:jc w:val="left"/>
      </w:pPr>
      <w:rPr>
        <w:rFonts w:hint="default" w:ascii="Cambria" w:hAnsi="Cambria" w:eastAsia="Cambria" w:cs="Cambria"/>
        <w:b/>
        <w:bCs/>
        <w:spacing w:val="0"/>
        <w:w w:val="119"/>
        <w:sz w:val="22"/>
        <w:szCs w:val="22"/>
        <w:lang w:val="id" w:eastAsia="en-US" w:bidi="ar-SA"/>
      </w:rPr>
    </w:lvl>
    <w:lvl w:ilvl="1" w:tentative="0">
      <w:start w:val="1"/>
      <w:numFmt w:val="decimal"/>
      <w:lvlText w:val="%2."/>
      <w:lvlJc w:val="left"/>
      <w:pPr>
        <w:ind w:left="1329" w:hanging="361"/>
        <w:jc w:val="left"/>
      </w:pPr>
      <w:rPr>
        <w:rFonts w:hint="default" w:ascii="Cambria" w:hAnsi="Cambria" w:eastAsia="Cambria" w:cs="Cambria"/>
        <w:spacing w:val="-1"/>
        <w:w w:val="123"/>
        <w:sz w:val="22"/>
        <w:szCs w:val="22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294" w:hanging="361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269" w:hanging="361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244" w:hanging="361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218" w:hanging="361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193" w:hanging="361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168" w:hanging="361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142" w:hanging="361"/>
      </w:pPr>
      <w:rPr>
        <w:rFonts w:hint="default"/>
        <w:lang w:val="id" w:eastAsia="en-US" w:bidi="ar-SA"/>
      </w:rPr>
    </w:lvl>
  </w:abstractNum>
  <w:abstractNum w:abstractNumId="4">
    <w:nsid w:val="CF092B84"/>
    <w:multiLevelType w:val="multilevel"/>
    <w:tmpl w:val="CF092B84"/>
    <w:lvl w:ilvl="0" w:tentative="0">
      <w:start w:val="1"/>
      <w:numFmt w:val="upperLetter"/>
      <w:lvlText w:val="%1."/>
      <w:lvlJc w:val="left"/>
      <w:pPr>
        <w:ind w:left="916" w:hanging="361"/>
        <w:jc w:val="left"/>
      </w:pPr>
      <w:rPr>
        <w:rFonts w:hint="default" w:ascii="Cambria" w:hAnsi="Cambria" w:eastAsia="Cambria" w:cs="Cambria"/>
        <w:b/>
        <w:bCs/>
        <w:spacing w:val="0"/>
        <w:w w:val="119"/>
        <w:sz w:val="22"/>
        <w:szCs w:val="22"/>
        <w:lang w:val="id" w:eastAsia="en-US" w:bidi="ar-SA"/>
      </w:rPr>
    </w:lvl>
    <w:lvl w:ilvl="1" w:tentative="0">
      <w:start w:val="1"/>
      <w:numFmt w:val="decimal"/>
      <w:lvlText w:val="%2."/>
      <w:lvlJc w:val="left"/>
      <w:pPr>
        <w:ind w:left="1329" w:hanging="361"/>
        <w:jc w:val="left"/>
      </w:pPr>
      <w:rPr>
        <w:rFonts w:hint="default" w:ascii="Cambria" w:hAnsi="Cambria" w:eastAsia="Cambria" w:cs="Cambria"/>
        <w:spacing w:val="-1"/>
        <w:w w:val="123"/>
        <w:sz w:val="22"/>
        <w:szCs w:val="22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294" w:hanging="361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269" w:hanging="361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244" w:hanging="361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218" w:hanging="361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193" w:hanging="361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168" w:hanging="361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142" w:hanging="361"/>
      </w:pPr>
      <w:rPr>
        <w:rFonts w:hint="default"/>
        <w:lang w:val="id" w:eastAsia="en-US" w:bidi="ar-SA"/>
      </w:rPr>
    </w:lvl>
  </w:abstractNum>
  <w:abstractNum w:abstractNumId="5">
    <w:nsid w:val="F9155D4E"/>
    <w:multiLevelType w:val="singleLevel"/>
    <w:tmpl w:val="F9155D4E"/>
    <w:lvl w:ilvl="0" w:tentative="0">
      <w:start w:val="1"/>
      <w:numFmt w:val="decimal"/>
      <w:lvlText w:val="%1)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6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475" w:hanging="280"/>
        <w:jc w:val="left"/>
      </w:pPr>
      <w:rPr>
        <w:rFonts w:hint="default" w:ascii="Cambria" w:hAnsi="Cambria" w:eastAsia="Cambria" w:cs="Cambria"/>
        <w:spacing w:val="-1"/>
        <w:w w:val="123"/>
        <w:sz w:val="22"/>
        <w:szCs w:val="22"/>
        <w:lang w:val="id" w:eastAsia="en-US" w:bidi="ar-SA"/>
      </w:rPr>
    </w:lvl>
    <w:lvl w:ilvl="1" w:tentative="0">
      <w:start w:val="1"/>
      <w:numFmt w:val="upperLetter"/>
      <w:lvlText w:val="%2."/>
      <w:lvlJc w:val="left"/>
      <w:pPr>
        <w:ind w:left="916" w:hanging="361"/>
        <w:jc w:val="left"/>
      </w:pPr>
      <w:rPr>
        <w:rFonts w:hint="default" w:ascii="Cambria" w:hAnsi="Cambria" w:eastAsia="Cambria" w:cs="Cambria"/>
        <w:b/>
        <w:bCs/>
        <w:spacing w:val="0"/>
        <w:w w:val="119"/>
        <w:sz w:val="22"/>
        <w:szCs w:val="22"/>
        <w:lang w:val="id" w:eastAsia="en-US" w:bidi="ar-SA"/>
      </w:rPr>
    </w:lvl>
    <w:lvl w:ilvl="2" w:tentative="0">
      <w:start w:val="1"/>
      <w:numFmt w:val="decimal"/>
      <w:lvlText w:val="%3."/>
      <w:lvlJc w:val="left"/>
      <w:pPr>
        <w:ind w:left="1329" w:hanging="361"/>
        <w:jc w:val="left"/>
      </w:pPr>
      <w:rPr>
        <w:rFonts w:hint="default" w:ascii="Cambria" w:hAnsi="Cambria" w:eastAsia="Cambria" w:cs="Cambria"/>
        <w:spacing w:val="-1"/>
        <w:w w:val="123"/>
        <w:sz w:val="22"/>
        <w:szCs w:val="22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2416" w:hanging="361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3513" w:hanging="361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4609" w:hanging="361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5706" w:hanging="361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6802" w:hanging="361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7899" w:hanging="361"/>
      </w:pPr>
      <w:rPr>
        <w:rFonts w:hint="default"/>
        <w:lang w:val="id" w:eastAsia="en-US" w:bidi="ar-SA"/>
      </w:rPr>
    </w:lvl>
  </w:abstractNum>
  <w:abstractNum w:abstractNumId="7">
    <w:nsid w:val="03D62ECE"/>
    <w:multiLevelType w:val="multilevel"/>
    <w:tmpl w:val="03D62ECE"/>
    <w:lvl w:ilvl="0" w:tentative="0">
      <w:start w:val="1"/>
      <w:numFmt w:val="upperLetter"/>
      <w:lvlText w:val="%1."/>
      <w:lvlJc w:val="left"/>
      <w:pPr>
        <w:ind w:left="916" w:hanging="361"/>
        <w:jc w:val="left"/>
      </w:pPr>
      <w:rPr>
        <w:rFonts w:hint="default" w:ascii="Cambria" w:hAnsi="Cambria" w:eastAsia="Cambria" w:cs="Cambria"/>
        <w:b/>
        <w:bCs/>
        <w:spacing w:val="0"/>
        <w:w w:val="119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1837" w:hanging="361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754" w:hanging="361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671" w:hanging="361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588" w:hanging="361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506" w:hanging="361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423" w:hanging="361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340" w:hanging="361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257" w:hanging="361"/>
      </w:pPr>
      <w:rPr>
        <w:rFonts w:hint="default"/>
        <w:lang w:val="id" w:eastAsia="en-US" w:bidi="ar-SA"/>
      </w:rPr>
    </w:lvl>
  </w:abstractNum>
  <w:abstractNum w:abstractNumId="8">
    <w:nsid w:val="1A71EB4E"/>
    <w:multiLevelType w:val="singleLevel"/>
    <w:tmpl w:val="1A71EB4E"/>
    <w:lvl w:ilvl="0" w:tentative="0">
      <w:start w:val="1"/>
      <w:numFmt w:val="decimal"/>
      <w:lvlText w:val="%1)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9">
    <w:nsid w:val="25B654F3"/>
    <w:multiLevelType w:val="multilevel"/>
    <w:tmpl w:val="25B654F3"/>
    <w:lvl w:ilvl="0" w:tentative="0">
      <w:start w:val="1"/>
      <w:numFmt w:val="lowerLetter"/>
      <w:lvlText w:val="%1."/>
      <w:lvlJc w:val="left"/>
      <w:pPr>
        <w:ind w:left="386" w:hanging="284"/>
        <w:jc w:val="left"/>
      </w:pPr>
      <w:rPr>
        <w:rFonts w:hint="default" w:ascii="Cambria" w:hAnsi="Cambria" w:eastAsia="Cambria" w:cs="Cambria"/>
        <w:w w:val="129"/>
        <w:sz w:val="24"/>
        <w:szCs w:val="24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878" w:hanging="284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1377" w:hanging="284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1876" w:hanging="284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2375" w:hanging="284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2874" w:hanging="284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3372" w:hanging="284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3871" w:hanging="284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4370" w:hanging="284"/>
      </w:pPr>
      <w:rPr>
        <w:rFonts w:hint="default"/>
        <w:lang w:val="id" w:eastAsia="en-US" w:bidi="ar-SA"/>
      </w:rPr>
    </w:lvl>
  </w:abstractNum>
  <w:abstractNum w:abstractNumId="10">
    <w:nsid w:val="2DF1F23B"/>
    <w:multiLevelType w:val="singleLevel"/>
    <w:tmpl w:val="2DF1F23B"/>
    <w:lvl w:ilvl="0" w:tentative="0">
      <w:start w:val="1"/>
      <w:numFmt w:val="decimal"/>
      <w:lvlText w:val="%1)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1">
    <w:nsid w:val="59ADCABA"/>
    <w:multiLevelType w:val="multilevel"/>
    <w:tmpl w:val="59ADCABA"/>
    <w:lvl w:ilvl="0" w:tentative="0">
      <w:start w:val="1"/>
      <w:numFmt w:val="upperLetter"/>
      <w:lvlText w:val="%1."/>
      <w:lvlJc w:val="left"/>
      <w:pPr>
        <w:ind w:left="904" w:hanging="361"/>
        <w:jc w:val="left"/>
      </w:pPr>
      <w:rPr>
        <w:rFonts w:hint="default" w:ascii="Cambria" w:hAnsi="Cambria" w:eastAsia="Cambria" w:cs="Cambria"/>
        <w:b/>
        <w:bCs/>
        <w:spacing w:val="0"/>
        <w:w w:val="119"/>
        <w:sz w:val="22"/>
        <w:szCs w:val="22"/>
        <w:lang w:val="id" w:eastAsia="en-US" w:bidi="ar-SA"/>
      </w:rPr>
    </w:lvl>
    <w:lvl w:ilvl="1" w:tentative="0">
      <w:start w:val="1"/>
      <w:numFmt w:val="decimal"/>
      <w:lvlText w:val="%2."/>
      <w:lvlJc w:val="left"/>
      <w:pPr>
        <w:ind w:left="1329" w:hanging="361"/>
        <w:jc w:val="left"/>
      </w:pPr>
      <w:rPr>
        <w:rFonts w:hint="default" w:ascii="Cambria" w:hAnsi="Cambria" w:eastAsia="Cambria" w:cs="Cambria"/>
        <w:spacing w:val="-1"/>
        <w:w w:val="123"/>
        <w:sz w:val="22"/>
        <w:szCs w:val="22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1320" w:hanging="361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2416" w:hanging="361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3513" w:hanging="361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4609" w:hanging="361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5706" w:hanging="361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6802" w:hanging="361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7899" w:hanging="361"/>
      </w:pPr>
      <w:rPr>
        <w:rFonts w:hint="default"/>
        <w:lang w:val="id" w:eastAsia="en-US" w:bidi="ar-SA"/>
      </w:rPr>
    </w:lvl>
  </w:abstractNum>
  <w:abstractNum w:abstractNumId="12">
    <w:nsid w:val="72183CF9"/>
    <w:multiLevelType w:val="multilevel"/>
    <w:tmpl w:val="72183CF9"/>
    <w:lvl w:ilvl="0" w:tentative="0">
      <w:start w:val="1"/>
      <w:numFmt w:val="decimal"/>
      <w:lvlText w:val="%1."/>
      <w:lvlJc w:val="left"/>
      <w:pPr>
        <w:ind w:left="860" w:hanging="360"/>
        <w:jc w:val="left"/>
      </w:pPr>
      <w:rPr>
        <w:rFonts w:hint="default" w:ascii="Cambria" w:hAnsi="Cambria" w:eastAsia="Cambria" w:cs="Cambria"/>
        <w:spacing w:val="-1"/>
        <w:w w:val="123"/>
        <w:sz w:val="22"/>
        <w:szCs w:val="22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1783" w:hanging="360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706" w:hanging="360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629" w:hanging="36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552" w:hanging="36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476" w:hanging="36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399" w:hanging="36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322" w:hanging="36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245" w:hanging="360"/>
      </w:pPr>
      <w:rPr>
        <w:rFonts w:hint="default"/>
        <w:lang w:val="id" w:eastAsia="en-US" w:bidi="ar-SA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1"/>
  </w:num>
  <w:num w:numId="6">
    <w:abstractNumId w:val="5"/>
  </w:num>
  <w:num w:numId="7">
    <w:abstractNumId w:val="3"/>
  </w:num>
  <w:num w:numId="8">
    <w:abstractNumId w:val="8"/>
  </w:num>
  <w:num w:numId="9">
    <w:abstractNumId w:val="10"/>
  </w:num>
  <w:num w:numId="10">
    <w:abstractNumId w:val="2"/>
  </w:num>
  <w:num w:numId="11">
    <w:abstractNumId w:val="7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4"/>
  </w:compat>
  <w:rsids>
    <w:rsidRoot w:val="00000000"/>
    <w:rsid w:val="032B130E"/>
    <w:rsid w:val="06300B25"/>
    <w:rsid w:val="0E133B40"/>
    <w:rsid w:val="1C3A1D8F"/>
    <w:rsid w:val="29BF1B1E"/>
    <w:rsid w:val="41EC7546"/>
    <w:rsid w:val="422F005B"/>
    <w:rsid w:val="500672BE"/>
    <w:rsid w:val="58DB33FB"/>
    <w:rsid w:val="58F74903"/>
    <w:rsid w:val="5C092366"/>
    <w:rsid w:val="65942C53"/>
    <w:rsid w:val="6D260198"/>
    <w:rsid w:val="71FF3D5C"/>
    <w:rsid w:val="7E9E4F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Cambria" w:hAnsi="Cambria" w:eastAsia="Cambria" w:cs="Cambria"/>
      <w:sz w:val="22"/>
      <w:szCs w:val="22"/>
      <w:lang w:val="id" w:eastAsia="en-US" w:bidi="ar-SA"/>
    </w:rPr>
  </w:style>
  <w:style w:type="paragraph" w:styleId="2">
    <w:name w:val="heading 1"/>
    <w:basedOn w:val="1"/>
    <w:qFormat/>
    <w:uiPriority w:val="1"/>
    <w:pPr>
      <w:spacing w:before="214"/>
      <w:ind w:left="916"/>
      <w:outlineLvl w:val="1"/>
    </w:pPr>
    <w:rPr>
      <w:rFonts w:ascii="Cambria" w:hAnsi="Cambria" w:eastAsia="Cambria" w:cs="Cambria"/>
      <w:b/>
      <w:bCs/>
      <w:sz w:val="22"/>
      <w:szCs w:val="22"/>
      <w:lang w:val="id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  <w:pPr>
      <w:ind w:left="1329" w:hanging="361"/>
    </w:pPr>
    <w:rPr>
      <w:rFonts w:ascii="Cambria" w:hAnsi="Cambria" w:eastAsia="Cambria" w:cs="Cambria"/>
      <w:sz w:val="22"/>
      <w:szCs w:val="22"/>
      <w:lang w:val="id" w:eastAsia="en-US" w:bidi="ar-SA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customStyle="1" w:styleId="8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spacing w:before="130"/>
      <w:ind w:left="1329" w:hanging="361"/>
    </w:pPr>
    <w:rPr>
      <w:rFonts w:ascii="Cambria" w:hAnsi="Cambria" w:eastAsia="Cambria" w:cs="Cambria"/>
      <w:lang w:val="id" w:eastAsia="en-US" w:bidi="ar-SA"/>
    </w:rPr>
  </w:style>
  <w:style w:type="paragraph" w:customStyle="1" w:styleId="10">
    <w:name w:val="Table Paragraph"/>
    <w:basedOn w:val="1"/>
    <w:qFormat/>
    <w:uiPriority w:val="1"/>
    <w:rPr>
      <w:rFonts w:ascii="Cambria" w:hAnsi="Cambria" w:eastAsia="Cambria" w:cs="Cambria"/>
      <w:lang w:val="id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8" Type="http://schemas.openxmlformats.org/officeDocument/2006/relationships/theme" Target="theme/theme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TotalTime>13</TotalTime>
  <ScaleCrop>false</ScaleCrop>
  <LinksUpToDate>false</LinksUpToDate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2024-12-05T06:28:00Z</dcterms:created>
  <dc:creator>H81</dc:creator>
  <cp:lastModifiedBy>eka herdi nugraha</cp:lastModifiedBy>
  <dcterms:modified xsi:type="dcterms:W3CDTF">2025-02-24T02:50:47Z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2024-12-05T00:00:00Z</vt:filetime>
  </property>
  <property fmtid="{D5CDD505-2E9C-101B-9397-08002B2CF9AE}" pid="5" name="KSOProductBuildVer">
    <vt:lpwstr>2057-12.2.0.20323</vt:lpwstr>
  </property>
  <property fmtid="{D5CDD505-2E9C-101B-9397-08002B2CF9AE}" pid="6" name="ICV">
    <vt:lpwstr>41E2FB73C55549B489FDA91A431C4972_13</vt:lpwstr>
  </property>
</Properties>
</file>